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DEDC09" w14:textId="37716363" w:rsidR="002F07BE" w:rsidRPr="00354257" w:rsidRDefault="00592A23" w:rsidP="6529E9E6">
      <w:pPr>
        <w:pStyle w:val="Heading2"/>
        <w:rPr>
          <w:b w:val="0"/>
          <w:bCs w:val="0"/>
          <w:iCs w:val="0"/>
        </w:rPr>
      </w:pPr>
      <w:r>
        <w:t>Background</w:t>
      </w:r>
      <w:r w:rsidR="000B23EB">
        <w:t xml:space="preserve"> / preamble</w:t>
      </w:r>
    </w:p>
    <w:p w14:paraId="3A9C98D6" w14:textId="25A0D04B" w:rsidR="00901C02" w:rsidRPr="00825711" w:rsidRDefault="00354257" w:rsidP="00825711">
      <w:pPr>
        <w:pStyle w:val="BodyText"/>
      </w:pPr>
      <w:r w:rsidRPr="00825711">
        <w:t xml:space="preserve">The </w:t>
      </w:r>
      <w:r w:rsidRPr="00825711">
        <w:rPr>
          <w:i/>
          <w:iCs/>
        </w:rPr>
        <w:t>Far East Coast</w:t>
      </w:r>
      <w:r w:rsidRPr="00825711">
        <w:t xml:space="preserve"> landscape </w:t>
      </w:r>
      <w:r w:rsidR="00D524F8">
        <w:t>wa</w:t>
      </w:r>
      <w:r w:rsidR="00D524F8" w:rsidRPr="0004715C">
        <w:t>s</w:t>
      </w:r>
      <w:r w:rsidRPr="00825711">
        <w:t xml:space="preserve"> recognised </w:t>
      </w:r>
      <w:r w:rsidR="00D524F8">
        <w:t xml:space="preserve">during the 2019/20 </w:t>
      </w:r>
      <w:r w:rsidR="00D524F8" w:rsidRPr="0004715C">
        <w:t xml:space="preserve">Gippsland Biodiversity Response Planning (BRP) process </w:t>
      </w:r>
      <w:r w:rsidRPr="00825711">
        <w:t xml:space="preserve">as a focus area for </w:t>
      </w:r>
      <w:r w:rsidR="00D524F8">
        <w:t xml:space="preserve">future </w:t>
      </w:r>
      <w:r w:rsidRPr="00825711">
        <w:t xml:space="preserve">collaborative biodiversity action and investment. </w:t>
      </w:r>
    </w:p>
    <w:p w14:paraId="6BB74102" w14:textId="77777777" w:rsidR="00B41A77" w:rsidRDefault="00B41A77" w:rsidP="00B41A77">
      <w:pPr>
        <w:pStyle w:val="BodyText"/>
        <w:spacing w:after="200"/>
      </w:pPr>
      <w:r w:rsidRPr="00967B3E">
        <w:t xml:space="preserve">Under the Victorian </w:t>
      </w:r>
      <w:r>
        <w:t>G</w:t>
      </w:r>
      <w:r w:rsidRPr="00967B3E">
        <w:t xml:space="preserve">overnment’s </w:t>
      </w:r>
      <w:r w:rsidRPr="00967B3E">
        <w:rPr>
          <w:i/>
          <w:iCs/>
        </w:rPr>
        <w:t xml:space="preserve">Biodiversity 2037: Protecting Victoria’s </w:t>
      </w:r>
      <w:r w:rsidRPr="00AB4F7D">
        <w:rPr>
          <w:i/>
          <w:iCs/>
        </w:rPr>
        <w:t>Biodiversity</w:t>
      </w:r>
      <w:r w:rsidRPr="00AB4F7D">
        <w:t xml:space="preserve"> plan</w:t>
      </w:r>
      <w:r w:rsidRPr="00967B3E">
        <w:t xml:space="preserve">, the BRP process is </w:t>
      </w:r>
      <w:r>
        <w:t xml:space="preserve">a </w:t>
      </w:r>
      <w:r w:rsidRPr="007743F5">
        <w:t>long-term area-based planning approach to biodiversity conservation in Victoria. It is designed to strengthen alignment, engagement and participation between government, Traditional Owners, non-government agencies and the community</w:t>
      </w:r>
      <w:r>
        <w:t xml:space="preserve"> to benefit biodiversity by working together </w:t>
      </w:r>
      <w:r w:rsidRPr="00967B3E">
        <w:t>to identify</w:t>
      </w:r>
      <w:r>
        <w:t>, promote</w:t>
      </w:r>
      <w:r w:rsidRPr="00967B3E">
        <w:t xml:space="preserve"> and tackle local biodiversity needs as </w:t>
      </w:r>
      <w:r>
        <w:t xml:space="preserve">part of </w:t>
      </w:r>
      <w:r w:rsidRPr="00967B3E">
        <w:t>a</w:t>
      </w:r>
      <w:r>
        <w:t>n ongoing</w:t>
      </w:r>
      <w:r w:rsidRPr="00967B3E">
        <w:t xml:space="preserve"> collective</w:t>
      </w:r>
      <w:r>
        <w:t xml:space="preserve"> process.</w:t>
      </w:r>
    </w:p>
    <w:p w14:paraId="25EDEC64" w14:textId="5F29DD20" w:rsidR="00354257" w:rsidRPr="00825711" w:rsidRDefault="00B41A77" w:rsidP="00B41A77">
      <w:pPr>
        <w:pStyle w:val="BodyText"/>
      </w:pPr>
      <w:r w:rsidRPr="00967B3E">
        <w:t xml:space="preserve">In 2019/20, significant impacts from the bushfires in East Gippsland and </w:t>
      </w:r>
      <w:r>
        <w:t>coronavirus (</w:t>
      </w:r>
      <w:r w:rsidRPr="00967B3E">
        <w:t>COVID-19</w:t>
      </w:r>
      <w:r>
        <w:t>)</w:t>
      </w:r>
      <w:r w:rsidRPr="00967B3E">
        <w:t xml:space="preserve"> on community, biodiversity stakeholders and agencies, and the environment, resulted in </w:t>
      </w:r>
      <w:r>
        <w:t xml:space="preserve">planned </w:t>
      </w:r>
      <w:r w:rsidRPr="00967B3E">
        <w:t>engagement with many local stakeholders in Gippsland about BRP being postponed to a future process</w:t>
      </w:r>
      <w:r>
        <w:t>.</w:t>
      </w:r>
      <w:r w:rsidR="001103DD">
        <w:t xml:space="preserve"> </w:t>
      </w:r>
      <w:r w:rsidR="00E46A7B" w:rsidRPr="00825711">
        <w:t xml:space="preserve">In the interim, </w:t>
      </w:r>
      <w:r w:rsidR="00354257" w:rsidRPr="00825711">
        <w:t xml:space="preserve">a multi-agency </w:t>
      </w:r>
      <w:r w:rsidR="00735C03">
        <w:t>working group</w:t>
      </w:r>
      <w:r w:rsidR="00354257" w:rsidRPr="00825711">
        <w:t xml:space="preserve"> of local staff in Gippsland came together to identify a series of </w:t>
      </w:r>
      <w:r w:rsidR="009A699D" w:rsidRPr="00825711">
        <w:t xml:space="preserve">potential </w:t>
      </w:r>
      <w:r w:rsidR="00354257" w:rsidRPr="00825711">
        <w:t xml:space="preserve">strategic </w:t>
      </w:r>
      <w:r w:rsidR="00050C69" w:rsidRPr="00825711">
        <w:t xml:space="preserve">priority </w:t>
      </w:r>
      <w:r w:rsidR="00354257" w:rsidRPr="00825711">
        <w:t xml:space="preserve">actions across </w:t>
      </w:r>
      <w:r w:rsidR="00130B48" w:rsidRPr="00825711">
        <w:t>the region</w:t>
      </w:r>
      <w:r w:rsidR="00354257" w:rsidRPr="00825711">
        <w:t>, as well as 13 foc</w:t>
      </w:r>
      <w:r w:rsidR="006E3DCE" w:rsidRPr="00825711">
        <w:t>us</w:t>
      </w:r>
      <w:r w:rsidR="00354257" w:rsidRPr="00825711">
        <w:t xml:space="preserve"> landscapes. Membership of this </w:t>
      </w:r>
      <w:r w:rsidR="00735C03">
        <w:t>working group</w:t>
      </w:r>
      <w:r w:rsidR="00354257" w:rsidRPr="00825711">
        <w:t xml:space="preserve"> for Gippsland included staff from the Department of Environment, Land, Water and Planning (DELWP) </w:t>
      </w:r>
      <w:r w:rsidR="0016331B" w:rsidRPr="00825711">
        <w:t xml:space="preserve">coasts &amp; marine </w:t>
      </w:r>
      <w:r w:rsidR="000A5875" w:rsidRPr="00825711">
        <w:t>policy and</w:t>
      </w:r>
      <w:r w:rsidR="0016331B" w:rsidRPr="00825711">
        <w:t xml:space="preserve"> </w:t>
      </w:r>
      <w:r w:rsidR="008C0A45" w:rsidRPr="00825711">
        <w:t xml:space="preserve">local </w:t>
      </w:r>
      <w:r w:rsidR="00354257" w:rsidRPr="00825711">
        <w:t>forest, fire and biodiversity teams, East Gippsland and West Gippsland Catchment Management Authorities</w:t>
      </w:r>
      <w:r w:rsidR="004B306E" w:rsidRPr="00825711">
        <w:t xml:space="preserve"> (EGCMA &amp; WGCMA)</w:t>
      </w:r>
      <w:r w:rsidR="00354257" w:rsidRPr="00825711">
        <w:t>, Parks Victoria, Trust for Nature</w:t>
      </w:r>
      <w:r w:rsidR="004B306E" w:rsidRPr="00825711">
        <w:t xml:space="preserve"> (TfN)</w:t>
      </w:r>
      <w:r w:rsidR="00354257" w:rsidRPr="00825711">
        <w:t xml:space="preserve">, the Bunurong Land Council Aboriginal Corporation </w:t>
      </w:r>
      <w:r w:rsidR="00DC221D" w:rsidRPr="00825711">
        <w:t xml:space="preserve">(BLCAC) </w:t>
      </w:r>
      <w:r w:rsidR="00354257" w:rsidRPr="00825711">
        <w:t>and the Gunaikurnai Land and Waters Aboriginal Corporation</w:t>
      </w:r>
      <w:r w:rsidR="00DC221D" w:rsidRPr="00825711">
        <w:t xml:space="preserve"> (GLaWAC)</w:t>
      </w:r>
      <w:r w:rsidR="00354257" w:rsidRPr="00825711">
        <w:t>.</w:t>
      </w:r>
    </w:p>
    <w:p w14:paraId="05213C27" w14:textId="1257D98B" w:rsidR="008A5564" w:rsidRPr="00825711" w:rsidRDefault="00A63A73" w:rsidP="00825711">
      <w:pPr>
        <w:pStyle w:val="BodyText"/>
      </w:pPr>
      <w:r w:rsidRPr="00825711">
        <w:t>As part of this process, t</w:t>
      </w:r>
      <w:r w:rsidR="00AC207E" w:rsidRPr="00825711">
        <w:t>he Gippsland BRP</w:t>
      </w:r>
      <w:r w:rsidR="00354257" w:rsidRPr="00825711">
        <w:t xml:space="preserve"> </w:t>
      </w:r>
      <w:r w:rsidR="00735C03">
        <w:t>working group</w:t>
      </w:r>
      <w:r w:rsidR="00354257" w:rsidRPr="00825711">
        <w:t xml:space="preserve"> drew upon information available from the DELWP Strategic Management Prospects </w:t>
      </w:r>
      <w:r w:rsidR="78D58BF9" w:rsidRPr="00825711">
        <w:t>(SMP)</w:t>
      </w:r>
      <w:r w:rsidR="00354257" w:rsidRPr="00825711">
        <w:t xml:space="preserve"> tool as well as their own local knowledge</w:t>
      </w:r>
      <w:r w:rsidR="00AC207E" w:rsidRPr="00825711">
        <w:t xml:space="preserve"> to identify key biodiversity assets, threats and potential management actions across Gippsland</w:t>
      </w:r>
      <w:r w:rsidR="00354257" w:rsidRPr="00825711">
        <w:t xml:space="preserve">. </w:t>
      </w:r>
      <w:r w:rsidR="00017BAF" w:rsidRPr="00825711">
        <w:t xml:space="preserve">A subset </w:t>
      </w:r>
      <w:r w:rsidRPr="00825711">
        <w:t>of this information is presented in th</w:t>
      </w:r>
      <w:r w:rsidR="00017BAF" w:rsidRPr="00825711">
        <w:t>is Fact Sheet</w:t>
      </w:r>
      <w:r w:rsidR="008A5564" w:rsidRPr="00825711">
        <w:t>, reflecting</w:t>
      </w:r>
      <w:r w:rsidR="008716AB" w:rsidRPr="00825711">
        <w:t xml:space="preserve"> a point in time assessment of </w:t>
      </w:r>
      <w:r w:rsidR="00073890" w:rsidRPr="00825711">
        <w:t xml:space="preserve">some of </w:t>
      </w:r>
      <w:r w:rsidR="008716AB" w:rsidRPr="00825711">
        <w:t xml:space="preserve">the </w:t>
      </w:r>
      <w:r w:rsidR="000853CE" w:rsidRPr="00825711">
        <w:t xml:space="preserve">important </w:t>
      </w:r>
      <w:r w:rsidR="008716AB" w:rsidRPr="00825711">
        <w:t xml:space="preserve">biodiversity needs </w:t>
      </w:r>
      <w:r w:rsidR="00073890" w:rsidRPr="00825711">
        <w:t xml:space="preserve">and landscapes for focus </w:t>
      </w:r>
      <w:r w:rsidR="008716AB" w:rsidRPr="00825711">
        <w:t xml:space="preserve">across </w:t>
      </w:r>
      <w:r w:rsidR="00073890" w:rsidRPr="00825711">
        <w:t>the region</w:t>
      </w:r>
      <w:r w:rsidR="006247B5" w:rsidRPr="00825711">
        <w:t xml:space="preserve">. </w:t>
      </w:r>
    </w:p>
    <w:p w14:paraId="445F1CF3" w14:textId="77777777" w:rsidR="00C27D8C" w:rsidRPr="00C27D8C" w:rsidRDefault="006247B5" w:rsidP="00825711">
      <w:pPr>
        <w:pStyle w:val="BodyText"/>
      </w:pPr>
      <w:r w:rsidRPr="00825711">
        <w:t>Th</w:t>
      </w:r>
      <w:r w:rsidR="008A5564" w:rsidRPr="00825711">
        <w:t xml:space="preserve">ese </w:t>
      </w:r>
      <w:r w:rsidR="007E58F1" w:rsidRPr="00825711">
        <w:t>BRP F</w:t>
      </w:r>
      <w:r w:rsidR="008A5564" w:rsidRPr="00825711">
        <w:t xml:space="preserve">act </w:t>
      </w:r>
      <w:r w:rsidR="007E58F1" w:rsidRPr="00825711">
        <w:t>S</w:t>
      </w:r>
      <w:r w:rsidR="008A5564" w:rsidRPr="00825711">
        <w:t xml:space="preserve">heets </w:t>
      </w:r>
      <w:r w:rsidR="00F22B43" w:rsidRPr="00825711">
        <w:t>provide useful biodiversity information for the community, non-government and govern</w:t>
      </w:r>
      <w:r w:rsidR="00B77A2E" w:rsidRPr="00825711">
        <w:t>m</w:t>
      </w:r>
      <w:r w:rsidR="00F22B43" w:rsidRPr="00825711">
        <w:t>en</w:t>
      </w:r>
      <w:r w:rsidR="00B77A2E" w:rsidRPr="00825711">
        <w:t>t</w:t>
      </w:r>
      <w:r w:rsidR="00F22B43" w:rsidRPr="00825711">
        <w:t xml:space="preserve"> organisations during project planning and development</w:t>
      </w:r>
      <w:r w:rsidR="00B77A2E" w:rsidRPr="00825711">
        <w:t>, including guidance for</w:t>
      </w:r>
      <w:r w:rsidR="008A1F1B" w:rsidRPr="00825711">
        <w:t xml:space="preserve"> stakeholders</w:t>
      </w:r>
      <w:r w:rsidR="00B32328" w:rsidRPr="00825711">
        <w:t xml:space="preserve"> interested to contribute towards some of the strategic priorities identified </w:t>
      </w:r>
      <w:r w:rsidR="008A1F1B" w:rsidRPr="00825711">
        <w:t xml:space="preserve">in these areas </w:t>
      </w:r>
      <w:r w:rsidR="00B32328" w:rsidRPr="00825711">
        <w:t>to date</w:t>
      </w:r>
      <w:r w:rsidR="00354257" w:rsidRPr="00825711">
        <w:t>.</w:t>
      </w:r>
      <w:r w:rsidR="009F10D7" w:rsidRPr="00825711">
        <w:t xml:space="preserve"> </w:t>
      </w:r>
      <w:r w:rsidR="00C27D8C" w:rsidRPr="00825711">
        <w:t xml:space="preserve">Further information and the </w:t>
      </w:r>
      <w:hyperlink r:id="rId13">
        <w:r w:rsidR="00C27D8C" w:rsidRPr="00825711">
          <w:rPr>
            <w:u w:val="single"/>
          </w:rPr>
          <w:t>full list of Fact Sheets</w:t>
        </w:r>
      </w:hyperlink>
      <w:r w:rsidR="00C27D8C" w:rsidRPr="00825711">
        <w:t xml:space="preserve"> is available on the Department’s Environment website.</w:t>
      </w:r>
    </w:p>
    <w:p w14:paraId="0066EE82" w14:textId="18B0530F" w:rsidR="00C46A59" w:rsidRPr="00050253" w:rsidRDefault="004552A5" w:rsidP="009A5C9B">
      <w:pPr>
        <w:pStyle w:val="Heading2"/>
      </w:pPr>
      <w:r>
        <w:t xml:space="preserve">Landscape </w:t>
      </w:r>
      <w:r w:rsidR="001B3335">
        <w:t>d</w:t>
      </w:r>
      <w:r w:rsidR="0026105F">
        <w:t>escription</w:t>
      </w:r>
    </w:p>
    <w:p w14:paraId="6E4E481F" w14:textId="6C418CA4" w:rsidR="00A0416C" w:rsidRPr="00825711" w:rsidRDefault="00A0416C" w:rsidP="00637063">
      <w:pPr>
        <w:spacing w:after="200"/>
        <w:rPr>
          <w:color w:val="auto"/>
          <w:sz w:val="22"/>
          <w:szCs w:val="22"/>
        </w:rPr>
      </w:pPr>
      <w:r w:rsidRPr="00825711">
        <w:rPr>
          <w:rStyle w:val="Heading3Char"/>
          <w:color w:val="auto"/>
          <w:sz w:val="22"/>
          <w:szCs w:val="22"/>
        </w:rPr>
        <w:t>Landscape context:</w:t>
      </w:r>
      <w:r w:rsidR="00F75C53" w:rsidRPr="00825711">
        <w:rPr>
          <w:color w:val="auto"/>
          <w:sz w:val="24"/>
          <w:szCs w:val="24"/>
        </w:rPr>
        <w:t xml:space="preserve"> </w:t>
      </w:r>
      <w:r w:rsidRPr="00825711">
        <w:rPr>
          <w:color w:val="auto"/>
          <w:sz w:val="22"/>
          <w:szCs w:val="22"/>
        </w:rPr>
        <w:t>242,274 ha, 94% public land, 90% native veg</w:t>
      </w:r>
      <w:r w:rsidR="002D303C" w:rsidRPr="00825711">
        <w:rPr>
          <w:color w:val="auto"/>
          <w:sz w:val="22"/>
          <w:szCs w:val="22"/>
        </w:rPr>
        <w:t>etation</w:t>
      </w:r>
      <w:r w:rsidRPr="00825711">
        <w:rPr>
          <w:color w:val="auto"/>
          <w:sz w:val="22"/>
          <w:szCs w:val="22"/>
        </w:rPr>
        <w:t xml:space="preserve"> cover</w:t>
      </w:r>
    </w:p>
    <w:p w14:paraId="2B487B23" w14:textId="77777777" w:rsidR="00A0416C" w:rsidRPr="00825711" w:rsidRDefault="00A0416C" w:rsidP="00825711">
      <w:pPr>
        <w:pStyle w:val="BodyText"/>
      </w:pPr>
      <w:r w:rsidRPr="00825711">
        <w:t xml:space="preserve">This landscape includes the lowlands and coastal plains between Cabbage Tree Creek and the NSW border, between the Princes Highway and the coast east of Marlo. Comprising extensive tracts of continuous intact native vegetation, the area is a mix of National Park and State Forest, with small enclaves of freehold around Mallacoota, Genoa, Tamboon, south of Cann River, Bemm River and Cabbage Tree Creek. </w:t>
      </w:r>
    </w:p>
    <w:p w14:paraId="16A8BD24" w14:textId="77777777" w:rsidR="00A0416C" w:rsidRPr="00825711" w:rsidRDefault="00A0416C" w:rsidP="00825711">
      <w:pPr>
        <w:pStyle w:val="BodyText"/>
      </w:pPr>
      <w:r w:rsidRPr="00825711">
        <w:t>Predominant vegetation types include Lowland Forest with Damp Forest in gullies and other sheltered slopes, grading to Banksia Woodland and extensive heathlands closer to the coast. Warm Temperate Rainforest (WTRF) can be found in sheltered gullies and along rivers throughout the landscape, with some large patches also within Howe Range in the east. Pockets of Littoral rainforest are present along the coast and around estuaries.</w:t>
      </w:r>
    </w:p>
    <w:p w14:paraId="626CD63B" w14:textId="6109E0FB" w:rsidR="00A0416C" w:rsidRPr="00825711" w:rsidRDefault="00A0416C" w:rsidP="00825711">
      <w:pPr>
        <w:pStyle w:val="BodyText"/>
      </w:pPr>
      <w:r w:rsidRPr="00825711">
        <w:t>Notable biogeographic features of this landscape include Mallacoota Inlet, Wingan Inlet, Howe Range, Howe Flat, Lakes Barracoota and Wau Wauka, lower Thurra, Wingan, Genoa and Wallagaraugh Rivers, lower Bemm River, Mt Bemm, Dock Inlet, Cape Conran, Sydenham Inlet and Tamboon Inlet and the entire Betka River, Red River and Benedore River catchments.</w:t>
      </w:r>
    </w:p>
    <w:p w14:paraId="480A0E58" w14:textId="77777777" w:rsidR="008705D6" w:rsidRPr="00825711" w:rsidRDefault="008705D6" w:rsidP="009A5C9B">
      <w:pPr>
        <w:pStyle w:val="Heading3"/>
        <w:rPr>
          <w:rStyle w:val="Heading3Char"/>
          <w:b/>
          <w:color w:val="auto"/>
          <w:sz w:val="22"/>
          <w:szCs w:val="22"/>
        </w:rPr>
      </w:pPr>
      <w:r w:rsidRPr="00825711">
        <w:rPr>
          <w:rStyle w:val="Heading3Char"/>
          <w:b/>
          <w:color w:val="auto"/>
          <w:sz w:val="22"/>
          <w:szCs w:val="22"/>
        </w:rPr>
        <w:lastRenderedPageBreak/>
        <w:t>Biodiversity highlights and important places:</w:t>
      </w:r>
    </w:p>
    <w:p w14:paraId="44D53071" w14:textId="77777777" w:rsidR="008705D6" w:rsidRPr="00825711" w:rsidRDefault="008705D6" w:rsidP="00825711">
      <w:pPr>
        <w:pStyle w:val="BodyText"/>
      </w:pPr>
      <w:r w:rsidRPr="00825711">
        <w:t>One of the most species-rich landscapes in Gippsland, many species here are at the southern limit of their national distribution. This landscape is a hotspot for small to medium-sized terrestrial marsupials (e.g. bandicoots and potoroos), heathland species (e.g. diverse orchids, Ground Parrot, Eastern Bristlebird) and Lowland and Littoral rainforest communities. Significant untracked areas throughout Croajinglong National Park (UNESCO Biosphere Reserve) such as the Sandpatch Wilderness Area and Howe Range, are continuous with Nadgee Nature Reserve in NSW.</w:t>
      </w:r>
    </w:p>
    <w:p w14:paraId="6AEE4629" w14:textId="29B3D1A6" w:rsidR="008705D6" w:rsidRPr="00825711" w:rsidRDefault="008705D6" w:rsidP="00825711">
      <w:pPr>
        <w:pStyle w:val="BodyText"/>
      </w:pPr>
      <w:r w:rsidRPr="00825711">
        <w:t xml:space="preserve">In addition to its terrestrial flora and fauna, Far East Gippsland is also home to some of the least disturbed estuaries in Victoria. Several catchments here remain completely undisturbed, with no impoundments from source to estuary (the Thurra, Bemm, Wingan </w:t>
      </w:r>
      <w:r w:rsidR="00815218" w:rsidRPr="00825711">
        <w:t>and</w:t>
      </w:r>
      <w:r w:rsidRPr="00825711">
        <w:t xml:space="preserve"> Betka catchments), and the streams east of the Bemm catchment remain trout-free. Key marine assets include Beware Reef Marine Sanctuary, Cape Howe Marine National Park, Point Hicks Marine National Park, and offshore islands The Skerries (important Australian Fur Seal colony) and Gabo and Tullaburga Islands (important seabird breeding sites).</w:t>
      </w:r>
    </w:p>
    <w:tbl>
      <w:tblPr>
        <w:tblStyle w:val="GridTable1Light-Accent21"/>
        <w:tblW w:w="10194" w:type="dxa"/>
        <w:tblLook w:val="04A0" w:firstRow="1" w:lastRow="0" w:firstColumn="1" w:lastColumn="0" w:noHBand="0" w:noVBand="1"/>
        <w:tblCaption w:val="Hightlight Text"/>
      </w:tblPr>
      <w:tblGrid>
        <w:gridCol w:w="2405"/>
        <w:gridCol w:w="7789"/>
      </w:tblGrid>
      <w:tr w:rsidR="00E678D8" w:rsidRPr="00E55642" w14:paraId="3DF83CA7" w14:textId="77777777" w:rsidTr="003D22CD">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0D16C7B6" w14:textId="77777777" w:rsidR="00E678D8" w:rsidRPr="00D311AA" w:rsidRDefault="00E678D8" w:rsidP="00B765C4">
            <w:pPr>
              <w:spacing w:after="40" w:line="276" w:lineRule="auto"/>
              <w:rPr>
                <w:b w:val="0"/>
                <w:bCs w:val="0"/>
                <w:color w:val="00B2A9" w:themeColor="accent1"/>
                <w:sz w:val="22"/>
                <w:szCs w:val="22"/>
              </w:rPr>
            </w:pPr>
            <w:r w:rsidRPr="00D311AA">
              <w:rPr>
                <w:color w:val="00B2A9" w:themeColor="accent1"/>
                <w:sz w:val="22"/>
                <w:szCs w:val="22"/>
              </w:rPr>
              <w:t>Important vegetation communities in this landscape include:</w:t>
            </w:r>
          </w:p>
        </w:tc>
      </w:tr>
      <w:tr w:rsidR="00825711" w:rsidRPr="00825711" w14:paraId="4079FAFF" w14:textId="77777777" w:rsidTr="00B765C4">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773B9A99" w14:textId="77777777" w:rsidR="00E678D8" w:rsidRPr="00825711" w:rsidRDefault="00E678D8" w:rsidP="00F52D14">
            <w:pPr>
              <w:spacing w:before="60" w:after="60" w:line="276" w:lineRule="auto"/>
              <w:rPr>
                <w:rFonts w:eastAsia="Calibri" w:cstheme="minorHAnsi"/>
                <w:b w:val="0"/>
                <w:bCs w:val="0"/>
                <w:color w:val="auto"/>
                <w:sz w:val="22"/>
                <w:szCs w:val="22"/>
                <w:lang w:eastAsia="en-US"/>
              </w:rPr>
            </w:pPr>
            <w:r w:rsidRPr="00825711">
              <w:rPr>
                <w:rFonts w:eastAsia="Calibri" w:cstheme="minorHAnsi"/>
                <w:b w:val="0"/>
                <w:bCs w:val="0"/>
                <w:color w:val="auto"/>
                <w:sz w:val="22"/>
                <w:szCs w:val="22"/>
                <w:lang w:eastAsia="en-US"/>
              </w:rPr>
              <w:t xml:space="preserve"> *FFG listed</w:t>
            </w:r>
          </w:p>
          <w:p w14:paraId="44A6C7CF" w14:textId="77777777" w:rsidR="00E678D8" w:rsidRPr="00825711" w:rsidRDefault="00E678D8" w:rsidP="00F52D14">
            <w:pPr>
              <w:spacing w:before="60" w:after="60"/>
              <w:ind w:right="113"/>
              <w:rPr>
                <w:rFonts w:cstheme="minorHAnsi"/>
                <w:color w:val="auto"/>
                <w:sz w:val="22"/>
                <w:szCs w:val="22"/>
              </w:rPr>
            </w:pPr>
          </w:p>
        </w:tc>
        <w:tc>
          <w:tcPr>
            <w:tcW w:w="7789" w:type="dxa"/>
          </w:tcPr>
          <w:p w14:paraId="4D4C1D26" w14:textId="77777777" w:rsidR="00E678D8" w:rsidRPr="00825711" w:rsidRDefault="00E678D8" w:rsidP="00F52D14">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25711">
              <w:rPr>
                <w:rFonts w:cstheme="minorHAnsi"/>
                <w:color w:val="auto"/>
                <w:sz w:val="22"/>
                <w:szCs w:val="22"/>
              </w:rPr>
              <w:t>Warm Temperate Rainforest - Howe Range</w:t>
            </w:r>
          </w:p>
          <w:p w14:paraId="7C07298C" w14:textId="77777777" w:rsidR="00E678D8" w:rsidRPr="00825711" w:rsidRDefault="00E678D8" w:rsidP="00F52D14">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25711">
              <w:rPr>
                <w:rFonts w:cstheme="minorHAnsi"/>
                <w:color w:val="auto"/>
                <w:sz w:val="22"/>
                <w:szCs w:val="22"/>
              </w:rPr>
              <w:t>Warm Temperate Rainforest - Far East Gippsland</w:t>
            </w:r>
          </w:p>
          <w:p w14:paraId="39D1CB88" w14:textId="77777777" w:rsidR="00E678D8" w:rsidRPr="00825711" w:rsidRDefault="00E678D8" w:rsidP="00F52D14">
            <w:pPr>
              <w:spacing w:before="60" w:after="60"/>
              <w:ind w:right="113"/>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825711">
              <w:rPr>
                <w:rFonts w:cstheme="minorHAnsi"/>
                <w:color w:val="auto"/>
                <w:sz w:val="22"/>
                <w:szCs w:val="22"/>
              </w:rPr>
              <w:t>Warm Temperate Rainforest - East Gippsland Alluvial Terraces</w:t>
            </w:r>
          </w:p>
        </w:tc>
      </w:tr>
      <w:tr w:rsidR="00825711" w:rsidRPr="00825711" w14:paraId="69415ED2" w14:textId="77777777" w:rsidTr="00B765C4">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229ED344" w14:textId="77777777" w:rsidR="00E678D8" w:rsidRPr="00825711" w:rsidRDefault="00E678D8" w:rsidP="00F52D14">
            <w:pPr>
              <w:spacing w:before="60" w:after="60" w:line="259" w:lineRule="auto"/>
              <w:rPr>
                <w:rFonts w:cstheme="minorHAnsi"/>
                <w:noProof/>
                <w:color w:val="auto"/>
                <w:sz w:val="22"/>
                <w:szCs w:val="22"/>
                <w:lang w:eastAsia="en-US"/>
              </w:rPr>
            </w:pPr>
            <w:r w:rsidRPr="00825711">
              <w:rPr>
                <w:rFonts w:eastAsia="Calibri" w:cstheme="minorHAnsi"/>
                <w:b w:val="0"/>
                <w:bCs w:val="0"/>
                <w:color w:val="auto"/>
                <w:sz w:val="22"/>
                <w:szCs w:val="22"/>
                <w:lang w:eastAsia="en-US"/>
              </w:rPr>
              <w:t>**EPBC listed</w:t>
            </w:r>
          </w:p>
        </w:tc>
        <w:tc>
          <w:tcPr>
            <w:tcW w:w="7789" w:type="dxa"/>
          </w:tcPr>
          <w:p w14:paraId="421BAE3F" w14:textId="1DF49CA8" w:rsidR="00E678D8" w:rsidRPr="00825711" w:rsidRDefault="00E678D8" w:rsidP="002125A4">
            <w:pPr>
              <w:spacing w:before="60" w:after="60" w:line="276"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rPr>
            </w:pPr>
            <w:r w:rsidRPr="00825711">
              <w:rPr>
                <w:rFonts w:cstheme="minorHAnsi"/>
                <w:color w:val="auto"/>
                <w:sz w:val="22"/>
                <w:szCs w:val="22"/>
              </w:rPr>
              <w:t>Littoral Rainforest and Coastal Vine Thicket</w:t>
            </w:r>
          </w:p>
          <w:p w14:paraId="3AF878DC" w14:textId="77777777" w:rsidR="00E678D8" w:rsidRPr="00825711" w:rsidRDefault="00E678D8" w:rsidP="00F52D14">
            <w:pPr>
              <w:spacing w:before="60" w:after="60" w:line="259" w:lineRule="auto"/>
              <w:cnfStyle w:val="000000000000" w:firstRow="0" w:lastRow="0" w:firstColumn="0" w:lastColumn="0" w:oddVBand="0" w:evenVBand="0" w:oddHBand="0" w:evenHBand="0" w:firstRowFirstColumn="0" w:firstRowLastColumn="0" w:lastRowFirstColumn="0" w:lastRowLastColumn="0"/>
              <w:rPr>
                <w:rFonts w:cstheme="minorHAnsi"/>
                <w:color w:val="auto"/>
                <w:sz w:val="22"/>
                <w:szCs w:val="22"/>
                <w:lang w:eastAsia="en-US"/>
              </w:rPr>
            </w:pPr>
            <w:r w:rsidRPr="00825711">
              <w:rPr>
                <w:rFonts w:cstheme="minorHAnsi"/>
                <w:color w:val="auto"/>
                <w:sz w:val="22"/>
                <w:szCs w:val="22"/>
              </w:rPr>
              <w:t>Subtropical and Temperate Coastal Saltmarsh</w:t>
            </w:r>
          </w:p>
        </w:tc>
      </w:tr>
    </w:tbl>
    <w:p w14:paraId="29751E43" w14:textId="630FC20D" w:rsidR="00E678D8" w:rsidRPr="00825711" w:rsidRDefault="0074175A" w:rsidP="00F52D14">
      <w:pPr>
        <w:spacing w:before="60"/>
        <w:rPr>
          <w:color w:val="auto"/>
          <w:sz w:val="18"/>
          <w:szCs w:val="18"/>
        </w:rPr>
      </w:pPr>
      <w:r w:rsidRPr="00825711">
        <w:rPr>
          <w:color w:val="auto"/>
          <w:sz w:val="18"/>
          <w:szCs w:val="18"/>
        </w:rPr>
        <w:t>*</w:t>
      </w:r>
      <w:r w:rsidRPr="00825711">
        <w:rPr>
          <w:i/>
          <w:iCs/>
          <w:color w:val="auto"/>
          <w:sz w:val="18"/>
          <w:szCs w:val="18"/>
        </w:rPr>
        <w:t>Flora and Fauna Guarantee Act 19</w:t>
      </w:r>
      <w:r w:rsidR="00400B20" w:rsidRPr="00825711">
        <w:rPr>
          <w:i/>
          <w:iCs/>
          <w:color w:val="auto"/>
          <w:sz w:val="18"/>
          <w:szCs w:val="18"/>
        </w:rPr>
        <w:t>8</w:t>
      </w:r>
      <w:r w:rsidRPr="00825711">
        <w:rPr>
          <w:i/>
          <w:iCs/>
          <w:color w:val="auto"/>
          <w:sz w:val="18"/>
          <w:szCs w:val="18"/>
        </w:rPr>
        <w:t>8</w:t>
      </w:r>
      <w:r w:rsidR="00043295" w:rsidRPr="00825711">
        <w:rPr>
          <w:color w:val="auto"/>
          <w:sz w:val="18"/>
          <w:szCs w:val="18"/>
        </w:rPr>
        <w:t xml:space="preserve"> (Victorian)</w:t>
      </w:r>
    </w:p>
    <w:p w14:paraId="5244060B" w14:textId="6285BF0D" w:rsidR="0074175A" w:rsidRPr="00825711" w:rsidRDefault="0074175A" w:rsidP="00D2538F">
      <w:pPr>
        <w:rPr>
          <w:color w:val="auto"/>
        </w:rPr>
      </w:pPr>
      <w:r w:rsidRPr="00825711">
        <w:rPr>
          <w:color w:val="auto"/>
          <w:sz w:val="18"/>
          <w:szCs w:val="18"/>
        </w:rPr>
        <w:t>**</w:t>
      </w:r>
      <w:r w:rsidRPr="00825711">
        <w:rPr>
          <w:i/>
          <w:iCs/>
          <w:color w:val="auto"/>
          <w:sz w:val="18"/>
          <w:szCs w:val="18"/>
        </w:rPr>
        <w:t>E</w:t>
      </w:r>
      <w:r w:rsidR="00043295" w:rsidRPr="00825711">
        <w:rPr>
          <w:i/>
          <w:iCs/>
          <w:color w:val="auto"/>
          <w:sz w:val="18"/>
          <w:szCs w:val="18"/>
        </w:rPr>
        <w:t>nvironment Protection and Biodiversity Conservation Act 19</w:t>
      </w:r>
      <w:r w:rsidR="008D1833" w:rsidRPr="00825711">
        <w:rPr>
          <w:i/>
          <w:iCs/>
          <w:color w:val="auto"/>
          <w:sz w:val="18"/>
          <w:szCs w:val="18"/>
        </w:rPr>
        <w:t>99</w:t>
      </w:r>
      <w:r w:rsidR="00043295" w:rsidRPr="00825711">
        <w:rPr>
          <w:color w:val="auto"/>
          <w:sz w:val="18"/>
          <w:szCs w:val="18"/>
        </w:rPr>
        <w:t xml:space="preserve"> (Federal)</w:t>
      </w:r>
    </w:p>
    <w:p w14:paraId="470104CF" w14:textId="091F993C" w:rsidR="00F0604B" w:rsidRDefault="00F0604B" w:rsidP="00D4047F">
      <w:pPr>
        <w:pStyle w:val="Heading2"/>
      </w:pPr>
      <w:r>
        <w:t>Cultural importance</w:t>
      </w:r>
    </w:p>
    <w:p w14:paraId="052B1A62" w14:textId="467EC586" w:rsidR="00FE29E0" w:rsidRPr="00CA6981" w:rsidRDefault="00BF4F09" w:rsidP="00825711">
      <w:pPr>
        <w:pStyle w:val="BodyText"/>
      </w:pPr>
      <w:r w:rsidRPr="00CA6981">
        <w:t xml:space="preserve">We </w:t>
      </w:r>
      <w:r w:rsidR="00B4480A" w:rsidRPr="00CA6981">
        <w:t xml:space="preserve">would like to </w:t>
      </w:r>
      <w:r w:rsidRPr="00CA6981">
        <w:t xml:space="preserve">acknowledge the </w:t>
      </w:r>
      <w:r w:rsidR="008D5FE2">
        <w:t>T</w:t>
      </w:r>
      <w:r w:rsidRPr="00CA6981">
        <w:t xml:space="preserve">raditional </w:t>
      </w:r>
      <w:r w:rsidR="008D5FE2">
        <w:t>O</w:t>
      </w:r>
      <w:r w:rsidRPr="00CA6981">
        <w:t>wners</w:t>
      </w:r>
      <w:r w:rsidR="00EF45CF" w:rsidRPr="00CA6981">
        <w:t xml:space="preserve"> and custodians of the land </w:t>
      </w:r>
      <w:r w:rsidR="00681E96" w:rsidRPr="00CA6981">
        <w:t>across</w:t>
      </w:r>
      <w:r w:rsidR="00EF45CF" w:rsidRPr="00CA6981">
        <w:t xml:space="preserve"> </w:t>
      </w:r>
      <w:r w:rsidR="00862912" w:rsidRPr="00CA6981">
        <w:t>this landscape</w:t>
      </w:r>
      <w:r w:rsidR="00063568" w:rsidRPr="00CA6981">
        <w:t>.</w:t>
      </w:r>
      <w:r w:rsidR="00EF45CF" w:rsidRPr="00CA6981">
        <w:t xml:space="preserve"> </w:t>
      </w:r>
      <w:r w:rsidR="00063568" w:rsidRPr="00CA6981">
        <w:t>We</w:t>
      </w:r>
      <w:r w:rsidR="00DE1864" w:rsidRPr="00CA6981">
        <w:t xml:space="preserve"> pay </w:t>
      </w:r>
      <w:r w:rsidR="00CA20B6" w:rsidRPr="00CA6981">
        <w:t xml:space="preserve">our </w:t>
      </w:r>
      <w:r w:rsidR="00DE1864" w:rsidRPr="00CA6981">
        <w:t xml:space="preserve">respects to </w:t>
      </w:r>
      <w:r w:rsidR="003B38C1" w:rsidRPr="00CA6981">
        <w:t>C</w:t>
      </w:r>
      <w:r w:rsidR="00DE1864" w:rsidRPr="00CA6981">
        <w:t>ountry</w:t>
      </w:r>
      <w:r w:rsidR="00063568" w:rsidRPr="00CA6981">
        <w:t>,</w:t>
      </w:r>
      <w:r w:rsidR="00DE1864" w:rsidRPr="00CA6981">
        <w:t xml:space="preserve"> and to </w:t>
      </w:r>
      <w:r w:rsidR="00F85EE1" w:rsidRPr="00CA6981">
        <w:t>E</w:t>
      </w:r>
      <w:r w:rsidR="00DE1864" w:rsidRPr="00CA6981">
        <w:t>lders past</w:t>
      </w:r>
      <w:r w:rsidR="00132100" w:rsidRPr="00CA6981">
        <w:t xml:space="preserve"> and</w:t>
      </w:r>
      <w:r w:rsidR="00DE1864" w:rsidRPr="00CA6981">
        <w:t xml:space="preserve"> present </w:t>
      </w:r>
      <w:r w:rsidR="00132100" w:rsidRPr="00CA6981">
        <w:t>whose knowledge and wisdom has ensured the continuation of culture and traditional practices</w:t>
      </w:r>
      <w:r w:rsidR="00DE1864" w:rsidRPr="00CA6981">
        <w:t>.</w:t>
      </w:r>
      <w:r w:rsidR="00B77815" w:rsidRPr="00CA6981">
        <w:t xml:space="preserve"> We are committed to genuinely partner, and meaningfully engage, with Victoria’s Traditional Owners and Aboriginal communities to support the protection of Country, the maintenance of spiritual and cultural practices and their broader aspirations int</w:t>
      </w:r>
      <w:r w:rsidR="00D5610B" w:rsidRPr="00CA6981">
        <w:t>o</w:t>
      </w:r>
      <w:r w:rsidR="00B77815" w:rsidRPr="00CA6981">
        <w:t xml:space="preserve"> </w:t>
      </w:r>
      <w:r w:rsidR="00D5610B" w:rsidRPr="00CA6981">
        <w:t>the</w:t>
      </w:r>
      <w:r w:rsidR="00B77815" w:rsidRPr="00CA6981">
        <w:t xml:space="preserve"> 21</w:t>
      </w:r>
      <w:r w:rsidR="00B77815" w:rsidRPr="00CA6981">
        <w:rPr>
          <w:vertAlign w:val="superscript"/>
        </w:rPr>
        <w:t>st</w:t>
      </w:r>
      <w:r w:rsidR="00B77815" w:rsidRPr="00CA6981">
        <w:t xml:space="preserve"> century and beyond</w:t>
      </w:r>
      <w:r w:rsidR="004B7C8C" w:rsidRPr="00CA6981">
        <w:t xml:space="preserve"> in the spirit of self-determination</w:t>
      </w:r>
      <w:r w:rsidR="00B77815" w:rsidRPr="00CA6981">
        <w:t>.</w:t>
      </w:r>
      <w:r w:rsidR="00B4480A" w:rsidRPr="00CA6981">
        <w:t xml:space="preserve"> </w:t>
      </w:r>
      <w:r w:rsidR="00CF593F" w:rsidRPr="00CA6981">
        <w:t xml:space="preserve">The </w:t>
      </w:r>
      <w:r w:rsidR="00AB0CF7" w:rsidRPr="00CA6981">
        <w:t xml:space="preserve">Gippsland </w:t>
      </w:r>
      <w:r w:rsidR="00CF593F" w:rsidRPr="00CA6981">
        <w:t>BRP project team are seeking interest from traditional owners in this area to</w:t>
      </w:r>
      <w:r w:rsidR="003E72FB" w:rsidRPr="00CA6981">
        <w:t xml:space="preserve"> </w:t>
      </w:r>
      <w:r w:rsidR="0064556A" w:rsidRPr="00CA6981">
        <w:t xml:space="preserve">contribute towards biodiversity </w:t>
      </w:r>
      <w:r w:rsidR="00AB0CF7" w:rsidRPr="00CA6981">
        <w:t>planning and conservation</w:t>
      </w:r>
      <w:r w:rsidR="00B152B3" w:rsidRPr="00CA6981">
        <w:t xml:space="preserve"> p</w:t>
      </w:r>
      <w:r w:rsidR="00AD7B69" w:rsidRPr="00CA6981">
        <w:t>rocesses</w:t>
      </w:r>
      <w:r w:rsidR="00B152B3" w:rsidRPr="00CA6981">
        <w:t>, including Biodiversity Response Planning</w:t>
      </w:r>
      <w:r w:rsidR="0027759A" w:rsidRPr="00CA6981">
        <w:t xml:space="preserve">. </w:t>
      </w:r>
    </w:p>
    <w:p w14:paraId="3FC0957C" w14:textId="5D747854" w:rsidR="00F0604B" w:rsidRPr="00A2505E" w:rsidRDefault="00F0604B" w:rsidP="00F0604B">
      <w:pPr>
        <w:pStyle w:val="Heading2"/>
        <w:rPr>
          <w:color w:val="C00000"/>
        </w:rPr>
      </w:pPr>
      <w:r w:rsidRPr="00D447E5">
        <w:t xml:space="preserve">Stakeholder </w:t>
      </w:r>
      <w:r w:rsidR="00BA2A71">
        <w:t>and community interest</w:t>
      </w:r>
    </w:p>
    <w:p w14:paraId="20644427" w14:textId="16395489" w:rsidR="006D71F8" w:rsidRPr="00A2505E" w:rsidRDefault="00BE55A5" w:rsidP="00825711">
      <w:pPr>
        <w:pStyle w:val="BodyText"/>
      </w:pPr>
      <w:r w:rsidRPr="000B5898">
        <w:t xml:space="preserve">Local engagement for BRP in Gippsland in 2019/20 was postponed due to impacts from fire and </w:t>
      </w:r>
      <w:r w:rsidR="008D5FE2">
        <w:t>coronavirus (</w:t>
      </w:r>
      <w:r w:rsidRPr="000B5898">
        <w:t>COVID-19</w:t>
      </w:r>
      <w:r w:rsidR="008D5FE2">
        <w:t>)</w:t>
      </w:r>
      <w:r w:rsidRPr="000B5898">
        <w:t xml:space="preserve">. </w:t>
      </w:r>
      <w:r w:rsidR="0087487E">
        <w:t xml:space="preserve">If you would like to contribute local knowledge about this landscape in the future, find out more about BRP or add your name to the statewide or Gippsland BRP stakeholder lists, you can find </w:t>
      </w:r>
      <w:hyperlink r:id="rId14" w:history="1">
        <w:r w:rsidR="0087487E">
          <w:rPr>
            <w:rStyle w:val="Hyperlink"/>
          </w:rPr>
          <w:t>further information</w:t>
        </w:r>
      </w:hyperlink>
      <w:r w:rsidR="0087487E">
        <w:t xml:space="preserve"> on the Department’s Environment </w:t>
      </w:r>
      <w:r w:rsidR="008D5FE2">
        <w:t>website</w:t>
      </w:r>
      <w:r w:rsidR="0087487E">
        <w:t>.</w:t>
      </w:r>
    </w:p>
    <w:p w14:paraId="122CAE55" w14:textId="77777777" w:rsidR="00B031C6" w:rsidRDefault="00B031C6">
      <w:pPr>
        <w:rPr>
          <w:b/>
          <w:bCs/>
          <w:iCs/>
          <w:color w:val="00B2A9" w:themeColor="accent1"/>
          <w:kern w:val="20"/>
          <w:sz w:val="22"/>
          <w:szCs w:val="28"/>
        </w:rPr>
      </w:pPr>
      <w:r>
        <w:br w:type="page"/>
      </w:r>
    </w:p>
    <w:p w14:paraId="473F604E" w14:textId="2FB37217" w:rsidR="00EA232D" w:rsidRPr="00A2505E" w:rsidRDefault="00EA232D" w:rsidP="00EA232D">
      <w:pPr>
        <w:pStyle w:val="Heading2"/>
        <w:rPr>
          <w:color w:val="C00000"/>
        </w:rPr>
      </w:pPr>
      <w:r>
        <w:lastRenderedPageBreak/>
        <w:t>Species summary</w:t>
      </w:r>
    </w:p>
    <w:p w14:paraId="1EB8172A" w14:textId="06D8A3DC" w:rsidR="0012291A" w:rsidRPr="00825711" w:rsidRDefault="00350522" w:rsidP="00F21364">
      <w:pPr>
        <w:spacing w:after="120"/>
        <w:rPr>
          <w:rFonts w:cs="Times New Roman"/>
          <w:color w:val="auto"/>
          <w:sz w:val="22"/>
          <w:szCs w:val="22"/>
          <w:lang w:eastAsia="en-US"/>
        </w:rPr>
      </w:pPr>
      <w:r w:rsidRPr="00825711">
        <w:rPr>
          <w:rFonts w:cs="Times New Roman"/>
          <w:color w:val="auto"/>
          <w:sz w:val="22"/>
          <w:szCs w:val="22"/>
          <w:lang w:eastAsia="en-US"/>
        </w:rPr>
        <w:t>An analysis of available Habitat Distribution Models* identif</w:t>
      </w:r>
      <w:r w:rsidR="00B37735" w:rsidRPr="00825711">
        <w:rPr>
          <w:rFonts w:cs="Times New Roman"/>
          <w:color w:val="auto"/>
          <w:sz w:val="22"/>
          <w:szCs w:val="22"/>
          <w:lang w:eastAsia="en-US"/>
        </w:rPr>
        <w:t>ied</w:t>
      </w:r>
      <w:r w:rsidRPr="00825711">
        <w:rPr>
          <w:rFonts w:cs="Times New Roman"/>
          <w:color w:val="auto"/>
          <w:sz w:val="22"/>
          <w:szCs w:val="22"/>
          <w:lang w:eastAsia="en-US"/>
        </w:rPr>
        <w:t xml:space="preserve"> </w:t>
      </w:r>
      <w:r w:rsidR="00000FE4" w:rsidRPr="00825711">
        <w:rPr>
          <w:rFonts w:cs="Times New Roman"/>
          <w:color w:val="auto"/>
          <w:sz w:val="22"/>
          <w:szCs w:val="22"/>
          <w:lang w:eastAsia="en-US"/>
        </w:rPr>
        <w:t>5</w:t>
      </w:r>
      <w:r w:rsidR="005C00F1" w:rsidRPr="00825711">
        <w:rPr>
          <w:rFonts w:cs="Times New Roman"/>
          <w:color w:val="auto"/>
          <w:sz w:val="22"/>
          <w:szCs w:val="22"/>
          <w:lang w:eastAsia="en-US"/>
        </w:rPr>
        <w:t>00</w:t>
      </w:r>
      <w:r w:rsidRPr="00825711">
        <w:rPr>
          <w:rFonts w:cs="Times New Roman"/>
          <w:color w:val="auto"/>
          <w:sz w:val="22"/>
          <w:szCs w:val="22"/>
          <w:lang w:eastAsia="en-US"/>
        </w:rPr>
        <w:t xml:space="preserve"> species with more than 5% of their Victorian range falling within the </w:t>
      </w:r>
      <w:r w:rsidR="00000FE4" w:rsidRPr="00825711">
        <w:rPr>
          <w:rFonts w:cs="Times New Roman"/>
          <w:i/>
          <w:iCs/>
          <w:color w:val="auto"/>
          <w:sz w:val="22"/>
          <w:szCs w:val="22"/>
          <w:lang w:eastAsia="en-US"/>
        </w:rPr>
        <w:t>Far East Coast</w:t>
      </w:r>
      <w:r w:rsidRPr="00825711">
        <w:rPr>
          <w:rFonts w:cs="Times New Roman"/>
          <w:color w:val="auto"/>
          <w:sz w:val="22"/>
          <w:szCs w:val="22"/>
          <w:lang w:eastAsia="en-US"/>
        </w:rPr>
        <w:t xml:space="preserve"> BRP landscape, including </w:t>
      </w:r>
      <w:r w:rsidR="00E823F8" w:rsidRPr="00825711">
        <w:rPr>
          <w:rFonts w:cs="Times New Roman"/>
          <w:color w:val="auto"/>
          <w:sz w:val="22"/>
          <w:szCs w:val="22"/>
          <w:lang w:eastAsia="en-US"/>
        </w:rPr>
        <w:t>9</w:t>
      </w:r>
      <w:r w:rsidR="00B40D5B" w:rsidRPr="00825711">
        <w:rPr>
          <w:rFonts w:cs="Times New Roman"/>
          <w:color w:val="auto"/>
          <w:sz w:val="22"/>
          <w:szCs w:val="22"/>
          <w:lang w:eastAsia="en-US"/>
        </w:rPr>
        <w:t>1</w:t>
      </w:r>
      <w:r w:rsidRPr="00825711">
        <w:rPr>
          <w:rFonts w:cs="Times New Roman"/>
          <w:color w:val="auto"/>
          <w:sz w:val="22"/>
          <w:szCs w:val="22"/>
          <w:lang w:eastAsia="en-US"/>
        </w:rPr>
        <w:t xml:space="preserve"> threatened species and 1</w:t>
      </w:r>
      <w:r w:rsidR="00B40D5B" w:rsidRPr="00825711">
        <w:rPr>
          <w:rFonts w:cs="Times New Roman"/>
          <w:color w:val="auto"/>
          <w:sz w:val="22"/>
          <w:szCs w:val="22"/>
          <w:lang w:eastAsia="en-US"/>
        </w:rPr>
        <w:t>7</w:t>
      </w:r>
      <w:r w:rsidRPr="00825711">
        <w:rPr>
          <w:rFonts w:cs="Times New Roman"/>
          <w:color w:val="auto"/>
          <w:sz w:val="22"/>
          <w:szCs w:val="22"/>
          <w:lang w:eastAsia="en-US"/>
        </w:rPr>
        <w:t xml:space="preserve"> EPBC listed species. </w:t>
      </w:r>
    </w:p>
    <w:p w14:paraId="09E82658" w14:textId="1F1FDBBD" w:rsidR="00A51A9E" w:rsidRPr="00825711" w:rsidRDefault="00A51A9E" w:rsidP="00A51A9E">
      <w:pPr>
        <w:spacing w:after="120"/>
        <w:rPr>
          <w:rFonts w:cs="Times New Roman"/>
          <w:color w:val="auto"/>
          <w:sz w:val="18"/>
          <w:szCs w:val="18"/>
          <w:highlight w:val="yellow"/>
          <w:lang w:eastAsia="en-US"/>
        </w:rPr>
      </w:pPr>
      <w:r w:rsidRPr="00825711">
        <w:rPr>
          <w:rFonts w:cs="Times New Roman"/>
          <w:color w:val="auto"/>
          <w:sz w:val="18"/>
          <w:szCs w:val="18"/>
          <w:lang w:eastAsia="en-US"/>
        </w:rPr>
        <w:t>*Note: While version 2.0 of the SMP model utilises HDMs for ~3,200 terrestrial species in its analysis, these models currently exclude aquatic, invertebrate, marine and non-vascular plant species. These HDMs and SMP will continue to be improved upon with ongoing input from species experts and natural resource management practitioners.</w:t>
      </w:r>
    </w:p>
    <w:tbl>
      <w:tblPr>
        <w:tblStyle w:val="GridTable1Light-Accent2"/>
        <w:tblW w:w="10095" w:type="dxa"/>
        <w:tblLook w:val="04A0" w:firstRow="1" w:lastRow="0" w:firstColumn="1" w:lastColumn="0" w:noHBand="0" w:noVBand="1"/>
        <w:tblCaption w:val="Hightlight Text"/>
      </w:tblPr>
      <w:tblGrid>
        <w:gridCol w:w="1555"/>
        <w:gridCol w:w="5811"/>
        <w:gridCol w:w="2729"/>
      </w:tblGrid>
      <w:tr w:rsidR="000A7966" w:rsidRPr="00E55642" w14:paraId="6F29B83C" w14:textId="77777777" w:rsidTr="00947A04">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555" w:type="dxa"/>
            <w:shd w:val="clear" w:color="auto" w:fill="F4F8D4" w:themeFill="accent2" w:themeFillTint="33"/>
          </w:tcPr>
          <w:p w14:paraId="2D334FFD" w14:textId="77777777" w:rsidR="000A7966" w:rsidRPr="001559C0" w:rsidRDefault="000A7966" w:rsidP="00806D88">
            <w:pPr>
              <w:pStyle w:val="IntroFeatureText"/>
              <w:spacing w:line="240" w:lineRule="auto"/>
              <w:ind w:right="113"/>
              <w:rPr>
                <w:rFonts w:cs="Times New Roman"/>
                <w:bCs w:val="0"/>
                <w:sz w:val="22"/>
                <w:szCs w:val="22"/>
              </w:rPr>
            </w:pPr>
            <w:bookmarkStart w:id="0" w:name="_Hlk48567397"/>
            <w:r>
              <w:rPr>
                <w:rFonts w:cs="Times New Roman"/>
                <w:bCs w:val="0"/>
                <w:sz w:val="22"/>
                <w:szCs w:val="22"/>
              </w:rPr>
              <w:t>Species class</w:t>
            </w:r>
          </w:p>
        </w:tc>
        <w:tc>
          <w:tcPr>
            <w:tcW w:w="5811" w:type="dxa"/>
            <w:shd w:val="clear" w:color="auto" w:fill="F4F8D4" w:themeFill="accent2" w:themeFillTint="33"/>
          </w:tcPr>
          <w:p w14:paraId="249061C5" w14:textId="77777777" w:rsidR="000A7966" w:rsidRPr="00946AFF" w:rsidRDefault="000A7966" w:rsidP="00806D88">
            <w:pPr>
              <w:pStyle w:val="IntroFeatureText"/>
              <w:spacing w:line="240" w:lineRule="auto"/>
              <w:ind w:right="113"/>
              <w:cnfStyle w:val="100000000000" w:firstRow="1" w:lastRow="0" w:firstColumn="0" w:lastColumn="0" w:oddVBand="0" w:evenVBand="0" w:oddHBand="0" w:evenHBand="0" w:firstRowFirstColumn="0" w:firstRowLastColumn="0" w:lastRowFirstColumn="0" w:lastRowLastColumn="0"/>
              <w:rPr>
                <w:rFonts w:cs="Times New Roman"/>
                <w:bCs w:val="0"/>
                <w:sz w:val="22"/>
                <w:szCs w:val="22"/>
              </w:rPr>
            </w:pPr>
            <w:r w:rsidRPr="00946AFF">
              <w:rPr>
                <w:rFonts w:cs="Times New Roman"/>
                <w:bCs w:val="0"/>
                <w:sz w:val="22"/>
                <w:szCs w:val="22"/>
              </w:rPr>
              <w:t>Species with a high proportion of their Victorian distribution in this landscape</w:t>
            </w:r>
          </w:p>
        </w:tc>
        <w:tc>
          <w:tcPr>
            <w:tcW w:w="2729" w:type="dxa"/>
            <w:shd w:val="clear" w:color="auto" w:fill="F4F8D4" w:themeFill="accent2" w:themeFillTint="33"/>
          </w:tcPr>
          <w:p w14:paraId="520399A2" w14:textId="77777777" w:rsidR="000A7966" w:rsidRPr="00E55642" w:rsidRDefault="000A7966" w:rsidP="00806D88">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24A5477F">
              <w:rPr>
                <w:sz w:val="22"/>
                <w:szCs w:val="22"/>
              </w:rPr>
              <w:t xml:space="preserve">Other notable species identified </w:t>
            </w:r>
            <w:r>
              <w:rPr>
                <w:sz w:val="22"/>
                <w:szCs w:val="22"/>
              </w:rPr>
              <w:t>during the BRP process</w:t>
            </w:r>
          </w:p>
        </w:tc>
      </w:tr>
      <w:tr w:rsidR="000A7966" w:rsidRPr="00E55642" w14:paraId="343C1BC9" w14:textId="77777777" w:rsidTr="00947A04">
        <w:trPr>
          <w:trHeight w:val="3075"/>
        </w:trPr>
        <w:tc>
          <w:tcPr>
            <w:cnfStyle w:val="001000000000" w:firstRow="0" w:lastRow="0" w:firstColumn="1" w:lastColumn="0" w:oddVBand="0" w:evenVBand="0" w:oddHBand="0" w:evenHBand="0" w:firstRowFirstColumn="0" w:firstRowLastColumn="0" w:lastRowFirstColumn="0" w:lastRowLastColumn="0"/>
            <w:tcW w:w="1555" w:type="dxa"/>
          </w:tcPr>
          <w:p w14:paraId="2E8DD494" w14:textId="77777777" w:rsidR="000A7966" w:rsidRPr="00825711" w:rsidRDefault="000A7966" w:rsidP="00806D88">
            <w:pPr>
              <w:spacing w:before="60" w:after="120"/>
              <w:ind w:right="113"/>
              <w:jc w:val="center"/>
              <w:rPr>
                <w:rFonts w:cs="Times New Roman"/>
                <w:b w:val="0"/>
                <w:bCs w:val="0"/>
                <w:color w:val="auto"/>
                <w:sz w:val="21"/>
                <w:szCs w:val="21"/>
              </w:rPr>
            </w:pPr>
            <w:r w:rsidRPr="00825711">
              <w:rPr>
                <w:rFonts w:cs="Times New Roman"/>
                <w:noProof/>
                <w:color w:val="auto"/>
                <w:sz w:val="21"/>
                <w:szCs w:val="21"/>
                <w:lang w:eastAsia="en-US"/>
              </w:rPr>
              <w:drawing>
                <wp:anchor distT="0" distB="0" distL="114300" distR="114300" simplePos="0" relativeHeight="251658244" behindDoc="0" locked="0" layoutInCell="1" allowOverlap="1" wp14:anchorId="4E6911B7" wp14:editId="33A63C79">
                  <wp:simplePos x="0" y="0"/>
                  <wp:positionH relativeFrom="column">
                    <wp:posOffset>231140</wp:posOffset>
                  </wp:positionH>
                  <wp:positionV relativeFrom="paragraph">
                    <wp:posOffset>35878</wp:posOffset>
                  </wp:positionV>
                  <wp:extent cx="365125" cy="365125"/>
                  <wp:effectExtent l="0" t="0" r="0" b="0"/>
                  <wp:wrapNone/>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1220F222" w14:textId="77777777" w:rsidR="000A7966" w:rsidRPr="00825711" w:rsidRDefault="000A7966" w:rsidP="00806D88">
            <w:pPr>
              <w:spacing w:before="60" w:after="120"/>
              <w:ind w:right="113"/>
              <w:jc w:val="center"/>
              <w:rPr>
                <w:rFonts w:cs="Times New Roman"/>
                <w:b w:val="0"/>
                <w:bCs w:val="0"/>
                <w:color w:val="auto"/>
                <w:sz w:val="21"/>
                <w:szCs w:val="21"/>
              </w:rPr>
            </w:pPr>
          </w:p>
          <w:p w14:paraId="14F5B6F4" w14:textId="671D4547" w:rsidR="000A7966" w:rsidRPr="00825711" w:rsidRDefault="004F1818" w:rsidP="00806D88">
            <w:pPr>
              <w:spacing w:before="60" w:after="120"/>
              <w:ind w:right="113"/>
              <w:jc w:val="center"/>
              <w:rPr>
                <w:rFonts w:cs="Times New Roman"/>
                <w:color w:val="auto"/>
                <w:sz w:val="21"/>
                <w:szCs w:val="21"/>
                <w:highlight w:val="yellow"/>
              </w:rPr>
            </w:pPr>
            <w:r w:rsidRPr="00825711">
              <w:rPr>
                <w:rFonts w:cs="Times New Roman"/>
                <w:color w:val="auto"/>
                <w:sz w:val="21"/>
                <w:szCs w:val="21"/>
              </w:rPr>
              <w:t>4</w:t>
            </w:r>
            <w:r w:rsidR="00692614" w:rsidRPr="00825711">
              <w:rPr>
                <w:rFonts w:cs="Times New Roman"/>
                <w:color w:val="auto"/>
                <w:sz w:val="21"/>
                <w:szCs w:val="21"/>
              </w:rPr>
              <w:t>04</w:t>
            </w:r>
            <w:r w:rsidR="000A7966" w:rsidRPr="00825711">
              <w:rPr>
                <w:rFonts w:cs="Times New Roman"/>
                <w:color w:val="auto"/>
                <w:sz w:val="21"/>
                <w:szCs w:val="21"/>
              </w:rPr>
              <w:t xml:space="preserve"> plants, incl. </w:t>
            </w:r>
            <w:r w:rsidR="00CA44C6" w:rsidRPr="00825711">
              <w:rPr>
                <w:rFonts w:cs="Times New Roman"/>
                <w:color w:val="auto"/>
                <w:sz w:val="21"/>
                <w:szCs w:val="21"/>
              </w:rPr>
              <w:t>6</w:t>
            </w:r>
            <w:r w:rsidR="00692614" w:rsidRPr="00825711">
              <w:rPr>
                <w:rFonts w:cs="Times New Roman"/>
                <w:color w:val="auto"/>
                <w:sz w:val="21"/>
                <w:szCs w:val="21"/>
              </w:rPr>
              <w:t>1</w:t>
            </w:r>
            <w:r w:rsidR="000A7966" w:rsidRPr="00825711">
              <w:rPr>
                <w:rFonts w:cs="Times New Roman"/>
                <w:color w:val="auto"/>
                <w:sz w:val="21"/>
                <w:szCs w:val="21"/>
              </w:rPr>
              <w:t xml:space="preserve"> threatened species (</w:t>
            </w:r>
            <w:r w:rsidR="00C210EE" w:rsidRPr="00825711">
              <w:rPr>
                <w:rFonts w:cs="Times New Roman"/>
                <w:color w:val="auto"/>
                <w:sz w:val="21"/>
                <w:szCs w:val="21"/>
              </w:rPr>
              <w:t>6</w:t>
            </w:r>
            <w:r w:rsidR="000A7966" w:rsidRPr="00825711">
              <w:rPr>
                <w:rFonts w:cs="Times New Roman"/>
                <w:color w:val="auto"/>
                <w:sz w:val="21"/>
                <w:szCs w:val="21"/>
              </w:rPr>
              <w:t xml:space="preserve"> EPBC)</w:t>
            </w:r>
          </w:p>
        </w:tc>
        <w:tc>
          <w:tcPr>
            <w:tcW w:w="5811" w:type="dxa"/>
          </w:tcPr>
          <w:p w14:paraId="0B741522" w14:textId="77777777" w:rsidR="00571107" w:rsidRPr="00825711" w:rsidRDefault="00A053C6" w:rsidP="00571107">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70 species with more than 50% of their Victorian range falling within this landscape</w:t>
            </w:r>
            <w:r w:rsidR="005110B0" w:rsidRPr="00825711">
              <w:rPr>
                <w:rFonts w:cs="Times New Roman"/>
                <w:color w:val="auto"/>
                <w:sz w:val="21"/>
                <w:szCs w:val="21"/>
              </w:rPr>
              <w:t>, notably</w:t>
            </w:r>
            <w:r w:rsidR="00571107" w:rsidRPr="00825711">
              <w:rPr>
                <w:rFonts w:cs="Times New Roman"/>
                <w:color w:val="auto"/>
                <w:sz w:val="21"/>
                <w:szCs w:val="21"/>
              </w:rPr>
              <w:t>:</w:t>
            </w:r>
          </w:p>
          <w:p w14:paraId="4AF248D6" w14:textId="6D8CFFEA" w:rsidR="00571107" w:rsidRPr="00825711" w:rsidRDefault="002D3E0E" w:rsidP="006E712E">
            <w:pPr>
              <w:pStyle w:val="ListParagraph"/>
              <w:numPr>
                <w:ilvl w:val="0"/>
                <w:numId w:val="27"/>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Green Wattle</w:t>
            </w:r>
            <w:r w:rsidR="00E00760" w:rsidRPr="00825711">
              <w:rPr>
                <w:rFonts w:cs="Times New Roman"/>
                <w:color w:val="auto"/>
                <w:sz w:val="21"/>
                <w:szCs w:val="21"/>
              </w:rPr>
              <w:t xml:space="preserve"> </w:t>
            </w:r>
            <w:r w:rsidR="00E00760" w:rsidRPr="00825711">
              <w:rPr>
                <w:rFonts w:cs="Times New Roman"/>
                <w:i/>
                <w:iCs/>
                <w:color w:val="auto"/>
                <w:sz w:val="21"/>
                <w:szCs w:val="21"/>
              </w:rPr>
              <w:t>Acacia irrorat</w:t>
            </w:r>
            <w:r w:rsidR="002266F0" w:rsidRPr="00825711">
              <w:rPr>
                <w:rFonts w:cs="Times New Roman"/>
                <w:i/>
                <w:iCs/>
                <w:color w:val="auto"/>
                <w:sz w:val="21"/>
                <w:szCs w:val="21"/>
              </w:rPr>
              <w:t>a</w:t>
            </w:r>
            <w:r w:rsidR="00E00760" w:rsidRPr="00825711">
              <w:rPr>
                <w:rFonts w:cs="Times New Roman"/>
                <w:i/>
                <w:iCs/>
                <w:color w:val="auto"/>
                <w:sz w:val="21"/>
                <w:szCs w:val="21"/>
              </w:rPr>
              <w:t xml:space="preserve"> subsp. irrorata</w:t>
            </w:r>
            <w:r w:rsidRPr="00825711">
              <w:rPr>
                <w:rFonts w:cs="Times New Roman"/>
                <w:color w:val="auto"/>
                <w:sz w:val="21"/>
                <w:szCs w:val="21"/>
              </w:rPr>
              <w:t xml:space="preserve"> (</w:t>
            </w:r>
            <w:r w:rsidR="00544175" w:rsidRPr="00825711">
              <w:rPr>
                <w:rFonts w:cs="Times New Roman"/>
                <w:color w:val="auto"/>
                <w:sz w:val="21"/>
                <w:szCs w:val="21"/>
              </w:rPr>
              <w:t xml:space="preserve">FFG listed, vulnerable, </w:t>
            </w:r>
            <w:r w:rsidR="0044057D" w:rsidRPr="00825711">
              <w:rPr>
                <w:rFonts w:cs="Times New Roman"/>
                <w:color w:val="auto"/>
                <w:sz w:val="21"/>
                <w:szCs w:val="21"/>
              </w:rPr>
              <w:t xml:space="preserve">85% of </w:t>
            </w:r>
            <w:r w:rsidR="001D5A6A" w:rsidRPr="00825711">
              <w:rPr>
                <w:rFonts w:cs="Times New Roman"/>
                <w:color w:val="auto"/>
                <w:sz w:val="21"/>
                <w:szCs w:val="21"/>
              </w:rPr>
              <w:t xml:space="preserve">Victorian </w:t>
            </w:r>
            <w:r w:rsidR="0044057D" w:rsidRPr="00825711">
              <w:rPr>
                <w:rFonts w:cs="Times New Roman"/>
                <w:color w:val="auto"/>
                <w:sz w:val="21"/>
                <w:szCs w:val="21"/>
              </w:rPr>
              <w:t xml:space="preserve">range, </w:t>
            </w:r>
            <w:r w:rsidRPr="00825711">
              <w:rPr>
                <w:rFonts w:cs="Times New Roman"/>
                <w:color w:val="auto"/>
                <w:sz w:val="21"/>
                <w:szCs w:val="21"/>
              </w:rPr>
              <w:t xml:space="preserve">restricted to </w:t>
            </w:r>
            <w:r w:rsidR="0044057D" w:rsidRPr="00825711">
              <w:rPr>
                <w:rFonts w:cs="Times New Roman"/>
                <w:color w:val="auto"/>
                <w:sz w:val="21"/>
                <w:szCs w:val="21"/>
              </w:rPr>
              <w:t>East Gippsland</w:t>
            </w:r>
            <w:r w:rsidRPr="00825711">
              <w:rPr>
                <w:rFonts w:cs="Times New Roman"/>
                <w:color w:val="auto"/>
                <w:sz w:val="21"/>
                <w:szCs w:val="21"/>
              </w:rPr>
              <w:t>)</w:t>
            </w:r>
          </w:p>
          <w:p w14:paraId="49C33CAA" w14:textId="776AB701" w:rsidR="00571107" w:rsidRPr="00825711" w:rsidRDefault="002D3E0E" w:rsidP="006E712E">
            <w:pPr>
              <w:pStyle w:val="ListParagraph"/>
              <w:numPr>
                <w:ilvl w:val="0"/>
                <w:numId w:val="27"/>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 xml:space="preserve">Betka Bottlebrush </w:t>
            </w:r>
            <w:r w:rsidR="00B70CE8" w:rsidRPr="00825711">
              <w:rPr>
                <w:rFonts w:cs="Times New Roman"/>
                <w:i/>
                <w:iCs/>
                <w:color w:val="auto"/>
                <w:sz w:val="21"/>
                <w:szCs w:val="21"/>
              </w:rPr>
              <w:t xml:space="preserve">Callistemon kenmorrisonii </w:t>
            </w:r>
            <w:r w:rsidRPr="00825711">
              <w:rPr>
                <w:rFonts w:cs="Times New Roman"/>
                <w:color w:val="auto"/>
                <w:sz w:val="21"/>
                <w:szCs w:val="21"/>
              </w:rPr>
              <w:t>(EPBC</w:t>
            </w:r>
            <w:r w:rsidR="00B70CE8" w:rsidRPr="00825711">
              <w:rPr>
                <w:rFonts w:cs="Times New Roman"/>
                <w:color w:val="auto"/>
                <w:sz w:val="21"/>
                <w:szCs w:val="21"/>
              </w:rPr>
              <w:t xml:space="preserve"> listed</w:t>
            </w:r>
            <w:r w:rsidRPr="00825711">
              <w:rPr>
                <w:rFonts w:cs="Times New Roman"/>
                <w:color w:val="auto"/>
                <w:sz w:val="21"/>
                <w:szCs w:val="21"/>
              </w:rPr>
              <w:t xml:space="preserve">, </w:t>
            </w:r>
            <w:r w:rsidR="002E1379" w:rsidRPr="00825711">
              <w:rPr>
                <w:rFonts w:cs="Times New Roman"/>
                <w:color w:val="auto"/>
                <w:sz w:val="21"/>
                <w:szCs w:val="21"/>
              </w:rPr>
              <w:t>Vulnerable</w:t>
            </w:r>
            <w:r w:rsidR="000023EF" w:rsidRPr="00825711">
              <w:rPr>
                <w:rFonts w:cs="Times New Roman"/>
                <w:color w:val="auto"/>
                <w:sz w:val="21"/>
                <w:szCs w:val="21"/>
              </w:rPr>
              <w:t xml:space="preserve">, </w:t>
            </w:r>
            <w:r w:rsidR="0015700C" w:rsidRPr="00825711">
              <w:rPr>
                <w:rFonts w:cs="Times New Roman"/>
                <w:color w:val="auto"/>
                <w:sz w:val="21"/>
                <w:szCs w:val="21"/>
              </w:rPr>
              <w:t xml:space="preserve">83% of </w:t>
            </w:r>
            <w:r w:rsidR="001D5A6A" w:rsidRPr="00825711">
              <w:rPr>
                <w:rFonts w:cs="Times New Roman"/>
                <w:color w:val="auto"/>
                <w:sz w:val="21"/>
                <w:szCs w:val="21"/>
              </w:rPr>
              <w:t xml:space="preserve">Victorian </w:t>
            </w:r>
            <w:r w:rsidR="0015700C" w:rsidRPr="00825711">
              <w:rPr>
                <w:rFonts w:cs="Times New Roman"/>
                <w:color w:val="auto"/>
                <w:sz w:val="21"/>
                <w:szCs w:val="21"/>
              </w:rPr>
              <w:t>range, restricted to East Gippsland</w:t>
            </w:r>
            <w:r w:rsidR="000023EF" w:rsidRPr="00825711">
              <w:rPr>
                <w:rFonts w:cs="Times New Roman"/>
                <w:color w:val="auto"/>
                <w:sz w:val="21"/>
                <w:szCs w:val="21"/>
              </w:rPr>
              <w:t>)</w:t>
            </w:r>
          </w:p>
          <w:p w14:paraId="70997EC9" w14:textId="76107940" w:rsidR="00571107" w:rsidRPr="00825711" w:rsidRDefault="000023EF" w:rsidP="006E712E">
            <w:pPr>
              <w:pStyle w:val="ListParagraph"/>
              <w:numPr>
                <w:ilvl w:val="0"/>
                <w:numId w:val="27"/>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 xml:space="preserve">Leafless Tongue-orchid </w:t>
            </w:r>
            <w:r w:rsidR="0015700C" w:rsidRPr="00825711">
              <w:rPr>
                <w:rFonts w:cs="Times New Roman"/>
                <w:i/>
                <w:iCs/>
                <w:color w:val="auto"/>
                <w:sz w:val="21"/>
                <w:szCs w:val="21"/>
              </w:rPr>
              <w:t>Cryp</w:t>
            </w:r>
            <w:r w:rsidR="00906CF5" w:rsidRPr="00825711">
              <w:rPr>
                <w:rFonts w:cs="Times New Roman"/>
                <w:i/>
                <w:iCs/>
                <w:color w:val="auto"/>
                <w:sz w:val="21"/>
                <w:szCs w:val="21"/>
              </w:rPr>
              <w:t xml:space="preserve">tostylis hunteriana </w:t>
            </w:r>
            <w:r w:rsidRPr="00825711">
              <w:rPr>
                <w:rFonts w:cs="Times New Roman"/>
                <w:color w:val="auto"/>
                <w:sz w:val="21"/>
                <w:szCs w:val="21"/>
              </w:rPr>
              <w:t>(EPBC</w:t>
            </w:r>
            <w:r w:rsidR="00FD36F6" w:rsidRPr="00825711">
              <w:rPr>
                <w:rFonts w:cs="Times New Roman"/>
                <w:color w:val="auto"/>
                <w:sz w:val="21"/>
                <w:szCs w:val="21"/>
              </w:rPr>
              <w:t xml:space="preserve"> listed</w:t>
            </w:r>
            <w:r w:rsidRPr="00825711">
              <w:rPr>
                <w:rFonts w:cs="Times New Roman"/>
                <w:color w:val="auto"/>
                <w:sz w:val="21"/>
                <w:szCs w:val="21"/>
              </w:rPr>
              <w:t xml:space="preserve">, </w:t>
            </w:r>
            <w:r w:rsidR="00FD36F6" w:rsidRPr="00825711">
              <w:rPr>
                <w:rFonts w:cs="Times New Roman"/>
                <w:color w:val="auto"/>
                <w:sz w:val="21"/>
                <w:szCs w:val="21"/>
              </w:rPr>
              <w:t>Vulnerable</w:t>
            </w:r>
            <w:r w:rsidRPr="00825711">
              <w:rPr>
                <w:rFonts w:cs="Times New Roman"/>
                <w:color w:val="auto"/>
                <w:sz w:val="21"/>
                <w:szCs w:val="21"/>
              </w:rPr>
              <w:t xml:space="preserve">, </w:t>
            </w:r>
            <w:r w:rsidR="00FD36F6" w:rsidRPr="00825711">
              <w:rPr>
                <w:rFonts w:cs="Times New Roman"/>
                <w:color w:val="auto"/>
                <w:sz w:val="21"/>
                <w:szCs w:val="21"/>
              </w:rPr>
              <w:t>69%</w:t>
            </w:r>
            <w:r w:rsidRPr="00825711">
              <w:rPr>
                <w:rFonts w:cs="Times New Roman"/>
                <w:color w:val="auto"/>
                <w:sz w:val="21"/>
                <w:szCs w:val="21"/>
              </w:rPr>
              <w:t xml:space="preserve"> </w:t>
            </w:r>
            <w:r w:rsidR="009949B7" w:rsidRPr="00825711">
              <w:rPr>
                <w:rFonts w:cs="Times New Roman"/>
                <w:color w:val="auto"/>
                <w:sz w:val="21"/>
                <w:szCs w:val="21"/>
              </w:rPr>
              <w:t xml:space="preserve">of </w:t>
            </w:r>
            <w:r w:rsidR="001D5A6A" w:rsidRPr="00825711">
              <w:rPr>
                <w:rFonts w:cs="Times New Roman"/>
                <w:color w:val="auto"/>
                <w:sz w:val="21"/>
                <w:szCs w:val="21"/>
              </w:rPr>
              <w:t xml:space="preserve">Victorian </w:t>
            </w:r>
            <w:r w:rsidR="009949B7" w:rsidRPr="00825711">
              <w:rPr>
                <w:rFonts w:cs="Times New Roman"/>
                <w:color w:val="auto"/>
                <w:sz w:val="21"/>
                <w:szCs w:val="21"/>
              </w:rPr>
              <w:t>range)</w:t>
            </w:r>
          </w:p>
          <w:p w14:paraId="47E2A48D" w14:textId="712922A4" w:rsidR="00571107" w:rsidRPr="00825711" w:rsidRDefault="009949B7" w:rsidP="006E712E">
            <w:pPr>
              <w:pStyle w:val="ListParagraph"/>
              <w:numPr>
                <w:ilvl w:val="0"/>
                <w:numId w:val="27"/>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 xml:space="preserve">Genoa Spider-orchid </w:t>
            </w:r>
            <w:r w:rsidR="002D2632" w:rsidRPr="00825711">
              <w:rPr>
                <w:rFonts w:cs="Times New Roman"/>
                <w:i/>
                <w:iCs/>
                <w:color w:val="auto"/>
                <w:sz w:val="21"/>
                <w:szCs w:val="21"/>
              </w:rPr>
              <w:t xml:space="preserve">Caladenia ancylosa </w:t>
            </w:r>
            <w:r w:rsidRPr="00825711">
              <w:rPr>
                <w:rFonts w:cs="Times New Roman"/>
                <w:color w:val="auto"/>
                <w:sz w:val="21"/>
                <w:szCs w:val="21"/>
              </w:rPr>
              <w:t>(</w:t>
            </w:r>
            <w:r w:rsidR="00A57D34" w:rsidRPr="00825711">
              <w:rPr>
                <w:rFonts w:cs="Times New Roman"/>
                <w:color w:val="auto"/>
                <w:sz w:val="21"/>
                <w:szCs w:val="21"/>
              </w:rPr>
              <w:t xml:space="preserve">FFG listed, vulnerable, 69% of </w:t>
            </w:r>
            <w:r w:rsidR="001D5A6A" w:rsidRPr="00825711">
              <w:rPr>
                <w:rFonts w:cs="Times New Roman"/>
                <w:color w:val="auto"/>
                <w:sz w:val="21"/>
                <w:szCs w:val="21"/>
              </w:rPr>
              <w:t xml:space="preserve">Victorian </w:t>
            </w:r>
            <w:r w:rsidR="00A57D34" w:rsidRPr="00825711">
              <w:rPr>
                <w:rFonts w:cs="Times New Roman"/>
                <w:color w:val="auto"/>
                <w:sz w:val="21"/>
                <w:szCs w:val="21"/>
              </w:rPr>
              <w:t xml:space="preserve">range, restricted to </w:t>
            </w:r>
            <w:r w:rsidR="00265224" w:rsidRPr="00825711">
              <w:rPr>
                <w:rFonts w:cs="Times New Roman"/>
                <w:color w:val="auto"/>
                <w:sz w:val="21"/>
                <w:szCs w:val="21"/>
              </w:rPr>
              <w:t>Gippsland</w:t>
            </w:r>
            <w:r w:rsidRPr="00825711">
              <w:rPr>
                <w:rFonts w:cs="Times New Roman"/>
                <w:color w:val="auto"/>
                <w:sz w:val="21"/>
                <w:szCs w:val="21"/>
              </w:rPr>
              <w:t>)</w:t>
            </w:r>
          </w:p>
          <w:p w14:paraId="3DC1E0CC" w14:textId="20EA3694" w:rsidR="00DF358C" w:rsidRPr="00825711" w:rsidRDefault="009949B7" w:rsidP="006E712E">
            <w:pPr>
              <w:pStyle w:val="ListParagraph"/>
              <w:numPr>
                <w:ilvl w:val="0"/>
                <w:numId w:val="27"/>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 xml:space="preserve">Forrester’s Bottlebrush </w:t>
            </w:r>
            <w:r w:rsidR="00BF616F" w:rsidRPr="00825711">
              <w:rPr>
                <w:rFonts w:cs="Times New Roman"/>
                <w:i/>
                <w:iCs/>
                <w:color w:val="auto"/>
                <w:sz w:val="21"/>
                <w:szCs w:val="21"/>
              </w:rPr>
              <w:t xml:space="preserve">Callistemon forresterae </w:t>
            </w:r>
            <w:r w:rsidRPr="00825711">
              <w:rPr>
                <w:rFonts w:cs="Times New Roman"/>
                <w:color w:val="auto"/>
                <w:sz w:val="21"/>
                <w:szCs w:val="21"/>
              </w:rPr>
              <w:t>(EPBC</w:t>
            </w:r>
            <w:r w:rsidR="00BF616F" w:rsidRPr="00825711">
              <w:rPr>
                <w:rFonts w:cs="Times New Roman"/>
                <w:color w:val="auto"/>
                <w:sz w:val="21"/>
                <w:szCs w:val="21"/>
              </w:rPr>
              <w:t xml:space="preserve"> listed, Vulnerable, </w:t>
            </w:r>
            <w:r w:rsidR="001B34C0" w:rsidRPr="00825711">
              <w:rPr>
                <w:rFonts w:cs="Times New Roman"/>
                <w:color w:val="auto"/>
                <w:sz w:val="21"/>
                <w:szCs w:val="21"/>
              </w:rPr>
              <w:t xml:space="preserve">53% of </w:t>
            </w:r>
            <w:r w:rsidR="001D5A6A" w:rsidRPr="00825711">
              <w:rPr>
                <w:rFonts w:cs="Times New Roman"/>
                <w:color w:val="auto"/>
                <w:sz w:val="21"/>
                <w:szCs w:val="21"/>
              </w:rPr>
              <w:t xml:space="preserve">Victorian </w:t>
            </w:r>
            <w:r w:rsidR="001B34C0" w:rsidRPr="00825711">
              <w:rPr>
                <w:rFonts w:cs="Times New Roman"/>
                <w:color w:val="auto"/>
                <w:sz w:val="21"/>
                <w:szCs w:val="21"/>
              </w:rPr>
              <w:t>range</w:t>
            </w:r>
            <w:r w:rsidRPr="00825711">
              <w:rPr>
                <w:rFonts w:cs="Times New Roman"/>
                <w:color w:val="auto"/>
                <w:sz w:val="21"/>
                <w:szCs w:val="21"/>
              </w:rPr>
              <w:t>)</w:t>
            </w:r>
          </w:p>
          <w:p w14:paraId="650BA3D4" w14:textId="77777777" w:rsidR="00571107" w:rsidRPr="00825711" w:rsidRDefault="00DF358C" w:rsidP="00571107">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10</w:t>
            </w:r>
            <w:r w:rsidR="00B20E2F" w:rsidRPr="00825711">
              <w:rPr>
                <w:rFonts w:cs="Times New Roman"/>
                <w:color w:val="auto"/>
                <w:sz w:val="21"/>
                <w:szCs w:val="21"/>
              </w:rPr>
              <w:t xml:space="preserve"> species with more than 90% of their Victorian range falling</w:t>
            </w:r>
            <w:r w:rsidR="00586ADA" w:rsidRPr="00825711">
              <w:rPr>
                <w:rFonts w:cs="Times New Roman"/>
                <w:color w:val="auto"/>
                <w:sz w:val="21"/>
                <w:szCs w:val="21"/>
              </w:rPr>
              <w:t xml:space="preserve"> within the landscape, notably</w:t>
            </w:r>
            <w:r w:rsidR="00571107" w:rsidRPr="00825711">
              <w:rPr>
                <w:rFonts w:cs="Times New Roman"/>
                <w:color w:val="auto"/>
                <w:sz w:val="21"/>
                <w:szCs w:val="21"/>
              </w:rPr>
              <w:t>:</w:t>
            </w:r>
          </w:p>
          <w:p w14:paraId="46CACFCB" w14:textId="301DFCDE" w:rsidR="00571107" w:rsidRPr="00825711" w:rsidRDefault="00276016" w:rsidP="006E712E">
            <w:pPr>
              <w:pStyle w:val="ListParagraph"/>
              <w:numPr>
                <w:ilvl w:val="0"/>
                <w:numId w:val="28"/>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Eastern Leatherwood</w:t>
            </w:r>
            <w:r w:rsidR="001B34C0" w:rsidRPr="00825711">
              <w:rPr>
                <w:rFonts w:cs="Times New Roman"/>
                <w:color w:val="auto"/>
                <w:sz w:val="21"/>
                <w:szCs w:val="21"/>
              </w:rPr>
              <w:t xml:space="preserve"> </w:t>
            </w:r>
            <w:r w:rsidR="00453394" w:rsidRPr="00825711">
              <w:rPr>
                <w:rFonts w:cs="Times New Roman"/>
                <w:i/>
                <w:iCs/>
                <w:color w:val="auto"/>
                <w:sz w:val="21"/>
                <w:szCs w:val="21"/>
              </w:rPr>
              <w:t>Eucryphia moorei</w:t>
            </w:r>
            <w:r w:rsidR="00453394" w:rsidRPr="00825711">
              <w:rPr>
                <w:rFonts w:cs="Times New Roman"/>
                <w:color w:val="auto"/>
                <w:sz w:val="21"/>
                <w:szCs w:val="21"/>
              </w:rPr>
              <w:t xml:space="preserve"> (</w:t>
            </w:r>
            <w:r w:rsidR="00583545" w:rsidRPr="00825711">
              <w:rPr>
                <w:rFonts w:cs="Times New Roman"/>
                <w:color w:val="auto"/>
                <w:sz w:val="21"/>
                <w:szCs w:val="21"/>
              </w:rPr>
              <w:t xml:space="preserve">FFG listed, vulnerable, 98% of </w:t>
            </w:r>
            <w:r w:rsidR="001D5A6A" w:rsidRPr="00825711">
              <w:rPr>
                <w:rFonts w:cs="Times New Roman"/>
                <w:color w:val="auto"/>
                <w:sz w:val="21"/>
                <w:szCs w:val="21"/>
              </w:rPr>
              <w:t xml:space="preserve">Victorian </w:t>
            </w:r>
            <w:r w:rsidR="00583545" w:rsidRPr="00825711">
              <w:rPr>
                <w:rFonts w:cs="Times New Roman"/>
                <w:color w:val="auto"/>
                <w:sz w:val="21"/>
                <w:szCs w:val="21"/>
              </w:rPr>
              <w:t>range)</w:t>
            </w:r>
          </w:p>
          <w:p w14:paraId="3634D494" w14:textId="423BCB76" w:rsidR="00571107" w:rsidRPr="00825711" w:rsidRDefault="00276016" w:rsidP="006E712E">
            <w:pPr>
              <w:pStyle w:val="ListParagraph"/>
              <w:numPr>
                <w:ilvl w:val="0"/>
                <w:numId w:val="28"/>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Gum Vine</w:t>
            </w:r>
            <w:r w:rsidR="00583545" w:rsidRPr="00825711">
              <w:rPr>
                <w:rFonts w:cs="Times New Roman"/>
                <w:color w:val="auto"/>
                <w:sz w:val="21"/>
                <w:szCs w:val="21"/>
              </w:rPr>
              <w:t xml:space="preserve"> </w:t>
            </w:r>
            <w:r w:rsidR="00583545" w:rsidRPr="00825711">
              <w:rPr>
                <w:rFonts w:cs="Times New Roman"/>
                <w:i/>
                <w:iCs/>
                <w:color w:val="auto"/>
                <w:sz w:val="21"/>
                <w:szCs w:val="21"/>
              </w:rPr>
              <w:t>Aphano</w:t>
            </w:r>
            <w:r w:rsidR="004D4A69" w:rsidRPr="00825711">
              <w:rPr>
                <w:rFonts w:cs="Times New Roman"/>
                <w:i/>
                <w:iCs/>
                <w:color w:val="auto"/>
                <w:sz w:val="21"/>
                <w:szCs w:val="21"/>
              </w:rPr>
              <w:t>petalum resinosum</w:t>
            </w:r>
            <w:r w:rsidR="004D4A69" w:rsidRPr="00825711">
              <w:rPr>
                <w:rFonts w:cs="Times New Roman"/>
                <w:color w:val="auto"/>
                <w:sz w:val="21"/>
                <w:szCs w:val="21"/>
              </w:rPr>
              <w:t xml:space="preserve"> (FFG listed, vulnerable, 98% of </w:t>
            </w:r>
            <w:r w:rsidR="001D5A6A" w:rsidRPr="00825711">
              <w:rPr>
                <w:rFonts w:cs="Times New Roman"/>
                <w:color w:val="auto"/>
                <w:sz w:val="21"/>
                <w:szCs w:val="21"/>
              </w:rPr>
              <w:t xml:space="preserve">Victorian </w:t>
            </w:r>
            <w:r w:rsidR="004D4A69" w:rsidRPr="00825711">
              <w:rPr>
                <w:rFonts w:cs="Times New Roman"/>
                <w:color w:val="auto"/>
                <w:sz w:val="21"/>
                <w:szCs w:val="21"/>
              </w:rPr>
              <w:t>range)</w:t>
            </w:r>
          </w:p>
          <w:p w14:paraId="00038A50" w14:textId="1823FDB9" w:rsidR="00571107" w:rsidRPr="00825711" w:rsidRDefault="00276016" w:rsidP="006E712E">
            <w:pPr>
              <w:pStyle w:val="ListParagraph"/>
              <w:numPr>
                <w:ilvl w:val="0"/>
                <w:numId w:val="28"/>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Pencil Cedar</w:t>
            </w:r>
            <w:r w:rsidR="004D4A69" w:rsidRPr="00825711">
              <w:rPr>
                <w:rFonts w:cs="Times New Roman"/>
                <w:color w:val="auto"/>
                <w:sz w:val="21"/>
                <w:szCs w:val="21"/>
              </w:rPr>
              <w:t xml:space="preserve"> </w:t>
            </w:r>
            <w:r w:rsidR="00B22B9D" w:rsidRPr="00825711">
              <w:rPr>
                <w:rFonts w:cs="Times New Roman"/>
                <w:i/>
                <w:iCs/>
                <w:color w:val="auto"/>
                <w:sz w:val="21"/>
                <w:szCs w:val="21"/>
              </w:rPr>
              <w:t>Polyscias murrayi</w:t>
            </w:r>
            <w:r w:rsidR="00B22B9D" w:rsidRPr="00825711">
              <w:rPr>
                <w:rFonts w:cs="Times New Roman"/>
                <w:color w:val="auto"/>
                <w:sz w:val="21"/>
                <w:szCs w:val="21"/>
              </w:rPr>
              <w:t xml:space="preserve"> (FFG listed, vulnerable, 97% of </w:t>
            </w:r>
            <w:r w:rsidR="001D5A6A" w:rsidRPr="00825711">
              <w:rPr>
                <w:rFonts w:cs="Times New Roman"/>
                <w:color w:val="auto"/>
                <w:sz w:val="21"/>
                <w:szCs w:val="21"/>
              </w:rPr>
              <w:t xml:space="preserve">Victorian </w:t>
            </w:r>
            <w:r w:rsidR="00B22B9D" w:rsidRPr="00825711">
              <w:rPr>
                <w:rFonts w:cs="Times New Roman"/>
                <w:color w:val="auto"/>
                <w:sz w:val="21"/>
                <w:szCs w:val="21"/>
              </w:rPr>
              <w:t>range)</w:t>
            </w:r>
          </w:p>
          <w:p w14:paraId="0B800BCB" w14:textId="74D3A681" w:rsidR="00571107" w:rsidRPr="00825711" w:rsidRDefault="00276016" w:rsidP="006E712E">
            <w:pPr>
              <w:pStyle w:val="ListParagraph"/>
              <w:numPr>
                <w:ilvl w:val="0"/>
                <w:numId w:val="28"/>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Tiny Spyridium</w:t>
            </w:r>
            <w:r w:rsidR="00B22B9D" w:rsidRPr="00825711">
              <w:rPr>
                <w:rFonts w:cs="Times New Roman"/>
                <w:color w:val="auto"/>
                <w:sz w:val="21"/>
                <w:szCs w:val="21"/>
              </w:rPr>
              <w:t xml:space="preserve"> </w:t>
            </w:r>
            <w:r w:rsidR="00E37862" w:rsidRPr="00825711">
              <w:rPr>
                <w:rFonts w:cs="Times New Roman"/>
                <w:i/>
                <w:iCs/>
                <w:color w:val="auto"/>
                <w:sz w:val="21"/>
                <w:szCs w:val="21"/>
              </w:rPr>
              <w:t>Spyridium cinereum</w:t>
            </w:r>
            <w:r w:rsidR="00E37862" w:rsidRPr="00825711">
              <w:rPr>
                <w:rFonts w:cs="Times New Roman"/>
                <w:color w:val="auto"/>
                <w:sz w:val="21"/>
                <w:szCs w:val="21"/>
              </w:rPr>
              <w:t xml:space="preserve"> (FFG listed, vulnerable, 93% of </w:t>
            </w:r>
            <w:r w:rsidR="001D5A6A" w:rsidRPr="00825711">
              <w:rPr>
                <w:rFonts w:cs="Times New Roman"/>
                <w:color w:val="auto"/>
                <w:sz w:val="21"/>
                <w:szCs w:val="21"/>
              </w:rPr>
              <w:t xml:space="preserve">Victorian </w:t>
            </w:r>
            <w:r w:rsidR="00E37862" w:rsidRPr="00825711">
              <w:rPr>
                <w:rFonts w:cs="Times New Roman"/>
                <w:color w:val="auto"/>
                <w:sz w:val="21"/>
                <w:szCs w:val="21"/>
              </w:rPr>
              <w:t>range)</w:t>
            </w:r>
          </w:p>
          <w:p w14:paraId="63E23CC2" w14:textId="4244E81C" w:rsidR="00571107" w:rsidRPr="00825711" w:rsidRDefault="00586ADA" w:rsidP="006E712E">
            <w:pPr>
              <w:pStyle w:val="ListParagraph"/>
              <w:numPr>
                <w:ilvl w:val="0"/>
                <w:numId w:val="28"/>
              </w:numPr>
              <w:spacing w:before="60" w:after="120"/>
              <w:ind w:left="321" w:right="113"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 xml:space="preserve">Gippsland Banksia </w:t>
            </w:r>
            <w:r w:rsidR="00FD53B9" w:rsidRPr="00825711">
              <w:rPr>
                <w:rFonts w:cs="Times New Roman"/>
                <w:i/>
                <w:iCs/>
                <w:color w:val="auto"/>
                <w:sz w:val="21"/>
                <w:szCs w:val="21"/>
              </w:rPr>
              <w:t>Banksia croajingolensis</w:t>
            </w:r>
            <w:r w:rsidR="00FD53B9" w:rsidRPr="00825711">
              <w:rPr>
                <w:rFonts w:cs="Times New Roman"/>
                <w:color w:val="auto"/>
                <w:sz w:val="21"/>
                <w:szCs w:val="21"/>
              </w:rPr>
              <w:t xml:space="preserve"> </w:t>
            </w:r>
            <w:r w:rsidRPr="00825711">
              <w:rPr>
                <w:rFonts w:cs="Times New Roman"/>
                <w:color w:val="auto"/>
                <w:sz w:val="21"/>
                <w:szCs w:val="21"/>
              </w:rPr>
              <w:t>(</w:t>
            </w:r>
            <w:r w:rsidR="001C3AC4" w:rsidRPr="00825711">
              <w:rPr>
                <w:rFonts w:cs="Times New Roman"/>
                <w:color w:val="auto"/>
                <w:sz w:val="21"/>
                <w:szCs w:val="21"/>
              </w:rPr>
              <w:t xml:space="preserve">FFG listed, endangered, 92% of </w:t>
            </w:r>
            <w:r w:rsidR="001D5A6A" w:rsidRPr="00825711">
              <w:rPr>
                <w:rFonts w:cs="Times New Roman"/>
                <w:color w:val="auto"/>
                <w:sz w:val="21"/>
                <w:szCs w:val="21"/>
              </w:rPr>
              <w:t xml:space="preserve">Victorian </w:t>
            </w:r>
            <w:r w:rsidR="001C3AC4" w:rsidRPr="00825711">
              <w:rPr>
                <w:rFonts w:cs="Times New Roman"/>
                <w:color w:val="auto"/>
                <w:sz w:val="21"/>
                <w:szCs w:val="21"/>
              </w:rPr>
              <w:t xml:space="preserve">range, </w:t>
            </w:r>
            <w:r w:rsidRPr="00825711">
              <w:rPr>
                <w:rFonts w:cs="Times New Roman"/>
                <w:color w:val="auto"/>
                <w:sz w:val="21"/>
                <w:szCs w:val="21"/>
              </w:rPr>
              <w:t xml:space="preserve">restricted to </w:t>
            </w:r>
            <w:r w:rsidR="001C3AC4" w:rsidRPr="00825711">
              <w:rPr>
                <w:rFonts w:cs="Times New Roman"/>
                <w:color w:val="auto"/>
                <w:sz w:val="21"/>
                <w:szCs w:val="21"/>
              </w:rPr>
              <w:t>Far East Gippsland</w:t>
            </w:r>
            <w:r w:rsidRPr="00825711">
              <w:rPr>
                <w:rFonts w:cs="Times New Roman"/>
                <w:color w:val="auto"/>
                <w:sz w:val="21"/>
                <w:szCs w:val="21"/>
              </w:rPr>
              <w:t>)</w:t>
            </w:r>
          </w:p>
          <w:p w14:paraId="317875C0" w14:textId="1667291A" w:rsidR="00BA7473" w:rsidRPr="00825711" w:rsidRDefault="00E00760" w:rsidP="008B0F87">
            <w:pPr>
              <w:pStyle w:val="ListParagraph"/>
              <w:numPr>
                <w:ilvl w:val="0"/>
                <w:numId w:val="28"/>
              </w:numPr>
              <w:spacing w:before="60" w:after="120"/>
              <w:ind w:left="324"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sidRPr="00825711">
              <w:rPr>
                <w:rFonts w:cs="Times New Roman"/>
                <w:color w:val="auto"/>
                <w:sz w:val="21"/>
                <w:szCs w:val="21"/>
              </w:rPr>
              <w:t>Lemon-scented Leek-orchid</w:t>
            </w:r>
            <w:r w:rsidR="001C3AC4" w:rsidRPr="00825711">
              <w:rPr>
                <w:rFonts w:cs="Times New Roman"/>
                <w:color w:val="auto"/>
                <w:sz w:val="21"/>
                <w:szCs w:val="21"/>
              </w:rPr>
              <w:t xml:space="preserve"> </w:t>
            </w:r>
            <w:r w:rsidR="00597F21" w:rsidRPr="00825711">
              <w:rPr>
                <w:rFonts w:cs="Times New Roman"/>
                <w:i/>
                <w:iCs/>
                <w:color w:val="auto"/>
                <w:sz w:val="21"/>
                <w:szCs w:val="21"/>
              </w:rPr>
              <w:t>Prasophyllum sp. aff. odoratum K</w:t>
            </w:r>
            <w:r w:rsidR="00597F21" w:rsidRPr="00825711">
              <w:rPr>
                <w:rFonts w:cs="Times New Roman"/>
                <w:color w:val="auto"/>
                <w:sz w:val="21"/>
                <w:szCs w:val="21"/>
              </w:rPr>
              <w:t xml:space="preserve"> (</w:t>
            </w:r>
            <w:r w:rsidR="00DF358C" w:rsidRPr="00825711">
              <w:rPr>
                <w:rFonts w:cs="Times New Roman"/>
                <w:color w:val="auto"/>
                <w:sz w:val="21"/>
                <w:szCs w:val="21"/>
              </w:rPr>
              <w:t xml:space="preserve">FFG listed, vulnerable, 91% of </w:t>
            </w:r>
            <w:r w:rsidR="001D5A6A" w:rsidRPr="00825711">
              <w:rPr>
                <w:rFonts w:cs="Times New Roman"/>
                <w:color w:val="auto"/>
                <w:sz w:val="21"/>
                <w:szCs w:val="21"/>
              </w:rPr>
              <w:t xml:space="preserve">Victorian </w:t>
            </w:r>
            <w:r w:rsidR="00DF358C" w:rsidRPr="00825711">
              <w:rPr>
                <w:rFonts w:cs="Times New Roman"/>
                <w:color w:val="auto"/>
                <w:sz w:val="21"/>
                <w:szCs w:val="21"/>
              </w:rPr>
              <w:t>range)</w:t>
            </w:r>
          </w:p>
        </w:tc>
        <w:tc>
          <w:tcPr>
            <w:tcW w:w="2729" w:type="dxa"/>
          </w:tcPr>
          <w:p w14:paraId="00FF02FC" w14:textId="714D9C33" w:rsidR="00571107" w:rsidRPr="00825711" w:rsidRDefault="00646F71" w:rsidP="00896358">
            <w:pPr>
              <w:pStyle w:val="ListParagraph"/>
              <w:numPr>
                <w:ilvl w:val="0"/>
                <w:numId w:val="28"/>
              </w:numPr>
              <w:spacing w:before="60"/>
              <w:ind w:left="318"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825711">
              <w:rPr>
                <w:rFonts w:cstheme="minorBidi"/>
                <w:color w:val="auto"/>
                <w:sz w:val="21"/>
                <w:szCs w:val="21"/>
              </w:rPr>
              <w:t>Genoa River Correa</w:t>
            </w:r>
            <w:r w:rsidR="009B547B" w:rsidRPr="00825711">
              <w:rPr>
                <w:rFonts w:cstheme="minorBidi"/>
                <w:color w:val="auto"/>
                <w:sz w:val="21"/>
                <w:szCs w:val="21"/>
              </w:rPr>
              <w:t xml:space="preserve"> </w:t>
            </w:r>
            <w:r w:rsidR="009B547B" w:rsidRPr="00825711">
              <w:rPr>
                <w:rFonts w:cstheme="minorBidi"/>
                <w:i/>
                <w:iCs/>
                <w:color w:val="auto"/>
                <w:sz w:val="21"/>
                <w:szCs w:val="21"/>
              </w:rPr>
              <w:t>Correa lawrenceana var. geno</w:t>
            </w:r>
            <w:r w:rsidR="00EF7318" w:rsidRPr="00825711">
              <w:rPr>
                <w:rFonts w:cstheme="minorBidi"/>
                <w:i/>
                <w:iCs/>
                <w:color w:val="auto"/>
                <w:sz w:val="21"/>
                <w:szCs w:val="21"/>
              </w:rPr>
              <w:t>ensis</w:t>
            </w:r>
            <w:r w:rsidR="00EF7318" w:rsidRPr="00825711">
              <w:rPr>
                <w:rFonts w:cstheme="minorBidi"/>
                <w:color w:val="auto"/>
                <w:sz w:val="21"/>
                <w:szCs w:val="21"/>
              </w:rPr>
              <w:t xml:space="preserve"> (EPBC listed, Endangered, 29% of </w:t>
            </w:r>
            <w:r w:rsidR="005F6B29" w:rsidRPr="00825711">
              <w:rPr>
                <w:rFonts w:cs="Times New Roman"/>
                <w:color w:val="auto"/>
                <w:sz w:val="21"/>
                <w:szCs w:val="21"/>
              </w:rPr>
              <w:t xml:space="preserve">Victorian </w:t>
            </w:r>
            <w:r w:rsidR="00EF7318" w:rsidRPr="00825711">
              <w:rPr>
                <w:rFonts w:cstheme="minorBidi"/>
                <w:color w:val="auto"/>
                <w:sz w:val="21"/>
                <w:szCs w:val="21"/>
              </w:rPr>
              <w:t>range)</w:t>
            </w:r>
          </w:p>
          <w:p w14:paraId="0719BE36" w14:textId="24E8AC9D" w:rsidR="00571107" w:rsidRPr="00825711" w:rsidRDefault="003402A0" w:rsidP="007161D2">
            <w:pPr>
              <w:pStyle w:val="ListParagraph"/>
              <w:numPr>
                <w:ilvl w:val="0"/>
                <w:numId w:val="28"/>
              </w:numPr>
              <w:ind w:left="317" w:hanging="283"/>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825711">
              <w:rPr>
                <w:rFonts w:cstheme="minorBidi"/>
                <w:color w:val="auto"/>
                <w:sz w:val="21"/>
                <w:szCs w:val="21"/>
              </w:rPr>
              <w:t xml:space="preserve">Spiral Sun-orchid </w:t>
            </w:r>
            <w:r w:rsidR="00262C6D" w:rsidRPr="00825711">
              <w:rPr>
                <w:rFonts w:cstheme="minorBidi"/>
                <w:i/>
                <w:iCs/>
                <w:color w:val="auto"/>
                <w:sz w:val="21"/>
                <w:szCs w:val="21"/>
              </w:rPr>
              <w:t>Thelymitra matthewsii</w:t>
            </w:r>
            <w:r w:rsidR="00262C6D" w:rsidRPr="00825711">
              <w:rPr>
                <w:rFonts w:cstheme="minorBidi"/>
                <w:color w:val="auto"/>
                <w:sz w:val="21"/>
                <w:szCs w:val="21"/>
              </w:rPr>
              <w:t xml:space="preserve"> (EPBC listed, Vulnerable, 18% of </w:t>
            </w:r>
            <w:r w:rsidR="005F6B29" w:rsidRPr="00825711">
              <w:rPr>
                <w:rFonts w:cs="Times New Roman"/>
                <w:color w:val="auto"/>
                <w:sz w:val="21"/>
                <w:szCs w:val="21"/>
              </w:rPr>
              <w:t xml:space="preserve">Victorian </w:t>
            </w:r>
            <w:r w:rsidR="00262C6D" w:rsidRPr="00825711">
              <w:rPr>
                <w:rFonts w:cstheme="minorBidi"/>
                <w:color w:val="auto"/>
                <w:sz w:val="21"/>
                <w:szCs w:val="21"/>
              </w:rPr>
              <w:t>range)</w:t>
            </w:r>
          </w:p>
          <w:p w14:paraId="754A08AF" w14:textId="731F713E" w:rsidR="000A7966" w:rsidRPr="00825711" w:rsidRDefault="006A3AD9" w:rsidP="007161D2">
            <w:pPr>
              <w:pStyle w:val="ListParagraph"/>
              <w:numPr>
                <w:ilvl w:val="0"/>
                <w:numId w:val="28"/>
              </w:numPr>
              <w:ind w:left="317" w:hanging="283"/>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825711">
              <w:rPr>
                <w:rFonts w:cstheme="minorBidi"/>
                <w:color w:val="auto"/>
                <w:sz w:val="21"/>
                <w:szCs w:val="21"/>
              </w:rPr>
              <w:t xml:space="preserve">Thick-lip Spider-orchid </w:t>
            </w:r>
            <w:r w:rsidRPr="00825711">
              <w:rPr>
                <w:rFonts w:cstheme="minorBidi"/>
                <w:i/>
                <w:iCs/>
                <w:color w:val="auto"/>
                <w:sz w:val="21"/>
                <w:szCs w:val="21"/>
              </w:rPr>
              <w:t>Caladenia tess</w:t>
            </w:r>
            <w:r w:rsidR="00F47454" w:rsidRPr="00825711">
              <w:rPr>
                <w:rFonts w:cstheme="minorBidi"/>
                <w:i/>
                <w:iCs/>
                <w:color w:val="auto"/>
                <w:sz w:val="21"/>
                <w:szCs w:val="21"/>
              </w:rPr>
              <w:t>allata</w:t>
            </w:r>
            <w:r w:rsidR="00F47454" w:rsidRPr="00825711">
              <w:rPr>
                <w:rFonts w:cstheme="minorBidi"/>
                <w:color w:val="auto"/>
                <w:sz w:val="21"/>
                <w:szCs w:val="21"/>
              </w:rPr>
              <w:t xml:space="preserve"> (EPBC listed, Vulnerable, 13% of </w:t>
            </w:r>
            <w:r w:rsidR="005F6B29" w:rsidRPr="00825711">
              <w:rPr>
                <w:rFonts w:cs="Times New Roman"/>
                <w:color w:val="auto"/>
                <w:sz w:val="21"/>
                <w:szCs w:val="21"/>
              </w:rPr>
              <w:t xml:space="preserve">Victorian </w:t>
            </w:r>
            <w:r w:rsidR="00F47454" w:rsidRPr="00825711">
              <w:rPr>
                <w:rFonts w:cstheme="minorBidi"/>
                <w:color w:val="auto"/>
                <w:sz w:val="21"/>
                <w:szCs w:val="21"/>
              </w:rPr>
              <w:t>range)</w:t>
            </w:r>
          </w:p>
        </w:tc>
      </w:tr>
      <w:tr w:rsidR="000A7966" w:rsidRPr="00E55642" w14:paraId="7B86847F" w14:textId="77777777" w:rsidTr="00947A04">
        <w:trPr>
          <w:trHeight w:val="645"/>
        </w:trPr>
        <w:tc>
          <w:tcPr>
            <w:cnfStyle w:val="001000000000" w:firstRow="0" w:lastRow="0" w:firstColumn="1" w:lastColumn="0" w:oddVBand="0" w:evenVBand="0" w:oddHBand="0" w:evenHBand="0" w:firstRowFirstColumn="0" w:firstRowLastColumn="0" w:lastRowFirstColumn="0" w:lastRowLastColumn="0"/>
            <w:tcW w:w="1555" w:type="dxa"/>
          </w:tcPr>
          <w:p w14:paraId="0102AB64" w14:textId="77777777" w:rsidR="000A7966" w:rsidRPr="00825711" w:rsidRDefault="000A7966" w:rsidP="00806D88">
            <w:pPr>
              <w:spacing w:after="120" w:line="259" w:lineRule="auto"/>
              <w:jc w:val="center"/>
              <w:rPr>
                <w:rFonts w:cs="Times New Roman"/>
                <w:b w:val="0"/>
                <w:bCs w:val="0"/>
                <w:noProof/>
                <w:color w:val="auto"/>
                <w:sz w:val="21"/>
                <w:szCs w:val="21"/>
                <w:lang w:eastAsia="en-US"/>
              </w:rPr>
            </w:pPr>
            <w:r w:rsidRPr="00825711">
              <w:rPr>
                <w:rFonts w:cs="Times New Roman"/>
                <w:noProof/>
                <w:color w:val="auto"/>
                <w:sz w:val="21"/>
                <w:szCs w:val="21"/>
                <w:lang w:eastAsia="en-US"/>
              </w:rPr>
              <w:drawing>
                <wp:anchor distT="0" distB="0" distL="114300" distR="114300" simplePos="0" relativeHeight="251658245" behindDoc="0" locked="0" layoutInCell="1" allowOverlap="1" wp14:anchorId="44328213" wp14:editId="0B6AC33B">
                  <wp:simplePos x="0" y="0"/>
                  <wp:positionH relativeFrom="column">
                    <wp:posOffset>217488</wp:posOffset>
                  </wp:positionH>
                  <wp:positionV relativeFrom="paragraph">
                    <wp:posOffset>61595</wp:posOffset>
                  </wp:positionV>
                  <wp:extent cx="381000" cy="381000"/>
                  <wp:effectExtent l="0" t="0" r="0" b="0"/>
                  <wp:wrapNone/>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5E75C5BC" w14:textId="77777777" w:rsidR="000A7966" w:rsidRPr="00825711" w:rsidRDefault="000A7966" w:rsidP="00806D88">
            <w:pPr>
              <w:spacing w:after="120" w:line="259" w:lineRule="auto"/>
              <w:jc w:val="center"/>
              <w:rPr>
                <w:rFonts w:cs="Times New Roman"/>
                <w:b w:val="0"/>
                <w:bCs w:val="0"/>
                <w:color w:val="auto"/>
                <w:sz w:val="21"/>
                <w:szCs w:val="21"/>
                <w:lang w:eastAsia="en-US"/>
              </w:rPr>
            </w:pPr>
          </w:p>
          <w:p w14:paraId="672FB628" w14:textId="14989074" w:rsidR="000A7966" w:rsidRPr="00825711" w:rsidRDefault="008969E0" w:rsidP="00806D88">
            <w:pPr>
              <w:spacing w:after="120" w:line="259" w:lineRule="auto"/>
              <w:jc w:val="center"/>
              <w:rPr>
                <w:rFonts w:cs="Times New Roman"/>
                <w:color w:val="auto"/>
                <w:sz w:val="21"/>
                <w:szCs w:val="21"/>
                <w:lang w:eastAsia="en-US"/>
              </w:rPr>
            </w:pPr>
            <w:r w:rsidRPr="00825711">
              <w:rPr>
                <w:rFonts w:cs="Times New Roman"/>
                <w:color w:val="auto"/>
                <w:sz w:val="21"/>
                <w:szCs w:val="21"/>
                <w:lang w:eastAsia="en-US"/>
              </w:rPr>
              <w:t>1</w:t>
            </w:r>
            <w:r w:rsidR="00112589" w:rsidRPr="00825711">
              <w:rPr>
                <w:rFonts w:cs="Times New Roman"/>
                <w:color w:val="auto"/>
                <w:sz w:val="21"/>
                <w:szCs w:val="21"/>
                <w:lang w:eastAsia="en-US"/>
              </w:rPr>
              <w:t>8</w:t>
            </w:r>
            <w:r w:rsidR="000A7966" w:rsidRPr="00825711">
              <w:rPr>
                <w:rFonts w:cs="Times New Roman"/>
                <w:color w:val="auto"/>
                <w:sz w:val="21"/>
                <w:szCs w:val="21"/>
                <w:lang w:eastAsia="en-US"/>
              </w:rPr>
              <w:t xml:space="preserve"> mammals, incl. </w:t>
            </w:r>
            <w:r w:rsidRPr="00825711">
              <w:rPr>
                <w:rFonts w:cs="Times New Roman"/>
                <w:color w:val="auto"/>
                <w:sz w:val="21"/>
                <w:szCs w:val="21"/>
                <w:lang w:eastAsia="en-US"/>
              </w:rPr>
              <w:t>7</w:t>
            </w:r>
            <w:r w:rsidR="000A7966" w:rsidRPr="00825711">
              <w:rPr>
                <w:rFonts w:cs="Times New Roman"/>
                <w:color w:val="auto"/>
                <w:sz w:val="21"/>
                <w:szCs w:val="21"/>
                <w:lang w:eastAsia="en-US"/>
              </w:rPr>
              <w:t xml:space="preserve"> threatened </w:t>
            </w:r>
            <w:r w:rsidR="000A7966" w:rsidRPr="00825711">
              <w:rPr>
                <w:rFonts w:cs="Times New Roman"/>
                <w:color w:val="auto"/>
                <w:sz w:val="21"/>
                <w:szCs w:val="21"/>
                <w:lang w:eastAsia="en-US"/>
              </w:rPr>
              <w:lastRenderedPageBreak/>
              <w:t>species (</w:t>
            </w:r>
            <w:r w:rsidR="00437393" w:rsidRPr="00825711">
              <w:rPr>
                <w:rFonts w:cs="Times New Roman"/>
                <w:color w:val="auto"/>
                <w:sz w:val="21"/>
                <w:szCs w:val="21"/>
                <w:lang w:eastAsia="en-US"/>
              </w:rPr>
              <w:t>6</w:t>
            </w:r>
            <w:r w:rsidR="000A7966" w:rsidRPr="00825711">
              <w:rPr>
                <w:rFonts w:cs="Times New Roman"/>
                <w:color w:val="auto"/>
                <w:sz w:val="21"/>
                <w:szCs w:val="21"/>
                <w:lang w:eastAsia="en-US"/>
              </w:rPr>
              <w:t xml:space="preserve"> EPBC)</w:t>
            </w:r>
          </w:p>
        </w:tc>
        <w:tc>
          <w:tcPr>
            <w:tcW w:w="5811" w:type="dxa"/>
          </w:tcPr>
          <w:p w14:paraId="3AEE449D" w14:textId="464121C2" w:rsidR="006E712E" w:rsidRPr="00825711" w:rsidRDefault="00532E62" w:rsidP="00B031C6">
            <w:pPr>
              <w:spacing w:before="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lastRenderedPageBreak/>
              <w:t>6</w:t>
            </w:r>
            <w:r w:rsidR="00814625" w:rsidRPr="00825711">
              <w:rPr>
                <w:rFonts w:cs="Times New Roman"/>
                <w:color w:val="auto"/>
                <w:sz w:val="21"/>
                <w:szCs w:val="21"/>
                <w:lang w:eastAsia="en-US"/>
              </w:rPr>
              <w:t xml:space="preserve"> species with more than 10% of their Victorian range falling within this landscape, including</w:t>
            </w:r>
            <w:r w:rsidR="006E712E" w:rsidRPr="00825711">
              <w:rPr>
                <w:rFonts w:cs="Times New Roman"/>
                <w:color w:val="auto"/>
                <w:sz w:val="21"/>
                <w:szCs w:val="21"/>
                <w:lang w:eastAsia="en-US"/>
              </w:rPr>
              <w:t>:</w:t>
            </w:r>
          </w:p>
          <w:p w14:paraId="4072A8D4" w14:textId="3DA41D10" w:rsidR="00B91363" w:rsidRPr="00825711" w:rsidRDefault="00814625" w:rsidP="006E712E">
            <w:pPr>
              <w:pStyle w:val="ListParagraph"/>
              <w:numPr>
                <w:ilvl w:val="0"/>
                <w:numId w:val="29"/>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t>Long-nosed Potor</w:t>
            </w:r>
            <w:r w:rsidR="003A29F3" w:rsidRPr="00825711">
              <w:rPr>
                <w:rFonts w:cs="Times New Roman"/>
                <w:color w:val="auto"/>
                <w:sz w:val="21"/>
                <w:szCs w:val="21"/>
                <w:lang w:eastAsia="en-US"/>
              </w:rPr>
              <w:t xml:space="preserve">oo (EPBC listed, Vulnerable, 23% of </w:t>
            </w:r>
            <w:r w:rsidR="001D5A6A" w:rsidRPr="00825711">
              <w:rPr>
                <w:rFonts w:cs="Times New Roman"/>
                <w:color w:val="auto"/>
                <w:sz w:val="21"/>
                <w:szCs w:val="21"/>
              </w:rPr>
              <w:t xml:space="preserve">Victorian </w:t>
            </w:r>
            <w:r w:rsidR="003A29F3" w:rsidRPr="00825711">
              <w:rPr>
                <w:rFonts w:cs="Times New Roman"/>
                <w:color w:val="auto"/>
                <w:sz w:val="21"/>
                <w:szCs w:val="21"/>
                <w:lang w:eastAsia="en-US"/>
              </w:rPr>
              <w:t>range)</w:t>
            </w:r>
          </w:p>
          <w:p w14:paraId="46983F88" w14:textId="6478C9E8" w:rsidR="00B91363" w:rsidRPr="00825711" w:rsidRDefault="003A29F3" w:rsidP="006E712E">
            <w:pPr>
              <w:pStyle w:val="ListParagraph"/>
              <w:numPr>
                <w:ilvl w:val="0"/>
                <w:numId w:val="29"/>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t>Long-footed Potoroo</w:t>
            </w:r>
            <w:r w:rsidR="003E4952" w:rsidRPr="00825711">
              <w:rPr>
                <w:rFonts w:cs="Times New Roman"/>
                <w:color w:val="auto"/>
                <w:sz w:val="21"/>
                <w:szCs w:val="21"/>
                <w:lang w:eastAsia="en-US"/>
              </w:rPr>
              <w:t xml:space="preserve"> (EPBC listed, Endangered, 20% of </w:t>
            </w:r>
            <w:r w:rsidR="001D5A6A" w:rsidRPr="00825711">
              <w:rPr>
                <w:rFonts w:cs="Times New Roman"/>
                <w:color w:val="auto"/>
                <w:sz w:val="21"/>
                <w:szCs w:val="21"/>
              </w:rPr>
              <w:t xml:space="preserve">Victorian </w:t>
            </w:r>
            <w:r w:rsidR="003E4952" w:rsidRPr="00825711">
              <w:rPr>
                <w:rFonts w:cs="Times New Roman"/>
                <w:color w:val="auto"/>
                <w:sz w:val="21"/>
                <w:szCs w:val="21"/>
                <w:lang w:eastAsia="en-US"/>
              </w:rPr>
              <w:t>range</w:t>
            </w:r>
            <w:r w:rsidR="00B91363" w:rsidRPr="00825711">
              <w:rPr>
                <w:rFonts w:cs="Times New Roman"/>
                <w:color w:val="auto"/>
                <w:sz w:val="21"/>
                <w:szCs w:val="21"/>
                <w:lang w:eastAsia="en-US"/>
              </w:rPr>
              <w:t>)</w:t>
            </w:r>
          </w:p>
          <w:p w14:paraId="68121BCE" w14:textId="18706FDC" w:rsidR="00B91363" w:rsidRPr="00825711" w:rsidRDefault="003E4952" w:rsidP="006E712E">
            <w:pPr>
              <w:pStyle w:val="ListParagraph"/>
              <w:numPr>
                <w:ilvl w:val="0"/>
                <w:numId w:val="29"/>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lastRenderedPageBreak/>
              <w:t>Grey-headed Flying-fox (</w:t>
            </w:r>
            <w:r w:rsidR="00B9667C" w:rsidRPr="00825711">
              <w:rPr>
                <w:rFonts w:cs="Times New Roman"/>
                <w:color w:val="auto"/>
                <w:sz w:val="21"/>
                <w:szCs w:val="21"/>
                <w:lang w:eastAsia="en-US"/>
              </w:rPr>
              <w:t xml:space="preserve">EPBC listed, Vulnerable, 14% of </w:t>
            </w:r>
            <w:r w:rsidR="001D5A6A" w:rsidRPr="00825711">
              <w:rPr>
                <w:rFonts w:cs="Times New Roman"/>
                <w:color w:val="auto"/>
                <w:sz w:val="21"/>
                <w:szCs w:val="21"/>
              </w:rPr>
              <w:t xml:space="preserve">Victorian </w:t>
            </w:r>
            <w:r w:rsidR="00B9667C" w:rsidRPr="00825711">
              <w:rPr>
                <w:rFonts w:cs="Times New Roman"/>
                <w:color w:val="auto"/>
                <w:sz w:val="21"/>
                <w:szCs w:val="21"/>
                <w:lang w:eastAsia="en-US"/>
              </w:rPr>
              <w:t>range)</w:t>
            </w:r>
          </w:p>
          <w:p w14:paraId="7448108A" w14:textId="47C20489" w:rsidR="00B91363" w:rsidRPr="00825711" w:rsidRDefault="00B9667C" w:rsidP="006E712E">
            <w:pPr>
              <w:pStyle w:val="ListParagraph"/>
              <w:numPr>
                <w:ilvl w:val="0"/>
                <w:numId w:val="29"/>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t>Southern Brown Bandicoot</w:t>
            </w:r>
            <w:r w:rsidR="00E8672A" w:rsidRPr="00825711">
              <w:rPr>
                <w:rFonts w:cs="Times New Roman"/>
                <w:color w:val="auto"/>
                <w:sz w:val="21"/>
                <w:szCs w:val="21"/>
                <w:lang w:eastAsia="en-US"/>
              </w:rPr>
              <w:t xml:space="preserve"> (EPBC listed, Endangered, 13% of </w:t>
            </w:r>
            <w:r w:rsidR="001D5A6A" w:rsidRPr="00825711">
              <w:rPr>
                <w:rFonts w:cs="Times New Roman"/>
                <w:color w:val="auto"/>
                <w:sz w:val="21"/>
                <w:szCs w:val="21"/>
              </w:rPr>
              <w:t xml:space="preserve">Victorian </w:t>
            </w:r>
            <w:r w:rsidR="00E8672A" w:rsidRPr="00825711">
              <w:rPr>
                <w:rFonts w:cs="Times New Roman"/>
                <w:color w:val="auto"/>
                <w:sz w:val="21"/>
                <w:szCs w:val="21"/>
                <w:lang w:eastAsia="en-US"/>
              </w:rPr>
              <w:t>range)</w:t>
            </w:r>
          </w:p>
          <w:p w14:paraId="32C42CBB" w14:textId="787B2FCB" w:rsidR="00B91363" w:rsidRPr="00825711" w:rsidRDefault="00E8672A" w:rsidP="006E712E">
            <w:pPr>
              <w:pStyle w:val="ListParagraph"/>
              <w:numPr>
                <w:ilvl w:val="0"/>
                <w:numId w:val="29"/>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t xml:space="preserve">White-footed Dunnart (10% of </w:t>
            </w:r>
            <w:r w:rsidR="001D5A6A" w:rsidRPr="00825711">
              <w:rPr>
                <w:rFonts w:cs="Times New Roman"/>
                <w:color w:val="auto"/>
                <w:sz w:val="21"/>
                <w:szCs w:val="21"/>
              </w:rPr>
              <w:t xml:space="preserve">Victorian </w:t>
            </w:r>
            <w:r w:rsidRPr="00825711">
              <w:rPr>
                <w:rFonts w:cs="Times New Roman"/>
                <w:color w:val="auto"/>
                <w:sz w:val="21"/>
                <w:szCs w:val="21"/>
                <w:lang w:eastAsia="en-US"/>
              </w:rPr>
              <w:t>range)</w:t>
            </w:r>
          </w:p>
          <w:p w14:paraId="2C6C0150" w14:textId="051C1ADC" w:rsidR="000A7966" w:rsidRPr="00825711" w:rsidRDefault="00E8672A" w:rsidP="008C0CA8">
            <w:pPr>
              <w:pStyle w:val="ListParagraph"/>
              <w:numPr>
                <w:ilvl w:val="0"/>
                <w:numId w:val="29"/>
              </w:numPr>
              <w:spacing w:after="120" w:line="259" w:lineRule="auto"/>
              <w:ind w:left="324"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t>Long-nosed Bandicoot</w:t>
            </w:r>
            <w:r w:rsidR="002E2491" w:rsidRPr="00825711">
              <w:rPr>
                <w:rFonts w:cs="Times New Roman"/>
                <w:color w:val="auto"/>
                <w:sz w:val="21"/>
                <w:szCs w:val="21"/>
                <w:lang w:eastAsia="en-US"/>
              </w:rPr>
              <w:t xml:space="preserve"> (10% of </w:t>
            </w:r>
            <w:r w:rsidR="001D5A6A" w:rsidRPr="00825711">
              <w:rPr>
                <w:rFonts w:cs="Times New Roman"/>
                <w:color w:val="auto"/>
                <w:sz w:val="21"/>
                <w:szCs w:val="21"/>
              </w:rPr>
              <w:t xml:space="preserve">Victorian </w:t>
            </w:r>
            <w:r w:rsidR="002E2491" w:rsidRPr="00825711">
              <w:rPr>
                <w:rFonts w:cs="Times New Roman"/>
                <w:color w:val="auto"/>
                <w:sz w:val="21"/>
                <w:szCs w:val="21"/>
                <w:lang w:eastAsia="en-US"/>
              </w:rPr>
              <w:t>range)</w:t>
            </w:r>
          </w:p>
        </w:tc>
        <w:tc>
          <w:tcPr>
            <w:tcW w:w="2729" w:type="dxa"/>
          </w:tcPr>
          <w:p w14:paraId="467B194D" w14:textId="0B764B5A" w:rsidR="000A7966" w:rsidRPr="00825711" w:rsidRDefault="00BD744B" w:rsidP="00896358">
            <w:pPr>
              <w:pStyle w:val="ListParagraph"/>
              <w:numPr>
                <w:ilvl w:val="0"/>
                <w:numId w:val="29"/>
              </w:numPr>
              <w:spacing w:before="60"/>
              <w:ind w:left="312" w:hanging="284"/>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1"/>
                <w:szCs w:val="21"/>
              </w:rPr>
            </w:pPr>
            <w:r w:rsidRPr="00825711">
              <w:rPr>
                <w:rFonts w:cstheme="minorBidi"/>
                <w:noProof/>
                <w:color w:val="auto"/>
                <w:sz w:val="21"/>
                <w:szCs w:val="21"/>
              </w:rPr>
              <w:lastRenderedPageBreak/>
              <w:t>None raised</w:t>
            </w:r>
          </w:p>
        </w:tc>
      </w:tr>
      <w:tr w:rsidR="000A7966" w:rsidRPr="00E55642" w14:paraId="01A755A4" w14:textId="77777777" w:rsidTr="00947A04">
        <w:trPr>
          <w:trHeight w:val="511"/>
        </w:trPr>
        <w:tc>
          <w:tcPr>
            <w:cnfStyle w:val="001000000000" w:firstRow="0" w:lastRow="0" w:firstColumn="1" w:lastColumn="0" w:oddVBand="0" w:evenVBand="0" w:oddHBand="0" w:evenHBand="0" w:firstRowFirstColumn="0" w:firstRowLastColumn="0" w:lastRowFirstColumn="0" w:lastRowLastColumn="0"/>
            <w:tcW w:w="1555" w:type="dxa"/>
          </w:tcPr>
          <w:p w14:paraId="7296010F" w14:textId="77777777" w:rsidR="000A7966" w:rsidRPr="00825711" w:rsidRDefault="000A7966" w:rsidP="00806D88">
            <w:pPr>
              <w:spacing w:after="120" w:line="259" w:lineRule="auto"/>
              <w:jc w:val="center"/>
              <w:rPr>
                <w:b w:val="0"/>
                <w:bCs w:val="0"/>
                <w:color w:val="auto"/>
                <w:sz w:val="21"/>
                <w:szCs w:val="21"/>
              </w:rPr>
            </w:pPr>
            <w:r w:rsidRPr="00825711">
              <w:rPr>
                <w:noProof/>
                <w:color w:val="auto"/>
                <w:sz w:val="21"/>
                <w:szCs w:val="21"/>
                <w:lang w:eastAsia="en-US"/>
              </w:rPr>
              <w:drawing>
                <wp:anchor distT="0" distB="0" distL="114300" distR="114300" simplePos="0" relativeHeight="251658246" behindDoc="0" locked="0" layoutInCell="1" allowOverlap="1" wp14:anchorId="15FF7CD0" wp14:editId="19D056AC">
                  <wp:simplePos x="0" y="0"/>
                  <wp:positionH relativeFrom="column">
                    <wp:posOffset>216852</wp:posOffset>
                  </wp:positionH>
                  <wp:positionV relativeFrom="paragraph">
                    <wp:posOffset>26670</wp:posOffset>
                  </wp:positionV>
                  <wp:extent cx="352425" cy="352425"/>
                  <wp:effectExtent l="0" t="0" r="9525" b="9525"/>
                  <wp:wrapNone/>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7FB37F47" w14:textId="77777777" w:rsidR="000A7966" w:rsidRPr="00825711" w:rsidRDefault="000A7966" w:rsidP="00806D88">
            <w:pPr>
              <w:spacing w:after="120" w:line="259" w:lineRule="auto"/>
              <w:jc w:val="center"/>
              <w:rPr>
                <w:b w:val="0"/>
                <w:bCs w:val="0"/>
                <w:color w:val="auto"/>
                <w:sz w:val="21"/>
                <w:szCs w:val="21"/>
              </w:rPr>
            </w:pPr>
          </w:p>
          <w:p w14:paraId="2426B71D" w14:textId="58C8DFFE" w:rsidR="000A7966" w:rsidRPr="00825711" w:rsidRDefault="00DC2195" w:rsidP="00806D88">
            <w:pPr>
              <w:spacing w:after="120" w:line="259" w:lineRule="auto"/>
              <w:jc w:val="center"/>
              <w:rPr>
                <w:color w:val="auto"/>
                <w:sz w:val="21"/>
                <w:szCs w:val="21"/>
                <w:highlight w:val="yellow"/>
              </w:rPr>
            </w:pPr>
            <w:r w:rsidRPr="00825711">
              <w:rPr>
                <w:rFonts w:cs="Times New Roman"/>
                <w:color w:val="auto"/>
                <w:sz w:val="21"/>
                <w:szCs w:val="21"/>
              </w:rPr>
              <w:t>1</w:t>
            </w:r>
            <w:r w:rsidR="005F13B3" w:rsidRPr="00825711">
              <w:rPr>
                <w:rFonts w:cs="Times New Roman"/>
                <w:color w:val="auto"/>
                <w:sz w:val="21"/>
                <w:szCs w:val="21"/>
              </w:rPr>
              <w:t>1</w:t>
            </w:r>
            <w:r w:rsidR="000A7966" w:rsidRPr="00825711">
              <w:rPr>
                <w:rFonts w:cs="Times New Roman"/>
                <w:color w:val="auto"/>
                <w:sz w:val="21"/>
                <w:szCs w:val="21"/>
              </w:rPr>
              <w:t xml:space="preserve"> reptile</w:t>
            </w:r>
            <w:r w:rsidR="00CA4395" w:rsidRPr="00825711">
              <w:rPr>
                <w:rFonts w:cs="Times New Roman"/>
                <w:color w:val="auto"/>
                <w:sz w:val="21"/>
                <w:szCs w:val="21"/>
              </w:rPr>
              <w:t>s</w:t>
            </w:r>
            <w:r w:rsidR="000A7966" w:rsidRPr="00825711">
              <w:rPr>
                <w:rFonts w:cs="Times New Roman"/>
                <w:color w:val="auto"/>
                <w:sz w:val="21"/>
                <w:szCs w:val="21"/>
              </w:rPr>
              <w:t xml:space="preserve">, incl. </w:t>
            </w:r>
            <w:r w:rsidR="007E2273" w:rsidRPr="00825711">
              <w:rPr>
                <w:rFonts w:cs="Times New Roman"/>
                <w:color w:val="auto"/>
                <w:sz w:val="21"/>
                <w:szCs w:val="21"/>
              </w:rPr>
              <w:t>3</w:t>
            </w:r>
            <w:r w:rsidR="000A7966" w:rsidRPr="00825711">
              <w:rPr>
                <w:rFonts w:cs="Times New Roman"/>
                <w:color w:val="auto"/>
                <w:sz w:val="21"/>
                <w:szCs w:val="21"/>
              </w:rPr>
              <w:t xml:space="preserve"> threatened species (</w:t>
            </w:r>
            <w:r w:rsidR="007E2273" w:rsidRPr="00825711">
              <w:rPr>
                <w:rFonts w:cs="Times New Roman"/>
                <w:color w:val="auto"/>
                <w:sz w:val="21"/>
                <w:szCs w:val="21"/>
              </w:rPr>
              <w:t>0</w:t>
            </w:r>
            <w:r w:rsidR="000A7966" w:rsidRPr="00825711">
              <w:rPr>
                <w:rFonts w:cs="Times New Roman"/>
                <w:color w:val="auto"/>
                <w:sz w:val="21"/>
                <w:szCs w:val="21"/>
              </w:rPr>
              <w:t xml:space="preserve"> EPBC)</w:t>
            </w:r>
          </w:p>
        </w:tc>
        <w:tc>
          <w:tcPr>
            <w:tcW w:w="5811" w:type="dxa"/>
          </w:tcPr>
          <w:p w14:paraId="0C780C16" w14:textId="77777777" w:rsidR="007161D2" w:rsidRPr="00825711" w:rsidRDefault="002C704D" w:rsidP="008C0CA8">
            <w:pPr>
              <w:spacing w:before="60" w:line="259" w:lineRule="auto"/>
              <w:cnfStyle w:val="000000000000" w:firstRow="0" w:lastRow="0" w:firstColumn="0" w:lastColumn="0" w:oddVBand="0" w:evenVBand="0" w:oddHBand="0" w:evenHBand="0" w:firstRowFirstColumn="0" w:firstRowLastColumn="0" w:lastRowFirstColumn="0" w:lastRowLastColumn="0"/>
              <w:rPr>
                <w:color w:val="auto"/>
                <w:sz w:val="21"/>
                <w:szCs w:val="21"/>
              </w:rPr>
            </w:pPr>
            <w:r w:rsidRPr="00825711">
              <w:rPr>
                <w:color w:val="auto"/>
                <w:sz w:val="21"/>
                <w:szCs w:val="21"/>
              </w:rPr>
              <w:t>Notable species include</w:t>
            </w:r>
            <w:r w:rsidR="007161D2" w:rsidRPr="00825711">
              <w:rPr>
                <w:color w:val="auto"/>
                <w:sz w:val="21"/>
                <w:szCs w:val="21"/>
              </w:rPr>
              <w:t>:</w:t>
            </w:r>
          </w:p>
          <w:p w14:paraId="7C4B91CC" w14:textId="6929D14E" w:rsidR="000A7966" w:rsidRPr="00825711" w:rsidRDefault="005A51FD" w:rsidP="007161D2">
            <w:pPr>
              <w:pStyle w:val="ListParagraph"/>
              <w:numPr>
                <w:ilvl w:val="0"/>
                <w:numId w:val="30"/>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825711">
              <w:rPr>
                <w:color w:val="auto"/>
                <w:sz w:val="21"/>
                <w:szCs w:val="21"/>
              </w:rPr>
              <w:t>Diamond Python (</w:t>
            </w:r>
            <w:r w:rsidR="009849C9" w:rsidRPr="00825711">
              <w:rPr>
                <w:color w:val="auto"/>
                <w:sz w:val="21"/>
                <w:szCs w:val="21"/>
              </w:rPr>
              <w:t xml:space="preserve">FFG listed, </w:t>
            </w:r>
            <w:r w:rsidR="0044536A" w:rsidRPr="00825711">
              <w:rPr>
                <w:color w:val="auto"/>
                <w:sz w:val="21"/>
                <w:szCs w:val="21"/>
              </w:rPr>
              <w:t xml:space="preserve">endangered, 82% of </w:t>
            </w:r>
            <w:r w:rsidR="001D5A6A" w:rsidRPr="00825711">
              <w:rPr>
                <w:rFonts w:cs="Times New Roman"/>
                <w:color w:val="auto"/>
                <w:sz w:val="21"/>
                <w:szCs w:val="21"/>
              </w:rPr>
              <w:t xml:space="preserve">Victorian </w:t>
            </w:r>
            <w:r w:rsidR="0044536A" w:rsidRPr="00825711">
              <w:rPr>
                <w:color w:val="auto"/>
                <w:sz w:val="21"/>
                <w:szCs w:val="21"/>
              </w:rPr>
              <w:t>range)</w:t>
            </w:r>
          </w:p>
        </w:tc>
        <w:tc>
          <w:tcPr>
            <w:tcW w:w="2729" w:type="dxa"/>
          </w:tcPr>
          <w:p w14:paraId="7A253D23" w14:textId="574C56F2" w:rsidR="000A7966" w:rsidRPr="00825711" w:rsidRDefault="00B81048" w:rsidP="008C0CA8">
            <w:pPr>
              <w:pStyle w:val="ListParagraph"/>
              <w:numPr>
                <w:ilvl w:val="0"/>
                <w:numId w:val="30"/>
              </w:numPr>
              <w:spacing w:before="60" w:after="120"/>
              <w:ind w:left="312"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825711">
              <w:rPr>
                <w:rFonts w:cstheme="minorBidi"/>
                <w:color w:val="auto"/>
                <w:sz w:val="21"/>
                <w:szCs w:val="21"/>
              </w:rPr>
              <w:t>None raised</w:t>
            </w:r>
          </w:p>
        </w:tc>
      </w:tr>
      <w:tr w:rsidR="000A7966" w:rsidRPr="00E55642" w14:paraId="04B6877D" w14:textId="77777777" w:rsidTr="00947A04">
        <w:trPr>
          <w:trHeight w:val="1190"/>
        </w:trPr>
        <w:tc>
          <w:tcPr>
            <w:cnfStyle w:val="001000000000" w:firstRow="0" w:lastRow="0" w:firstColumn="1" w:lastColumn="0" w:oddVBand="0" w:evenVBand="0" w:oddHBand="0" w:evenHBand="0" w:firstRowFirstColumn="0" w:firstRowLastColumn="0" w:lastRowFirstColumn="0" w:lastRowLastColumn="0"/>
            <w:tcW w:w="1555" w:type="dxa"/>
          </w:tcPr>
          <w:p w14:paraId="0B8D13AD" w14:textId="77777777" w:rsidR="000A7966" w:rsidRPr="00825711" w:rsidRDefault="000A7966" w:rsidP="00806D88">
            <w:pPr>
              <w:spacing w:after="120" w:line="259" w:lineRule="auto"/>
              <w:jc w:val="center"/>
              <w:rPr>
                <w:rFonts w:cs="Times New Roman"/>
                <w:b w:val="0"/>
                <w:bCs w:val="0"/>
                <w:noProof/>
                <w:color w:val="auto"/>
                <w:sz w:val="21"/>
                <w:szCs w:val="21"/>
                <w:lang w:eastAsia="en-US"/>
              </w:rPr>
            </w:pPr>
            <w:r w:rsidRPr="00825711">
              <w:rPr>
                <w:rFonts w:cs="Times New Roman"/>
                <w:noProof/>
                <w:color w:val="auto"/>
                <w:sz w:val="21"/>
                <w:szCs w:val="21"/>
                <w:lang w:eastAsia="en-US"/>
              </w:rPr>
              <w:drawing>
                <wp:anchor distT="0" distB="0" distL="114300" distR="114300" simplePos="0" relativeHeight="251658247" behindDoc="0" locked="0" layoutInCell="1" allowOverlap="1" wp14:anchorId="674AB8A3" wp14:editId="6899CCB7">
                  <wp:simplePos x="0" y="0"/>
                  <wp:positionH relativeFrom="column">
                    <wp:posOffset>189548</wp:posOffset>
                  </wp:positionH>
                  <wp:positionV relativeFrom="paragraph">
                    <wp:posOffset>31750</wp:posOffset>
                  </wp:positionV>
                  <wp:extent cx="398145" cy="398145"/>
                  <wp:effectExtent l="0" t="0" r="0" b="0"/>
                  <wp:wrapNone/>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3E3895F0" w14:textId="77777777" w:rsidR="000A7966" w:rsidRPr="00825711" w:rsidRDefault="000A7966" w:rsidP="00806D88">
            <w:pPr>
              <w:spacing w:after="120" w:line="259" w:lineRule="auto"/>
              <w:jc w:val="center"/>
              <w:rPr>
                <w:rFonts w:cs="Times New Roman"/>
                <w:b w:val="0"/>
                <w:bCs w:val="0"/>
                <w:noProof/>
                <w:color w:val="auto"/>
                <w:sz w:val="21"/>
                <w:szCs w:val="21"/>
                <w:lang w:eastAsia="en-US"/>
              </w:rPr>
            </w:pPr>
          </w:p>
          <w:p w14:paraId="1BDCDF1C" w14:textId="4E3F5C7B" w:rsidR="000A7966" w:rsidRPr="00825711" w:rsidRDefault="005F13B3" w:rsidP="00806D88">
            <w:pPr>
              <w:spacing w:after="120" w:line="259" w:lineRule="auto"/>
              <w:jc w:val="center"/>
              <w:rPr>
                <w:rFonts w:cs="Times New Roman"/>
                <w:noProof/>
                <w:color w:val="auto"/>
                <w:sz w:val="21"/>
                <w:szCs w:val="21"/>
                <w:lang w:eastAsia="en-US"/>
              </w:rPr>
            </w:pPr>
            <w:r w:rsidRPr="00825711">
              <w:rPr>
                <w:rFonts w:cs="Times New Roman"/>
                <w:noProof/>
                <w:color w:val="auto"/>
                <w:sz w:val="21"/>
                <w:szCs w:val="21"/>
                <w:lang w:eastAsia="en-US"/>
              </w:rPr>
              <w:t>55</w:t>
            </w:r>
            <w:r w:rsidR="000A7966" w:rsidRPr="00825711">
              <w:rPr>
                <w:rFonts w:cs="Times New Roman"/>
                <w:noProof/>
                <w:color w:val="auto"/>
                <w:sz w:val="21"/>
                <w:szCs w:val="21"/>
                <w:lang w:eastAsia="en-US"/>
              </w:rPr>
              <w:t xml:space="preserve"> birds, incl. </w:t>
            </w:r>
            <w:r w:rsidR="0040246E" w:rsidRPr="00825711">
              <w:rPr>
                <w:rFonts w:cs="Times New Roman"/>
                <w:noProof/>
                <w:color w:val="auto"/>
                <w:sz w:val="21"/>
                <w:szCs w:val="21"/>
                <w:lang w:eastAsia="en-US"/>
              </w:rPr>
              <w:t>1</w:t>
            </w:r>
            <w:r w:rsidR="00685804" w:rsidRPr="00825711">
              <w:rPr>
                <w:rFonts w:cs="Times New Roman"/>
                <w:noProof/>
                <w:color w:val="auto"/>
                <w:sz w:val="21"/>
                <w:szCs w:val="21"/>
                <w:lang w:eastAsia="en-US"/>
              </w:rPr>
              <w:t>5</w:t>
            </w:r>
            <w:r w:rsidR="000A7966" w:rsidRPr="00825711">
              <w:rPr>
                <w:rFonts w:cs="Times New Roman"/>
                <w:noProof/>
                <w:color w:val="auto"/>
                <w:sz w:val="21"/>
                <w:szCs w:val="21"/>
                <w:lang w:eastAsia="en-US"/>
              </w:rPr>
              <w:t xml:space="preserve"> threatened species (</w:t>
            </w:r>
            <w:r w:rsidR="00685804" w:rsidRPr="00825711">
              <w:rPr>
                <w:rFonts w:cs="Times New Roman"/>
                <w:noProof/>
                <w:color w:val="auto"/>
                <w:sz w:val="21"/>
                <w:szCs w:val="21"/>
                <w:lang w:eastAsia="en-US"/>
              </w:rPr>
              <w:t>2</w:t>
            </w:r>
            <w:r w:rsidR="000A7966" w:rsidRPr="00825711">
              <w:rPr>
                <w:rFonts w:cs="Times New Roman"/>
                <w:noProof/>
                <w:color w:val="auto"/>
                <w:sz w:val="21"/>
                <w:szCs w:val="21"/>
                <w:lang w:eastAsia="en-US"/>
              </w:rPr>
              <w:t xml:space="preserve"> EPBC)</w:t>
            </w:r>
          </w:p>
        </w:tc>
        <w:tc>
          <w:tcPr>
            <w:tcW w:w="5811" w:type="dxa"/>
          </w:tcPr>
          <w:p w14:paraId="16AD810F" w14:textId="09FC3A6F" w:rsidR="007161D2" w:rsidRPr="00825711" w:rsidRDefault="00EC4BC6" w:rsidP="008C0CA8">
            <w:pPr>
              <w:spacing w:before="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25711">
              <w:rPr>
                <w:rFonts w:cs="Times New Roman"/>
                <w:noProof/>
                <w:color w:val="auto"/>
                <w:sz w:val="21"/>
                <w:szCs w:val="21"/>
                <w:lang w:eastAsia="en-US"/>
              </w:rPr>
              <w:t>7</w:t>
            </w:r>
            <w:r w:rsidR="00B663B4" w:rsidRPr="00825711">
              <w:rPr>
                <w:rFonts w:cs="Times New Roman"/>
                <w:noProof/>
                <w:color w:val="auto"/>
                <w:sz w:val="21"/>
                <w:szCs w:val="21"/>
                <w:lang w:eastAsia="en-US"/>
              </w:rPr>
              <w:t xml:space="preserve"> species with more than 10% of their Victorian range falling within this landscape, including</w:t>
            </w:r>
            <w:r w:rsidR="007161D2" w:rsidRPr="00825711">
              <w:rPr>
                <w:rFonts w:cs="Times New Roman"/>
                <w:noProof/>
                <w:color w:val="auto"/>
                <w:sz w:val="21"/>
                <w:szCs w:val="21"/>
                <w:lang w:eastAsia="en-US"/>
              </w:rPr>
              <w:t>:</w:t>
            </w:r>
          </w:p>
          <w:p w14:paraId="3EA599F9" w14:textId="7925994C" w:rsidR="007161D2" w:rsidRPr="00825711" w:rsidRDefault="00B663B4" w:rsidP="007161D2">
            <w:pPr>
              <w:pStyle w:val="ListParagraph"/>
              <w:numPr>
                <w:ilvl w:val="0"/>
                <w:numId w:val="30"/>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25711">
              <w:rPr>
                <w:rFonts w:cs="Times New Roman"/>
                <w:noProof/>
                <w:color w:val="auto"/>
                <w:sz w:val="21"/>
                <w:szCs w:val="21"/>
                <w:lang w:eastAsia="en-US"/>
              </w:rPr>
              <w:t xml:space="preserve">Eastern Bristlebird (EPBC listed, Endangered, </w:t>
            </w:r>
            <w:r w:rsidR="00624153" w:rsidRPr="00825711">
              <w:rPr>
                <w:rFonts w:cs="Times New Roman"/>
                <w:noProof/>
                <w:color w:val="auto"/>
                <w:sz w:val="21"/>
                <w:szCs w:val="21"/>
                <w:lang w:eastAsia="en-US"/>
              </w:rPr>
              <w:t xml:space="preserve">98% of </w:t>
            </w:r>
            <w:r w:rsidR="001D5A6A" w:rsidRPr="00825711">
              <w:rPr>
                <w:rFonts w:cs="Times New Roman"/>
                <w:color w:val="auto"/>
                <w:sz w:val="21"/>
                <w:szCs w:val="21"/>
              </w:rPr>
              <w:t xml:space="preserve">Victorian </w:t>
            </w:r>
            <w:r w:rsidR="00624153" w:rsidRPr="00825711">
              <w:rPr>
                <w:rFonts w:cs="Times New Roman"/>
                <w:noProof/>
                <w:color w:val="auto"/>
                <w:sz w:val="21"/>
                <w:szCs w:val="21"/>
                <w:lang w:eastAsia="en-US"/>
              </w:rPr>
              <w:t>range)</w:t>
            </w:r>
          </w:p>
          <w:p w14:paraId="434F0E18" w14:textId="1AC3A369" w:rsidR="007161D2" w:rsidRPr="00825711" w:rsidRDefault="00624153" w:rsidP="007161D2">
            <w:pPr>
              <w:pStyle w:val="ListParagraph"/>
              <w:numPr>
                <w:ilvl w:val="0"/>
                <w:numId w:val="30"/>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25711">
              <w:rPr>
                <w:rFonts w:cs="Times New Roman"/>
                <w:noProof/>
                <w:color w:val="auto"/>
                <w:sz w:val="21"/>
                <w:szCs w:val="21"/>
                <w:lang w:eastAsia="en-US"/>
              </w:rPr>
              <w:t xml:space="preserve">Black Bittern (FFG listed, vulnerable, </w:t>
            </w:r>
            <w:r w:rsidR="00124AA2" w:rsidRPr="00825711">
              <w:rPr>
                <w:rFonts w:cs="Times New Roman"/>
                <w:noProof/>
                <w:color w:val="auto"/>
                <w:sz w:val="21"/>
                <w:szCs w:val="21"/>
                <w:lang w:eastAsia="en-US"/>
              </w:rPr>
              <w:t xml:space="preserve">93% of </w:t>
            </w:r>
            <w:r w:rsidR="001D5A6A" w:rsidRPr="00825711">
              <w:rPr>
                <w:rFonts w:cs="Times New Roman"/>
                <w:color w:val="auto"/>
                <w:sz w:val="21"/>
                <w:szCs w:val="21"/>
              </w:rPr>
              <w:t xml:space="preserve">Victorian </w:t>
            </w:r>
            <w:r w:rsidR="00124AA2" w:rsidRPr="00825711">
              <w:rPr>
                <w:rFonts w:cs="Times New Roman"/>
                <w:noProof/>
                <w:color w:val="auto"/>
                <w:sz w:val="21"/>
                <w:szCs w:val="21"/>
                <w:lang w:eastAsia="en-US"/>
              </w:rPr>
              <w:t>range)</w:t>
            </w:r>
          </w:p>
          <w:p w14:paraId="30346C25" w14:textId="3F4EF7A1" w:rsidR="007161D2" w:rsidRPr="00825711" w:rsidRDefault="00124AA2" w:rsidP="007161D2">
            <w:pPr>
              <w:pStyle w:val="ListParagraph"/>
              <w:numPr>
                <w:ilvl w:val="0"/>
                <w:numId w:val="30"/>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25711">
              <w:rPr>
                <w:rFonts w:cs="Times New Roman"/>
                <w:noProof/>
                <w:color w:val="auto"/>
                <w:sz w:val="21"/>
                <w:szCs w:val="21"/>
                <w:lang w:eastAsia="en-US"/>
              </w:rPr>
              <w:t xml:space="preserve">Ground Parrot (FFG listed, endangered, </w:t>
            </w:r>
            <w:r w:rsidR="00AC0A96" w:rsidRPr="00825711">
              <w:rPr>
                <w:rFonts w:cs="Times New Roman"/>
                <w:noProof/>
                <w:color w:val="auto"/>
                <w:sz w:val="21"/>
                <w:szCs w:val="21"/>
                <w:lang w:eastAsia="en-US"/>
              </w:rPr>
              <w:t xml:space="preserve">41% of </w:t>
            </w:r>
            <w:r w:rsidR="001D5A6A" w:rsidRPr="00825711">
              <w:rPr>
                <w:rFonts w:cs="Times New Roman"/>
                <w:color w:val="auto"/>
                <w:sz w:val="21"/>
                <w:szCs w:val="21"/>
              </w:rPr>
              <w:t xml:space="preserve">Victorian </w:t>
            </w:r>
            <w:r w:rsidR="00AC0A96" w:rsidRPr="00825711">
              <w:rPr>
                <w:rFonts w:cs="Times New Roman"/>
                <w:noProof/>
                <w:color w:val="auto"/>
                <w:sz w:val="21"/>
                <w:szCs w:val="21"/>
                <w:lang w:eastAsia="en-US"/>
              </w:rPr>
              <w:t>range)</w:t>
            </w:r>
          </w:p>
          <w:p w14:paraId="5728B70E" w14:textId="4AEBD287" w:rsidR="007161D2" w:rsidRPr="00825711" w:rsidRDefault="00AC0A96" w:rsidP="007161D2">
            <w:pPr>
              <w:pStyle w:val="ListParagraph"/>
              <w:numPr>
                <w:ilvl w:val="0"/>
                <w:numId w:val="30"/>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25711">
              <w:rPr>
                <w:rFonts w:cs="Times New Roman"/>
                <w:noProof/>
                <w:color w:val="auto"/>
                <w:sz w:val="21"/>
                <w:szCs w:val="21"/>
                <w:lang w:eastAsia="en-US"/>
              </w:rPr>
              <w:t xml:space="preserve">Glossy Black-Cockatoo (FFG listed, vulnerable, 31% of </w:t>
            </w:r>
            <w:r w:rsidR="001D5A6A" w:rsidRPr="00825711">
              <w:rPr>
                <w:rFonts w:cs="Times New Roman"/>
                <w:color w:val="auto"/>
                <w:sz w:val="21"/>
                <w:szCs w:val="21"/>
              </w:rPr>
              <w:t xml:space="preserve">Victorian </w:t>
            </w:r>
            <w:r w:rsidRPr="00825711">
              <w:rPr>
                <w:rFonts w:cs="Times New Roman"/>
                <w:noProof/>
                <w:color w:val="auto"/>
                <w:sz w:val="21"/>
                <w:szCs w:val="21"/>
                <w:lang w:eastAsia="en-US"/>
              </w:rPr>
              <w:t>range)</w:t>
            </w:r>
          </w:p>
          <w:p w14:paraId="2E7D2677" w14:textId="780CB069" w:rsidR="007161D2" w:rsidRPr="00825711" w:rsidRDefault="005659C1" w:rsidP="007161D2">
            <w:pPr>
              <w:pStyle w:val="ListParagraph"/>
              <w:numPr>
                <w:ilvl w:val="0"/>
                <w:numId w:val="30"/>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25711">
              <w:rPr>
                <w:rFonts w:cs="Times New Roman"/>
                <w:noProof/>
                <w:color w:val="auto"/>
                <w:sz w:val="21"/>
                <w:szCs w:val="21"/>
                <w:lang w:eastAsia="en-US"/>
              </w:rPr>
              <w:t xml:space="preserve">Masked Owl (FFG listed, endangered, 28% of </w:t>
            </w:r>
            <w:r w:rsidR="001D5A6A" w:rsidRPr="00825711">
              <w:rPr>
                <w:rFonts w:cs="Times New Roman"/>
                <w:color w:val="auto"/>
                <w:sz w:val="21"/>
                <w:szCs w:val="21"/>
              </w:rPr>
              <w:t xml:space="preserve">Victorian </w:t>
            </w:r>
            <w:r w:rsidRPr="00825711">
              <w:rPr>
                <w:rFonts w:cs="Times New Roman"/>
                <w:noProof/>
                <w:color w:val="auto"/>
                <w:sz w:val="21"/>
                <w:szCs w:val="21"/>
                <w:lang w:eastAsia="en-US"/>
              </w:rPr>
              <w:t>range)</w:t>
            </w:r>
          </w:p>
          <w:p w14:paraId="77BAF407" w14:textId="29051C52" w:rsidR="007161D2" w:rsidRPr="00825711" w:rsidRDefault="005659C1" w:rsidP="007161D2">
            <w:pPr>
              <w:pStyle w:val="ListParagraph"/>
              <w:numPr>
                <w:ilvl w:val="0"/>
                <w:numId w:val="30"/>
              </w:numPr>
              <w:spacing w:after="120" w:line="259" w:lineRule="auto"/>
              <w:ind w:left="321" w:hanging="284"/>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25711">
              <w:rPr>
                <w:rFonts w:cs="Times New Roman"/>
                <w:noProof/>
                <w:color w:val="auto"/>
                <w:sz w:val="21"/>
                <w:szCs w:val="21"/>
                <w:lang w:eastAsia="en-US"/>
              </w:rPr>
              <w:t>Sooty Owl</w:t>
            </w:r>
            <w:r w:rsidR="00A64FE5" w:rsidRPr="00825711">
              <w:rPr>
                <w:rFonts w:cs="Times New Roman"/>
                <w:noProof/>
                <w:color w:val="auto"/>
                <w:sz w:val="21"/>
                <w:szCs w:val="21"/>
                <w:lang w:eastAsia="en-US"/>
              </w:rPr>
              <w:t xml:space="preserve"> (FFG listed, vulnerable, 13% of </w:t>
            </w:r>
            <w:r w:rsidR="001D5A6A" w:rsidRPr="00825711">
              <w:rPr>
                <w:rFonts w:cs="Times New Roman"/>
                <w:color w:val="auto"/>
                <w:sz w:val="21"/>
                <w:szCs w:val="21"/>
              </w:rPr>
              <w:t xml:space="preserve">Victorian </w:t>
            </w:r>
            <w:r w:rsidR="00A64FE5" w:rsidRPr="00825711">
              <w:rPr>
                <w:rFonts w:cs="Times New Roman"/>
                <w:noProof/>
                <w:color w:val="auto"/>
                <w:sz w:val="21"/>
                <w:szCs w:val="21"/>
                <w:lang w:eastAsia="en-US"/>
              </w:rPr>
              <w:t>range)</w:t>
            </w:r>
          </w:p>
          <w:p w14:paraId="0367F8E9" w14:textId="0B925766" w:rsidR="000A7966" w:rsidRPr="00825711" w:rsidRDefault="00A64FE5" w:rsidP="008B0F87">
            <w:pPr>
              <w:pStyle w:val="ListParagraph"/>
              <w:numPr>
                <w:ilvl w:val="0"/>
                <w:numId w:val="30"/>
              </w:numPr>
              <w:spacing w:after="120" w:line="259" w:lineRule="auto"/>
              <w:ind w:left="324" w:hanging="284"/>
              <w:contextualSpacing w:val="0"/>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25711">
              <w:rPr>
                <w:rFonts w:cs="Times New Roman"/>
                <w:noProof/>
                <w:color w:val="auto"/>
                <w:sz w:val="21"/>
                <w:szCs w:val="21"/>
                <w:lang w:eastAsia="en-US"/>
              </w:rPr>
              <w:t>Hooded Plover (</w:t>
            </w:r>
            <w:r w:rsidR="00126973" w:rsidRPr="00825711">
              <w:rPr>
                <w:rFonts w:cs="Times New Roman"/>
                <w:noProof/>
                <w:color w:val="auto"/>
                <w:sz w:val="21"/>
                <w:szCs w:val="21"/>
                <w:lang w:eastAsia="en-US"/>
              </w:rPr>
              <w:t xml:space="preserve">EPBC listed, Vulnerable, 10% of </w:t>
            </w:r>
            <w:r w:rsidR="001D5A6A" w:rsidRPr="00825711">
              <w:rPr>
                <w:rFonts w:cs="Times New Roman"/>
                <w:color w:val="auto"/>
                <w:sz w:val="21"/>
                <w:szCs w:val="21"/>
              </w:rPr>
              <w:t xml:space="preserve">Victorian </w:t>
            </w:r>
            <w:r w:rsidR="00126973" w:rsidRPr="00825711">
              <w:rPr>
                <w:rFonts w:cs="Times New Roman"/>
                <w:noProof/>
                <w:color w:val="auto"/>
                <w:sz w:val="21"/>
                <w:szCs w:val="21"/>
                <w:lang w:eastAsia="en-US"/>
              </w:rPr>
              <w:t>range)</w:t>
            </w:r>
          </w:p>
        </w:tc>
        <w:tc>
          <w:tcPr>
            <w:tcW w:w="2729" w:type="dxa"/>
          </w:tcPr>
          <w:p w14:paraId="3B54D19D" w14:textId="77777777" w:rsidR="000E18A2" w:rsidRPr="00825711" w:rsidRDefault="00F5316A" w:rsidP="008C0CA8">
            <w:pPr>
              <w:pStyle w:val="ListParagraph"/>
              <w:numPr>
                <w:ilvl w:val="0"/>
                <w:numId w:val="30"/>
              </w:numPr>
              <w:spacing w:before="60"/>
              <w:ind w:left="318"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825711">
              <w:rPr>
                <w:color w:val="auto"/>
                <w:sz w:val="21"/>
                <w:szCs w:val="21"/>
              </w:rPr>
              <w:t>Little Tern (</w:t>
            </w:r>
            <w:r w:rsidR="00311015" w:rsidRPr="00825711">
              <w:rPr>
                <w:color w:val="auto"/>
                <w:sz w:val="21"/>
                <w:szCs w:val="21"/>
              </w:rPr>
              <w:t xml:space="preserve">FFG listed, </w:t>
            </w:r>
            <w:r w:rsidR="008B618B" w:rsidRPr="00825711">
              <w:rPr>
                <w:color w:val="auto"/>
                <w:sz w:val="21"/>
                <w:szCs w:val="21"/>
              </w:rPr>
              <w:t xml:space="preserve">vulnerable, </w:t>
            </w:r>
            <w:r w:rsidR="00DB0011" w:rsidRPr="00825711">
              <w:rPr>
                <w:color w:val="auto"/>
                <w:sz w:val="21"/>
                <w:szCs w:val="21"/>
              </w:rPr>
              <w:t>6% of Vic range)</w:t>
            </w:r>
          </w:p>
          <w:p w14:paraId="46C4BDEA" w14:textId="7E261797" w:rsidR="000A7966" w:rsidRPr="00825711" w:rsidRDefault="00DB0011" w:rsidP="007161D2">
            <w:pPr>
              <w:pStyle w:val="ListParagraph"/>
              <w:numPr>
                <w:ilvl w:val="0"/>
                <w:numId w:val="30"/>
              </w:numPr>
              <w:spacing w:after="120"/>
              <w:ind w:left="317"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825711">
              <w:rPr>
                <w:color w:val="auto"/>
                <w:sz w:val="21"/>
                <w:szCs w:val="21"/>
              </w:rPr>
              <w:t>White-bellied Sea-eagle (</w:t>
            </w:r>
            <w:r w:rsidR="008B618B" w:rsidRPr="00825711">
              <w:rPr>
                <w:color w:val="auto"/>
                <w:sz w:val="21"/>
                <w:szCs w:val="21"/>
              </w:rPr>
              <w:t xml:space="preserve">FFG listed, vulnerable, </w:t>
            </w:r>
            <w:r w:rsidRPr="00825711">
              <w:rPr>
                <w:color w:val="auto"/>
                <w:sz w:val="21"/>
                <w:szCs w:val="21"/>
              </w:rPr>
              <w:t>4% of Vic range)</w:t>
            </w:r>
          </w:p>
        </w:tc>
      </w:tr>
      <w:tr w:rsidR="000A7966" w:rsidRPr="00E55642" w14:paraId="612AAEB1" w14:textId="77777777" w:rsidTr="00947A04">
        <w:trPr>
          <w:trHeight w:val="2028"/>
        </w:trPr>
        <w:tc>
          <w:tcPr>
            <w:cnfStyle w:val="001000000000" w:firstRow="0" w:lastRow="0" w:firstColumn="1" w:lastColumn="0" w:oddVBand="0" w:evenVBand="0" w:oddHBand="0" w:evenHBand="0" w:firstRowFirstColumn="0" w:firstRowLastColumn="0" w:lastRowFirstColumn="0" w:lastRowLastColumn="0"/>
            <w:tcW w:w="1555" w:type="dxa"/>
          </w:tcPr>
          <w:p w14:paraId="697872D7" w14:textId="77777777" w:rsidR="000A7966" w:rsidRPr="00825711" w:rsidRDefault="000A7966" w:rsidP="00806D88">
            <w:pPr>
              <w:spacing w:after="120"/>
              <w:jc w:val="center"/>
              <w:rPr>
                <w:b w:val="0"/>
                <w:bCs w:val="0"/>
                <w:noProof/>
                <w:color w:val="auto"/>
                <w:sz w:val="21"/>
                <w:szCs w:val="21"/>
              </w:rPr>
            </w:pPr>
            <w:r w:rsidRPr="00825711">
              <w:rPr>
                <w:noProof/>
                <w:color w:val="auto"/>
                <w:sz w:val="21"/>
                <w:szCs w:val="21"/>
                <w:highlight w:val="yellow"/>
              </w:rPr>
              <w:drawing>
                <wp:anchor distT="0" distB="0" distL="114300" distR="114300" simplePos="0" relativeHeight="251658248" behindDoc="0" locked="0" layoutInCell="1" allowOverlap="1" wp14:anchorId="0D8BF7E8" wp14:editId="6F4F6637">
                  <wp:simplePos x="0" y="0"/>
                  <wp:positionH relativeFrom="column">
                    <wp:posOffset>217488</wp:posOffset>
                  </wp:positionH>
                  <wp:positionV relativeFrom="paragraph">
                    <wp:posOffset>26035</wp:posOffset>
                  </wp:positionV>
                  <wp:extent cx="381635" cy="381635"/>
                  <wp:effectExtent l="0" t="0" r="0" b="0"/>
                  <wp:wrapNone/>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p w14:paraId="4CDA974B" w14:textId="77777777" w:rsidR="000A7966" w:rsidRPr="00825711" w:rsidRDefault="000A7966" w:rsidP="00806D88">
            <w:pPr>
              <w:spacing w:after="120"/>
              <w:jc w:val="center"/>
              <w:rPr>
                <w:b w:val="0"/>
                <w:bCs w:val="0"/>
                <w:noProof/>
                <w:color w:val="auto"/>
                <w:sz w:val="21"/>
                <w:szCs w:val="21"/>
              </w:rPr>
            </w:pPr>
          </w:p>
          <w:p w14:paraId="78EAF561" w14:textId="2ECA8927" w:rsidR="000A7966" w:rsidRPr="00825711" w:rsidRDefault="00DD2A74" w:rsidP="00806D88">
            <w:pPr>
              <w:spacing w:after="120"/>
              <w:jc w:val="center"/>
              <w:rPr>
                <w:rFonts w:cs="Times New Roman"/>
                <w:b w:val="0"/>
                <w:bCs w:val="0"/>
                <w:color w:val="auto"/>
                <w:sz w:val="21"/>
                <w:szCs w:val="21"/>
                <w:lang w:eastAsia="en-US"/>
              </w:rPr>
            </w:pPr>
            <w:r w:rsidRPr="00825711">
              <w:rPr>
                <w:rFonts w:cs="Times New Roman"/>
                <w:color w:val="auto"/>
                <w:sz w:val="21"/>
                <w:szCs w:val="21"/>
                <w:lang w:eastAsia="en-US"/>
              </w:rPr>
              <w:t>1</w:t>
            </w:r>
            <w:r w:rsidR="004F3DFD" w:rsidRPr="00825711">
              <w:rPr>
                <w:rFonts w:cs="Times New Roman"/>
                <w:color w:val="auto"/>
                <w:sz w:val="21"/>
                <w:szCs w:val="21"/>
                <w:lang w:eastAsia="en-US"/>
              </w:rPr>
              <w:t>2</w:t>
            </w:r>
            <w:r w:rsidR="000A7966" w:rsidRPr="00825711">
              <w:rPr>
                <w:rFonts w:cs="Times New Roman"/>
                <w:color w:val="auto"/>
                <w:sz w:val="21"/>
                <w:szCs w:val="21"/>
                <w:lang w:eastAsia="en-US"/>
              </w:rPr>
              <w:t xml:space="preserve"> frogs, incl. </w:t>
            </w:r>
            <w:r w:rsidR="00925BEA" w:rsidRPr="00825711">
              <w:rPr>
                <w:rFonts w:cs="Times New Roman"/>
                <w:color w:val="auto"/>
                <w:sz w:val="21"/>
                <w:szCs w:val="21"/>
                <w:lang w:eastAsia="en-US"/>
              </w:rPr>
              <w:t>5</w:t>
            </w:r>
            <w:r w:rsidR="000A7966" w:rsidRPr="00825711">
              <w:rPr>
                <w:rFonts w:cs="Times New Roman"/>
                <w:color w:val="auto"/>
                <w:sz w:val="21"/>
                <w:szCs w:val="21"/>
                <w:lang w:eastAsia="en-US"/>
              </w:rPr>
              <w:t xml:space="preserve"> threatened species (</w:t>
            </w:r>
            <w:r w:rsidR="00925BEA" w:rsidRPr="00825711">
              <w:rPr>
                <w:rFonts w:cs="Times New Roman"/>
                <w:color w:val="auto"/>
                <w:sz w:val="21"/>
                <w:szCs w:val="21"/>
                <w:lang w:eastAsia="en-US"/>
              </w:rPr>
              <w:t>3</w:t>
            </w:r>
            <w:r w:rsidR="000A7966" w:rsidRPr="00825711">
              <w:rPr>
                <w:rFonts w:cs="Times New Roman"/>
                <w:color w:val="auto"/>
                <w:sz w:val="21"/>
                <w:szCs w:val="21"/>
                <w:lang w:eastAsia="en-US"/>
              </w:rPr>
              <w:t xml:space="preserve"> EPBC)</w:t>
            </w:r>
          </w:p>
        </w:tc>
        <w:tc>
          <w:tcPr>
            <w:tcW w:w="5811" w:type="dxa"/>
          </w:tcPr>
          <w:p w14:paraId="392FD0FA" w14:textId="299C26CD" w:rsidR="000E18A2" w:rsidRPr="00825711" w:rsidRDefault="006E1BA5" w:rsidP="00762ACB">
            <w:pPr>
              <w:spacing w:before="6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t>7</w:t>
            </w:r>
            <w:r w:rsidR="00460844" w:rsidRPr="00825711">
              <w:rPr>
                <w:rFonts w:cs="Times New Roman"/>
                <w:color w:val="auto"/>
                <w:sz w:val="21"/>
                <w:szCs w:val="21"/>
                <w:lang w:eastAsia="en-US"/>
              </w:rPr>
              <w:t xml:space="preserve"> species with more than 20% of their Victorian range falling within this landscape</w:t>
            </w:r>
            <w:r w:rsidR="000564BE" w:rsidRPr="00825711">
              <w:rPr>
                <w:rFonts w:cs="Times New Roman"/>
                <w:color w:val="auto"/>
                <w:sz w:val="21"/>
                <w:szCs w:val="21"/>
                <w:lang w:eastAsia="en-US"/>
              </w:rPr>
              <w:t xml:space="preserve">, </w:t>
            </w:r>
            <w:r w:rsidR="0082483D" w:rsidRPr="00825711">
              <w:rPr>
                <w:rFonts w:cs="Times New Roman"/>
                <w:color w:val="auto"/>
                <w:sz w:val="21"/>
                <w:szCs w:val="21"/>
                <w:lang w:eastAsia="en-US"/>
              </w:rPr>
              <w:t>notably</w:t>
            </w:r>
            <w:r w:rsidR="000E18A2" w:rsidRPr="00825711">
              <w:rPr>
                <w:rFonts w:cs="Times New Roman"/>
                <w:color w:val="auto"/>
                <w:sz w:val="21"/>
                <w:szCs w:val="21"/>
                <w:lang w:eastAsia="en-US"/>
              </w:rPr>
              <w:t>:</w:t>
            </w:r>
          </w:p>
          <w:p w14:paraId="5FAEB363" w14:textId="259B6528" w:rsidR="000E18A2" w:rsidRPr="00825711" w:rsidRDefault="000564BE" w:rsidP="000E18A2">
            <w:pPr>
              <w:pStyle w:val="ListParagraph"/>
              <w:numPr>
                <w:ilvl w:val="0"/>
                <w:numId w:val="31"/>
              </w:numPr>
              <w:spacing w:after="120"/>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t xml:space="preserve">Keferstein’s Tree Frog (FFG listed, vulnerable, </w:t>
            </w:r>
            <w:r w:rsidR="002769BD" w:rsidRPr="00825711">
              <w:rPr>
                <w:rFonts w:cs="Times New Roman"/>
                <w:color w:val="auto"/>
                <w:sz w:val="21"/>
                <w:szCs w:val="21"/>
                <w:lang w:eastAsia="en-US"/>
              </w:rPr>
              <w:t xml:space="preserve">87% of </w:t>
            </w:r>
            <w:r w:rsidR="001D5A6A" w:rsidRPr="00825711">
              <w:rPr>
                <w:rFonts w:cs="Times New Roman"/>
                <w:color w:val="auto"/>
                <w:sz w:val="21"/>
                <w:szCs w:val="21"/>
              </w:rPr>
              <w:t xml:space="preserve">Victorian </w:t>
            </w:r>
            <w:r w:rsidR="002769BD" w:rsidRPr="00825711">
              <w:rPr>
                <w:rFonts w:cs="Times New Roman"/>
                <w:color w:val="auto"/>
                <w:sz w:val="21"/>
                <w:szCs w:val="21"/>
                <w:lang w:eastAsia="en-US"/>
              </w:rPr>
              <w:t>range)</w:t>
            </w:r>
          </w:p>
          <w:p w14:paraId="6CD0294C" w14:textId="56270F3F" w:rsidR="000E18A2" w:rsidRPr="00825711" w:rsidRDefault="002769BD" w:rsidP="000E18A2">
            <w:pPr>
              <w:pStyle w:val="ListParagraph"/>
              <w:numPr>
                <w:ilvl w:val="0"/>
                <w:numId w:val="31"/>
              </w:numPr>
              <w:spacing w:after="120"/>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t>Green and Golden Bell Frog</w:t>
            </w:r>
            <w:r w:rsidR="004E015E" w:rsidRPr="00825711">
              <w:rPr>
                <w:rFonts w:cs="Times New Roman"/>
                <w:color w:val="auto"/>
                <w:sz w:val="21"/>
                <w:szCs w:val="21"/>
                <w:lang w:eastAsia="en-US"/>
              </w:rPr>
              <w:t xml:space="preserve"> (EPBC listed, </w:t>
            </w:r>
            <w:r w:rsidR="00645EA8" w:rsidRPr="00825711">
              <w:rPr>
                <w:rFonts w:cs="Times New Roman"/>
                <w:color w:val="auto"/>
                <w:sz w:val="21"/>
                <w:szCs w:val="21"/>
                <w:lang w:eastAsia="en-US"/>
              </w:rPr>
              <w:t xml:space="preserve">Vulnerable, 44% of </w:t>
            </w:r>
            <w:r w:rsidR="001D5A6A" w:rsidRPr="00825711">
              <w:rPr>
                <w:rFonts w:cs="Times New Roman"/>
                <w:color w:val="auto"/>
                <w:sz w:val="21"/>
                <w:szCs w:val="21"/>
              </w:rPr>
              <w:t xml:space="preserve">Victorian </w:t>
            </w:r>
            <w:r w:rsidR="00645EA8" w:rsidRPr="00825711">
              <w:rPr>
                <w:rFonts w:cs="Times New Roman"/>
                <w:color w:val="auto"/>
                <w:sz w:val="21"/>
                <w:szCs w:val="21"/>
                <w:lang w:eastAsia="en-US"/>
              </w:rPr>
              <w:t>range)</w:t>
            </w:r>
          </w:p>
          <w:p w14:paraId="079750BF" w14:textId="6EB32674" w:rsidR="000E18A2" w:rsidRPr="00825711" w:rsidRDefault="00FA3887" w:rsidP="000E18A2">
            <w:pPr>
              <w:pStyle w:val="ListParagraph"/>
              <w:numPr>
                <w:ilvl w:val="0"/>
                <w:numId w:val="31"/>
              </w:numPr>
              <w:spacing w:after="120"/>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t xml:space="preserve">Martin’s Toadlet (FFG listed, critically endangered, </w:t>
            </w:r>
            <w:r w:rsidR="00102D43" w:rsidRPr="00825711">
              <w:rPr>
                <w:rFonts w:cs="Times New Roman"/>
                <w:color w:val="auto"/>
                <w:sz w:val="21"/>
                <w:szCs w:val="21"/>
                <w:lang w:eastAsia="en-US"/>
              </w:rPr>
              <w:t xml:space="preserve">30% of </w:t>
            </w:r>
            <w:r w:rsidR="001D5A6A" w:rsidRPr="00825711">
              <w:rPr>
                <w:rFonts w:cs="Times New Roman"/>
                <w:color w:val="auto"/>
                <w:sz w:val="21"/>
                <w:szCs w:val="21"/>
              </w:rPr>
              <w:t xml:space="preserve">Victorian </w:t>
            </w:r>
            <w:r w:rsidR="00102D43" w:rsidRPr="00825711">
              <w:rPr>
                <w:rFonts w:cs="Times New Roman"/>
                <w:color w:val="auto"/>
                <w:sz w:val="21"/>
                <w:szCs w:val="21"/>
                <w:lang w:eastAsia="en-US"/>
              </w:rPr>
              <w:t>range)</w:t>
            </w:r>
          </w:p>
          <w:p w14:paraId="7661B334" w14:textId="7CD42F67" w:rsidR="000E18A2" w:rsidRPr="00825711" w:rsidRDefault="00102D43" w:rsidP="000E18A2">
            <w:pPr>
              <w:pStyle w:val="ListParagraph"/>
              <w:numPr>
                <w:ilvl w:val="0"/>
                <w:numId w:val="31"/>
              </w:numPr>
              <w:spacing w:after="120"/>
              <w:ind w:left="321" w:hanging="284"/>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t xml:space="preserve">Large Brown Tree Frog (EPBC listed, Vulnerable, 27% of </w:t>
            </w:r>
            <w:r w:rsidR="001D5A6A" w:rsidRPr="00825711">
              <w:rPr>
                <w:rFonts w:cs="Times New Roman"/>
                <w:color w:val="auto"/>
                <w:sz w:val="21"/>
                <w:szCs w:val="21"/>
              </w:rPr>
              <w:t xml:space="preserve">Victorian </w:t>
            </w:r>
            <w:r w:rsidRPr="00825711">
              <w:rPr>
                <w:rFonts w:cs="Times New Roman"/>
                <w:color w:val="auto"/>
                <w:sz w:val="21"/>
                <w:szCs w:val="21"/>
                <w:lang w:eastAsia="en-US"/>
              </w:rPr>
              <w:t>range)</w:t>
            </w:r>
          </w:p>
          <w:p w14:paraId="68D481F9" w14:textId="66F702D1" w:rsidR="000A7966" w:rsidRPr="00825711" w:rsidRDefault="00E63E16" w:rsidP="00700581">
            <w:pPr>
              <w:pStyle w:val="ListParagraph"/>
              <w:numPr>
                <w:ilvl w:val="0"/>
                <w:numId w:val="31"/>
              </w:numPr>
              <w:spacing w:after="120"/>
              <w:ind w:left="324" w:hanging="284"/>
              <w:contextualSpacing w:val="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25711">
              <w:rPr>
                <w:rFonts w:cs="Times New Roman"/>
                <w:color w:val="auto"/>
                <w:sz w:val="21"/>
                <w:szCs w:val="21"/>
                <w:lang w:eastAsia="en-US"/>
              </w:rPr>
              <w:t xml:space="preserve">Giant Burrowing Frog (EPBC listed, Vulnerable, </w:t>
            </w:r>
            <w:r w:rsidR="00F4685A" w:rsidRPr="00825711">
              <w:rPr>
                <w:rFonts w:cs="Times New Roman"/>
                <w:color w:val="auto"/>
                <w:sz w:val="21"/>
                <w:szCs w:val="21"/>
                <w:lang w:eastAsia="en-US"/>
              </w:rPr>
              <w:t xml:space="preserve">20% of </w:t>
            </w:r>
            <w:r w:rsidR="001D5A6A" w:rsidRPr="00825711">
              <w:rPr>
                <w:rFonts w:cs="Times New Roman"/>
                <w:color w:val="auto"/>
                <w:sz w:val="21"/>
                <w:szCs w:val="21"/>
              </w:rPr>
              <w:t xml:space="preserve">Victorian </w:t>
            </w:r>
            <w:r w:rsidR="00F4685A" w:rsidRPr="00825711">
              <w:rPr>
                <w:rFonts w:cs="Times New Roman"/>
                <w:color w:val="auto"/>
                <w:sz w:val="21"/>
                <w:szCs w:val="21"/>
                <w:lang w:eastAsia="en-US"/>
              </w:rPr>
              <w:t>range)</w:t>
            </w:r>
          </w:p>
        </w:tc>
        <w:tc>
          <w:tcPr>
            <w:tcW w:w="2729" w:type="dxa"/>
          </w:tcPr>
          <w:p w14:paraId="3B8B117D" w14:textId="20F334D7" w:rsidR="000A7966" w:rsidRPr="00825711" w:rsidRDefault="00D07C53" w:rsidP="00F57903">
            <w:pPr>
              <w:pStyle w:val="ListParagraph"/>
              <w:numPr>
                <w:ilvl w:val="0"/>
                <w:numId w:val="31"/>
              </w:numPr>
              <w:spacing w:before="60"/>
              <w:ind w:left="312"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825711">
              <w:rPr>
                <w:color w:val="auto"/>
                <w:sz w:val="21"/>
                <w:szCs w:val="21"/>
              </w:rPr>
              <w:t>None raised</w:t>
            </w:r>
          </w:p>
        </w:tc>
      </w:tr>
      <w:tr w:rsidR="000A7966" w:rsidRPr="00E55642" w14:paraId="61B741ED" w14:textId="77777777" w:rsidTr="00806D88">
        <w:trPr>
          <w:trHeight w:val="60"/>
        </w:trPr>
        <w:tc>
          <w:tcPr>
            <w:cnfStyle w:val="001000000000" w:firstRow="0" w:lastRow="0" w:firstColumn="1" w:lastColumn="0" w:oddVBand="0" w:evenVBand="0" w:oddHBand="0" w:evenHBand="0" w:firstRowFirstColumn="0" w:firstRowLastColumn="0" w:lastRowFirstColumn="0" w:lastRowLastColumn="0"/>
            <w:tcW w:w="10095" w:type="dxa"/>
            <w:gridSpan w:val="3"/>
          </w:tcPr>
          <w:p w14:paraId="3D7CA4AD" w14:textId="029545F5" w:rsidR="000A7966" w:rsidRPr="00825711" w:rsidRDefault="000A7966" w:rsidP="00806D88">
            <w:pPr>
              <w:spacing w:before="60" w:after="120"/>
              <w:rPr>
                <w:rFonts w:cs="Times New Roman"/>
                <w:b w:val="0"/>
                <w:bCs w:val="0"/>
                <w:color w:val="auto"/>
                <w:sz w:val="21"/>
                <w:szCs w:val="21"/>
                <w:lang w:eastAsia="en-US"/>
              </w:rPr>
            </w:pPr>
            <w:r w:rsidRPr="00825711">
              <w:rPr>
                <w:rFonts w:cs="Times New Roman"/>
                <w:color w:val="auto"/>
                <w:sz w:val="21"/>
                <w:szCs w:val="21"/>
                <w:lang w:eastAsia="en-US"/>
              </w:rPr>
              <w:t xml:space="preserve">Other species raised by the </w:t>
            </w:r>
            <w:r w:rsidR="00735C03">
              <w:rPr>
                <w:rFonts w:cs="Times New Roman"/>
                <w:color w:val="auto"/>
                <w:sz w:val="21"/>
                <w:szCs w:val="21"/>
                <w:lang w:eastAsia="en-US"/>
              </w:rPr>
              <w:t>working group</w:t>
            </w:r>
            <w:r w:rsidRPr="00825711">
              <w:rPr>
                <w:rFonts w:cs="Times New Roman"/>
                <w:color w:val="auto"/>
                <w:sz w:val="21"/>
                <w:szCs w:val="21"/>
                <w:lang w:eastAsia="en-US"/>
              </w:rPr>
              <w:t xml:space="preserve"> (e.g. fish, invertebrates etc)</w:t>
            </w:r>
            <w:r w:rsidRPr="00825711">
              <w:rPr>
                <w:rFonts w:cs="Times New Roman"/>
                <w:b w:val="0"/>
                <w:bCs w:val="0"/>
                <w:color w:val="auto"/>
                <w:sz w:val="21"/>
                <w:szCs w:val="21"/>
                <w:lang w:eastAsia="en-US"/>
              </w:rPr>
              <w:t>:</w:t>
            </w:r>
          </w:p>
          <w:p w14:paraId="71C65BA8" w14:textId="74082578" w:rsidR="000A7966" w:rsidRPr="00825711" w:rsidRDefault="0061417C" w:rsidP="008B0F87">
            <w:pPr>
              <w:spacing w:after="120"/>
              <w:rPr>
                <w:b w:val="0"/>
                <w:bCs w:val="0"/>
                <w:color w:val="auto"/>
                <w:sz w:val="21"/>
                <w:szCs w:val="21"/>
              </w:rPr>
            </w:pPr>
            <w:r w:rsidRPr="00825711">
              <w:rPr>
                <w:b w:val="0"/>
                <w:bCs w:val="0"/>
                <w:color w:val="auto"/>
                <w:sz w:val="21"/>
                <w:szCs w:val="21"/>
              </w:rPr>
              <w:t>Empire Gudgeon</w:t>
            </w:r>
            <w:r w:rsidR="001B4767">
              <w:rPr>
                <w:b w:val="0"/>
                <w:bCs w:val="0"/>
                <w:color w:val="auto"/>
                <w:sz w:val="21"/>
                <w:szCs w:val="21"/>
              </w:rPr>
              <w:t xml:space="preserve"> (FFG listed, vulnerable)</w:t>
            </w:r>
            <w:r w:rsidRPr="00825711">
              <w:rPr>
                <w:b w:val="0"/>
                <w:bCs w:val="0"/>
                <w:color w:val="auto"/>
                <w:sz w:val="21"/>
                <w:szCs w:val="21"/>
              </w:rPr>
              <w:t>, Mallacoota Burrowing Crayfish (</w:t>
            </w:r>
            <w:r w:rsidR="004171C6">
              <w:rPr>
                <w:b w:val="0"/>
                <w:bCs w:val="0"/>
                <w:color w:val="auto"/>
                <w:sz w:val="21"/>
                <w:szCs w:val="21"/>
              </w:rPr>
              <w:t xml:space="preserve">FFG listed, vulnerable, </w:t>
            </w:r>
            <w:r w:rsidRPr="00825711">
              <w:rPr>
                <w:b w:val="0"/>
                <w:bCs w:val="0"/>
                <w:color w:val="auto"/>
                <w:sz w:val="21"/>
                <w:szCs w:val="21"/>
              </w:rPr>
              <w:t xml:space="preserve">restricted to </w:t>
            </w:r>
            <w:r w:rsidR="006E1BA5" w:rsidRPr="00825711">
              <w:rPr>
                <w:b w:val="0"/>
                <w:bCs w:val="0"/>
                <w:color w:val="auto"/>
                <w:sz w:val="21"/>
                <w:szCs w:val="21"/>
              </w:rPr>
              <w:t xml:space="preserve">this </w:t>
            </w:r>
            <w:r w:rsidRPr="00825711">
              <w:rPr>
                <w:b w:val="0"/>
                <w:bCs w:val="0"/>
                <w:color w:val="auto"/>
                <w:sz w:val="21"/>
                <w:szCs w:val="21"/>
              </w:rPr>
              <w:t xml:space="preserve">landscape), </w:t>
            </w:r>
            <w:r w:rsidR="002C7C1C" w:rsidRPr="00825711">
              <w:rPr>
                <w:b w:val="0"/>
                <w:bCs w:val="0"/>
                <w:color w:val="auto"/>
                <w:sz w:val="21"/>
                <w:szCs w:val="21"/>
              </w:rPr>
              <w:t>East Gippsland Spiny Crayfish</w:t>
            </w:r>
            <w:r w:rsidR="00B53724" w:rsidRPr="00825711">
              <w:rPr>
                <w:b w:val="0"/>
                <w:bCs w:val="0"/>
                <w:color w:val="auto"/>
                <w:sz w:val="21"/>
                <w:szCs w:val="21"/>
              </w:rPr>
              <w:t xml:space="preserve"> (</w:t>
            </w:r>
            <w:r w:rsidR="004171C6">
              <w:rPr>
                <w:b w:val="0"/>
                <w:bCs w:val="0"/>
                <w:color w:val="auto"/>
                <w:sz w:val="21"/>
                <w:szCs w:val="21"/>
              </w:rPr>
              <w:t xml:space="preserve">FFG listed, vulnerable, </w:t>
            </w:r>
            <w:r w:rsidR="00B53724" w:rsidRPr="00825711">
              <w:rPr>
                <w:b w:val="0"/>
                <w:bCs w:val="0"/>
                <w:color w:val="auto"/>
                <w:sz w:val="21"/>
                <w:szCs w:val="21"/>
              </w:rPr>
              <w:t>restricted to Far East Gippsland)</w:t>
            </w:r>
            <w:r w:rsidR="002C7C1C" w:rsidRPr="00825711">
              <w:rPr>
                <w:b w:val="0"/>
                <w:bCs w:val="0"/>
                <w:color w:val="auto"/>
                <w:sz w:val="21"/>
                <w:szCs w:val="21"/>
              </w:rPr>
              <w:t>, Southern Sedge-darter Butterfly</w:t>
            </w:r>
            <w:r w:rsidR="00856296">
              <w:rPr>
                <w:b w:val="0"/>
                <w:bCs w:val="0"/>
                <w:color w:val="auto"/>
                <w:sz w:val="21"/>
                <w:szCs w:val="21"/>
              </w:rPr>
              <w:t xml:space="preserve"> (FFG listed, vulnerable)</w:t>
            </w:r>
            <w:r w:rsidR="002C7C1C" w:rsidRPr="00825711">
              <w:rPr>
                <w:b w:val="0"/>
                <w:bCs w:val="0"/>
                <w:color w:val="auto"/>
                <w:sz w:val="21"/>
                <w:szCs w:val="21"/>
              </w:rPr>
              <w:t xml:space="preserve">, Caddisfly </w:t>
            </w:r>
            <w:r w:rsidR="002C7C1C" w:rsidRPr="00825711">
              <w:rPr>
                <w:b w:val="0"/>
                <w:bCs w:val="0"/>
                <w:i/>
                <w:iCs/>
                <w:color w:val="auto"/>
                <w:sz w:val="21"/>
                <w:szCs w:val="21"/>
              </w:rPr>
              <w:t>Triaenodes re</w:t>
            </w:r>
            <w:r w:rsidR="00F10BDE" w:rsidRPr="00825711">
              <w:rPr>
                <w:b w:val="0"/>
                <w:bCs w:val="0"/>
                <w:i/>
                <w:iCs/>
                <w:color w:val="auto"/>
                <w:sz w:val="21"/>
                <w:szCs w:val="21"/>
              </w:rPr>
              <w:t>sima</w:t>
            </w:r>
            <w:r w:rsidR="00F15732">
              <w:rPr>
                <w:b w:val="0"/>
                <w:bCs w:val="0"/>
                <w:color w:val="auto"/>
                <w:sz w:val="21"/>
                <w:szCs w:val="21"/>
              </w:rPr>
              <w:t xml:space="preserve"> (FFG listed, vulnerable)</w:t>
            </w:r>
          </w:p>
        </w:tc>
      </w:tr>
    </w:tbl>
    <w:bookmarkEnd w:id="0"/>
    <w:p w14:paraId="61C1571B" w14:textId="08053C71" w:rsidR="00A141BB" w:rsidRDefault="00A141BB" w:rsidP="00892D5A">
      <w:pPr>
        <w:pStyle w:val="Heading2"/>
        <w:spacing w:after="80"/>
      </w:pPr>
      <w:r>
        <w:lastRenderedPageBreak/>
        <w:t>Strategic Management Prospects</w:t>
      </w:r>
    </w:p>
    <w:p w14:paraId="2EB7B223" w14:textId="2874BF0A" w:rsidR="00114D41" w:rsidRPr="00825711" w:rsidRDefault="00114D41" w:rsidP="00825711">
      <w:pPr>
        <w:pStyle w:val="BodyText"/>
        <w:rPr>
          <w:lang w:eastAsia="en-US"/>
        </w:rPr>
      </w:pPr>
      <w:r w:rsidRPr="009422B6">
        <w:t xml:space="preserve">Strategic Management Prospects (SMP) models species </w:t>
      </w:r>
      <w:r w:rsidR="00C05A5C">
        <w:t xml:space="preserve">distributions, </w:t>
      </w:r>
      <w:r>
        <w:t xml:space="preserve">habitat </w:t>
      </w:r>
      <w:r w:rsidR="00C05A5C">
        <w:t>importance</w:t>
      </w:r>
      <w:r>
        <w:t xml:space="preserve">, </w:t>
      </w:r>
      <w:r w:rsidRPr="009422B6">
        <w:t>landscape-scale threats</w:t>
      </w:r>
      <w:r w:rsidR="00C05A5C">
        <w:t>, and management costs. It then</w:t>
      </w:r>
      <w:r w:rsidR="00C05A5C" w:rsidRPr="009422B6">
        <w:t xml:space="preserve"> </w:t>
      </w:r>
      <w:r w:rsidR="00C05A5C">
        <w:t>compares</w:t>
      </w:r>
      <w:r>
        <w:t xml:space="preserve"> and </w:t>
      </w:r>
      <w:r w:rsidRPr="009422B6">
        <w:t xml:space="preserve">highlights </w:t>
      </w:r>
      <w:r w:rsidR="00C05A5C">
        <w:t xml:space="preserve">those places with </w:t>
      </w:r>
      <w:r>
        <w:t xml:space="preserve">the </w:t>
      </w:r>
      <w:r w:rsidR="00C05A5C">
        <w:t xml:space="preserve">greatest opportunities for </w:t>
      </w:r>
      <w:r>
        <w:t>cost-effective</w:t>
      </w:r>
      <w:r w:rsidRPr="009422B6">
        <w:t xml:space="preserve"> </w:t>
      </w:r>
      <w:r w:rsidR="00C05A5C" w:rsidRPr="009422B6">
        <w:t>action</w:t>
      </w:r>
      <w:r w:rsidR="00C05A5C">
        <w:t xml:space="preserve"> state-wide</w:t>
      </w:r>
      <w:r w:rsidR="00C05A5C" w:rsidRPr="009422B6">
        <w:t xml:space="preserve">. </w:t>
      </w:r>
      <w:r w:rsidR="00C05A5C">
        <w:t xml:space="preserve">Learn more about this tool on the </w:t>
      </w:r>
      <w:hyperlink r:id="rId25" w:history="1">
        <w:r w:rsidR="00C05A5C" w:rsidRPr="00E532F7">
          <w:rPr>
            <w:rStyle w:val="Hyperlink"/>
          </w:rPr>
          <w:t>SMP we</w:t>
        </w:r>
        <w:r w:rsidR="00C05A5C">
          <w:rPr>
            <w:rStyle w:val="Hyperlink"/>
          </w:rPr>
          <w:t>bpage</w:t>
        </w:r>
      </w:hyperlink>
      <w:r w:rsidR="00C05A5C">
        <w:t>.</w:t>
      </w:r>
      <w:r w:rsidRPr="00825711">
        <w:rPr>
          <w:lang w:eastAsia="en-US"/>
        </w:rPr>
        <w:t xml:space="preserve"> </w:t>
      </w:r>
    </w:p>
    <w:p w14:paraId="399490AA" w14:textId="544FCDF7" w:rsidR="5D3EC448" w:rsidRDefault="5D3EC448" w:rsidP="00D44DDD">
      <w:pPr>
        <w:pStyle w:val="Heading2"/>
        <w:spacing w:before="200" w:after="80"/>
      </w:pPr>
      <w:r w:rsidRPr="0F403795">
        <w:rPr>
          <w:rFonts w:ascii="Arial" w:eastAsia="Arial" w:hAnsi="Arial"/>
          <w:szCs w:val="22"/>
        </w:rPr>
        <w:t xml:space="preserve">Which landscape-scale actions are most cost-effective in this landscape? </w:t>
      </w:r>
    </w:p>
    <w:p w14:paraId="2CE8AB25" w14:textId="21D1AA44" w:rsidR="000239CA" w:rsidRPr="00825711" w:rsidRDefault="00507F71" w:rsidP="00825711">
      <w:pPr>
        <w:pStyle w:val="BodyText"/>
        <w:rPr>
          <w:rFonts w:eastAsia="Arial"/>
        </w:rPr>
      </w:pPr>
      <w:r w:rsidRPr="00825711">
        <w:rPr>
          <w:rFonts w:eastAsia="Arial"/>
        </w:rPr>
        <w:t xml:space="preserve">The maps and information below show those places and actions modelled by SMP to provide the best </w:t>
      </w:r>
      <w:r w:rsidR="00045190" w:rsidRPr="00825711">
        <w:rPr>
          <w:rFonts w:eastAsia="Arial"/>
        </w:rPr>
        <w:t xml:space="preserve">opportunities for </w:t>
      </w:r>
      <w:r w:rsidRPr="00825711">
        <w:rPr>
          <w:rFonts w:eastAsia="Arial"/>
        </w:rPr>
        <w:t>cost-effective action to benefit biodiversity across the state. Coloured areas in the map</w:t>
      </w:r>
      <w:r w:rsidR="002956CD" w:rsidRPr="00825711">
        <w:rPr>
          <w:rFonts w:eastAsia="Arial"/>
        </w:rPr>
        <w:t>s</w:t>
      </w:r>
      <w:r w:rsidRPr="00825711">
        <w:rPr>
          <w:rFonts w:eastAsia="Arial"/>
        </w:rPr>
        <w:t xml:space="preserve"> below indicate opportunities for highly cost-effective actions that provide significant benefits to biodiversity in those places. If undertaken across Victoria, these collective actions should provide the greatest potential benefit to biodiversity by focusing on undertaking landscape-scale actions in places where they will provide the greatest benefit for cost across all species.</w:t>
      </w:r>
    </w:p>
    <w:p w14:paraId="1A96F632" w14:textId="7FFC4AFF" w:rsidR="005C2F31" w:rsidRPr="00825711" w:rsidRDefault="005C2F31" w:rsidP="004B17A8">
      <w:pPr>
        <w:rPr>
          <w:color w:val="auto"/>
        </w:rPr>
      </w:pPr>
      <w:r w:rsidRPr="00825711">
        <w:rPr>
          <w:rFonts w:ascii="Arial" w:eastAsia="Arial" w:hAnsi="Arial"/>
          <w:b/>
          <w:bCs/>
          <w:color w:val="auto"/>
          <w:sz w:val="22"/>
          <w:szCs w:val="22"/>
        </w:rPr>
        <w:t>Map a)</w:t>
      </w:r>
      <w:r w:rsidRPr="00825711">
        <w:rPr>
          <w:rFonts w:ascii="Arial" w:eastAsia="Arial" w:hAnsi="Arial"/>
          <w:color w:val="auto"/>
          <w:sz w:val="22"/>
          <w:szCs w:val="22"/>
        </w:rPr>
        <w:t xml:space="preserve"> shows actions in the top 3% cost-effectiveness areas, and </w:t>
      </w:r>
      <w:r w:rsidRPr="00825711">
        <w:rPr>
          <w:rFonts w:ascii="Arial" w:eastAsia="Arial" w:hAnsi="Arial"/>
          <w:b/>
          <w:bCs/>
          <w:color w:val="auto"/>
          <w:sz w:val="22"/>
          <w:szCs w:val="22"/>
        </w:rPr>
        <w:t>Map b)</w:t>
      </w:r>
      <w:r w:rsidRPr="00825711">
        <w:rPr>
          <w:rFonts w:ascii="Arial" w:eastAsia="Arial" w:hAnsi="Arial"/>
          <w:color w:val="auto"/>
          <w:sz w:val="22"/>
          <w:szCs w:val="22"/>
        </w:rPr>
        <w:t xml:space="preserve"> shows actions in the top 10% cost-effective areas.</w:t>
      </w:r>
    </w:p>
    <w:p w14:paraId="41B690FC" w14:textId="36AED978" w:rsidR="00992667" w:rsidRPr="00E336C6" w:rsidRDefault="009D2013" w:rsidP="00894FB6">
      <w:pPr>
        <w:rPr>
          <w:rFonts w:ascii="Arial" w:eastAsia="Arial" w:hAnsi="Arial"/>
          <w:sz w:val="22"/>
          <w:szCs w:val="22"/>
        </w:rPr>
      </w:pPr>
      <w:r>
        <w:rPr>
          <w:rFonts w:ascii="Arial" w:eastAsia="Arial" w:hAnsi="Arial"/>
          <w:noProof/>
          <w:sz w:val="22"/>
          <w:szCs w:val="22"/>
        </w:rPr>
        <mc:AlternateContent>
          <mc:Choice Requires="wpg">
            <w:drawing>
              <wp:anchor distT="0" distB="0" distL="114300" distR="114300" simplePos="0" relativeHeight="251658240" behindDoc="0" locked="0" layoutInCell="1" allowOverlap="1" wp14:anchorId="4FFE2C5B" wp14:editId="650172AF">
                <wp:simplePos x="0" y="0"/>
                <wp:positionH relativeFrom="column">
                  <wp:posOffset>-34547</wp:posOffset>
                </wp:positionH>
                <wp:positionV relativeFrom="paragraph">
                  <wp:posOffset>86495</wp:posOffset>
                </wp:positionV>
                <wp:extent cx="3186430" cy="2772410"/>
                <wp:effectExtent l="0" t="0" r="0" b="8890"/>
                <wp:wrapNone/>
                <wp:docPr id="259" name="Group 259"/>
                <wp:cNvGraphicFramePr/>
                <a:graphic xmlns:a="http://schemas.openxmlformats.org/drawingml/2006/main">
                  <a:graphicData uri="http://schemas.microsoft.com/office/word/2010/wordprocessingGroup">
                    <wpg:wgp>
                      <wpg:cNvGrpSpPr/>
                      <wpg:grpSpPr>
                        <a:xfrm>
                          <a:off x="0" y="0"/>
                          <a:ext cx="3186430" cy="2772410"/>
                          <a:chOff x="0" y="0"/>
                          <a:chExt cx="3186430" cy="2772410"/>
                        </a:xfrm>
                      </wpg:grpSpPr>
                      <pic:pic xmlns:pic="http://schemas.openxmlformats.org/drawingml/2006/picture">
                        <pic:nvPicPr>
                          <pic:cNvPr id="61" name="Picture 6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6430" cy="2772410"/>
                          </a:xfrm>
                          <a:prstGeom prst="rect">
                            <a:avLst/>
                          </a:prstGeom>
                          <a:noFill/>
                          <a:ln>
                            <a:noFill/>
                          </a:ln>
                        </pic:spPr>
                      </pic:pic>
                      <pic:pic xmlns:pic="http://schemas.openxmlformats.org/drawingml/2006/picture">
                        <pic:nvPicPr>
                          <pic:cNvPr id="57" name="Picture 57"/>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991" y="1719403"/>
                            <a:ext cx="1384935" cy="1033145"/>
                          </a:xfrm>
                          <a:prstGeom prst="rect">
                            <a:avLst/>
                          </a:prstGeom>
                          <a:noFill/>
                          <a:ln>
                            <a:noFill/>
                          </a:ln>
                        </pic:spPr>
                      </pic:pic>
                      <wps:wsp>
                        <wps:cNvPr id="257" name="Text Box 2"/>
                        <wps:cNvSpPr txBox="1">
                          <a:spLocks noChangeArrowheads="1"/>
                        </wps:cNvSpPr>
                        <wps:spPr bwMode="auto">
                          <a:xfrm>
                            <a:off x="344773" y="74950"/>
                            <a:ext cx="2728209" cy="299805"/>
                          </a:xfrm>
                          <a:prstGeom prst="rect">
                            <a:avLst/>
                          </a:prstGeom>
                          <a:solidFill>
                            <a:srgbClr val="FFFFFF"/>
                          </a:solidFill>
                          <a:ln w="9525">
                            <a:solidFill>
                              <a:srgbClr val="000000"/>
                            </a:solidFill>
                            <a:miter lim="800000"/>
                            <a:headEnd/>
                            <a:tailEnd/>
                          </a:ln>
                        </wps:spPr>
                        <wps:txbx>
                          <w:txbxContent>
                            <w:p w14:paraId="6076552F" w14:textId="77777777" w:rsidR="00907BD2" w:rsidRDefault="000505A8">
                              <w:r>
                                <w:t>Map a)</w:t>
                              </w:r>
                              <w:r w:rsidR="00E05C4E">
                                <w:t xml:space="preserve"> – SMP top 3% cost-effective actions</w:t>
                              </w:r>
                            </w:p>
                          </w:txbxContent>
                        </wps:txbx>
                        <wps:bodyPr rot="0" vert="horz" wrap="square" lIns="91440" tIns="45720" rIns="91440" bIns="45720" anchor="t" anchorCtr="0">
                          <a:noAutofit/>
                        </wps:bodyPr>
                      </wps:wsp>
                    </wpg:wgp>
                  </a:graphicData>
                </a:graphic>
              </wp:anchor>
            </w:drawing>
          </mc:Choice>
          <mc:Fallback>
            <w:pict>
              <v:group w14:anchorId="4FFE2C5B" id="Group 259" o:spid="_x0000_s1026" style="position:absolute;margin-left:-2.7pt;margin-top:6.8pt;width:250.9pt;height:218.3pt;z-index:251658240" coordsize="31864,27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width:31864;height:2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">
                  <v:imagedata r:id="rId28" o:title=""/>
                </v:shape>
                <v:shape id="Picture 57" o:spid="_x0000_s1028" type="#_x0000_t75" style="position:absolute;left:149;top:17194;width:13850;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">
                  <v:imagedata r:id="rId29" o:title=""/>
                </v:shape>
                <v:shapetype id="_x0000_t202" coordsize="21600,21600" o:spt="202" path="m,l,21600r21600,l21600,xe">
                  <v:stroke joinstyle="miter"/>
                  <v:path gradientshapeok="t" o:connecttype="rect"/>
                </v:shapetype>
                <v:shape id="_x0000_s1029" type="#_x0000_t202" style="position:absolute;left:3447;top:749;width:2728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6076552F" w14:textId="77777777" w:rsidR="00907BD2" w:rsidRDefault="000505A8">
                        <w:r>
                          <w:t>Map a)</w:t>
                        </w:r>
                        <w:r w:rsidR="00E05C4E">
                          <w:t xml:space="preserve"> – SMP top 3% cost-effective actions</w:t>
                        </w:r>
                      </w:p>
                    </w:txbxContent>
                  </v:textbox>
                </v:shape>
              </v:group>
            </w:pict>
          </mc:Fallback>
        </mc:AlternateContent>
      </w:r>
      <w:r w:rsidR="0024286A" w:rsidRPr="00334C0C">
        <w:rPr>
          <w:rFonts w:eastAsia="Arial"/>
          <w:noProof/>
        </w:rPr>
        <mc:AlternateContent>
          <mc:Choice Requires="wps">
            <w:drawing>
              <wp:anchor distT="45720" distB="45720" distL="114300" distR="114300" simplePos="0" relativeHeight="251658242" behindDoc="0" locked="0" layoutInCell="1" allowOverlap="1" wp14:anchorId="7BA68B05" wp14:editId="10680DA3">
                <wp:simplePos x="0" y="0"/>
                <wp:positionH relativeFrom="margin">
                  <wp:posOffset>3476625</wp:posOffset>
                </wp:positionH>
                <wp:positionV relativeFrom="paragraph">
                  <wp:posOffset>58623</wp:posOffset>
                </wp:positionV>
                <wp:extent cx="3293745" cy="14046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1404620"/>
                        </a:xfrm>
                        <a:prstGeom prst="rect">
                          <a:avLst/>
                        </a:prstGeom>
                        <a:solidFill>
                          <a:srgbClr val="FFFFFF"/>
                        </a:solidFill>
                        <a:ln w="9525">
                          <a:noFill/>
                          <a:miter lim="800000"/>
                          <a:headEnd/>
                          <a:tailEnd/>
                        </a:ln>
                      </wps:spPr>
                      <wps:txbx>
                        <w:txbxContent>
                          <w:p w14:paraId="0C353C77" w14:textId="73A85613" w:rsidR="00334C0C" w:rsidRPr="00825711" w:rsidRDefault="003255B7">
                            <w:pPr>
                              <w:rPr>
                                <w:color w:val="auto"/>
                              </w:rPr>
                            </w:pPr>
                            <w:r w:rsidRPr="00825711">
                              <w:rPr>
                                <w:color w:val="auto"/>
                              </w:rPr>
                              <w:t>Th</w:t>
                            </w:r>
                            <w:r w:rsidR="00B34909" w:rsidRPr="00825711">
                              <w:rPr>
                                <w:color w:val="auto"/>
                              </w:rPr>
                              <w:t>e</w:t>
                            </w:r>
                            <w:r w:rsidRPr="00825711">
                              <w:rPr>
                                <w:color w:val="auto"/>
                              </w:rPr>
                              <w:t xml:space="preserve"> following </w:t>
                            </w:r>
                            <w:r w:rsidR="00224236" w:rsidRPr="00825711">
                              <w:rPr>
                                <w:color w:val="auto"/>
                              </w:rPr>
                              <w:t xml:space="preserve">landscape-scale </w:t>
                            </w:r>
                            <w:r w:rsidRPr="00825711">
                              <w:rPr>
                                <w:color w:val="auto"/>
                              </w:rPr>
                              <w:t>actions were ranked</w:t>
                            </w:r>
                            <w:r w:rsidR="00B34909" w:rsidRPr="00825711">
                              <w:rPr>
                                <w:color w:val="auto"/>
                              </w:rPr>
                              <w:t xml:space="preserve"> among the </w:t>
                            </w:r>
                            <w:r w:rsidR="00BD63AB" w:rsidRPr="00825711">
                              <w:rPr>
                                <w:color w:val="auto"/>
                              </w:rPr>
                              <w:t xml:space="preserve">top 3% </w:t>
                            </w:r>
                            <w:r w:rsidR="00224236" w:rsidRPr="00825711">
                              <w:rPr>
                                <w:color w:val="auto"/>
                              </w:rPr>
                              <w:t xml:space="preserve">cost-effective </w:t>
                            </w:r>
                            <w:r w:rsidR="00034874" w:rsidRPr="00825711">
                              <w:rPr>
                                <w:color w:val="auto"/>
                              </w:rPr>
                              <w:t>opportunities for</w:t>
                            </w:r>
                            <w:r w:rsidR="00785237" w:rsidRPr="00825711">
                              <w:rPr>
                                <w:color w:val="auto"/>
                              </w:rPr>
                              <w:t xml:space="preserve"> </w:t>
                            </w:r>
                            <w:r w:rsidR="00224236" w:rsidRPr="00825711">
                              <w:rPr>
                                <w:color w:val="auto"/>
                              </w:rPr>
                              <w:t>biodiversity action across the state</w:t>
                            </w:r>
                            <w:r w:rsidR="001414B2" w:rsidRPr="00825711">
                              <w:rPr>
                                <w:color w:val="auto"/>
                              </w:rPr>
                              <w:t xml:space="preserve"> by SMP</w:t>
                            </w:r>
                            <w:r w:rsidR="00334C0C" w:rsidRPr="00825711">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BA68B05" id="Text Box 2" o:spid="_x0000_s1030" type="#_x0000_t202" style="position:absolute;margin-left:273.75pt;margin-top:4.6pt;width:259.35pt;height:110.6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" stroked="f">
                <v:textbox style="mso-fit-shape-to-text:t">
                  <w:txbxContent>
                    <w:p w14:paraId="0C353C77" w14:textId="73A85613" w:rsidR="00334C0C" w:rsidRPr="00825711" w:rsidRDefault="003255B7">
                      <w:pPr>
                        <w:rPr>
                          <w:color w:val="auto"/>
                        </w:rPr>
                      </w:pPr>
                      <w:r w:rsidRPr="00825711">
                        <w:rPr>
                          <w:color w:val="auto"/>
                        </w:rPr>
                        <w:t>Th</w:t>
                      </w:r>
                      <w:r w:rsidR="00B34909" w:rsidRPr="00825711">
                        <w:rPr>
                          <w:color w:val="auto"/>
                        </w:rPr>
                        <w:t>e</w:t>
                      </w:r>
                      <w:r w:rsidRPr="00825711">
                        <w:rPr>
                          <w:color w:val="auto"/>
                        </w:rPr>
                        <w:t xml:space="preserve"> following </w:t>
                      </w:r>
                      <w:r w:rsidR="00224236" w:rsidRPr="00825711">
                        <w:rPr>
                          <w:color w:val="auto"/>
                        </w:rPr>
                        <w:t xml:space="preserve">landscape-scale </w:t>
                      </w:r>
                      <w:r w:rsidRPr="00825711">
                        <w:rPr>
                          <w:color w:val="auto"/>
                        </w:rPr>
                        <w:t>actions were ranked</w:t>
                      </w:r>
                      <w:r w:rsidR="00B34909" w:rsidRPr="00825711">
                        <w:rPr>
                          <w:color w:val="auto"/>
                        </w:rPr>
                        <w:t xml:space="preserve"> among the </w:t>
                      </w:r>
                      <w:r w:rsidR="00BD63AB" w:rsidRPr="00825711">
                        <w:rPr>
                          <w:color w:val="auto"/>
                        </w:rPr>
                        <w:t xml:space="preserve">top 3% </w:t>
                      </w:r>
                      <w:r w:rsidR="00224236" w:rsidRPr="00825711">
                        <w:rPr>
                          <w:color w:val="auto"/>
                        </w:rPr>
                        <w:t xml:space="preserve">cost-effective </w:t>
                      </w:r>
                      <w:r w:rsidR="00034874" w:rsidRPr="00825711">
                        <w:rPr>
                          <w:color w:val="auto"/>
                        </w:rPr>
                        <w:t>opportunities for</w:t>
                      </w:r>
                      <w:r w:rsidR="00785237" w:rsidRPr="00825711">
                        <w:rPr>
                          <w:color w:val="auto"/>
                        </w:rPr>
                        <w:t xml:space="preserve"> </w:t>
                      </w:r>
                      <w:r w:rsidR="00224236" w:rsidRPr="00825711">
                        <w:rPr>
                          <w:color w:val="auto"/>
                        </w:rPr>
                        <w:t>biodiversity action across the state</w:t>
                      </w:r>
                      <w:r w:rsidR="001414B2" w:rsidRPr="00825711">
                        <w:rPr>
                          <w:color w:val="auto"/>
                        </w:rPr>
                        <w:t xml:space="preserve"> by SMP</w:t>
                      </w:r>
                      <w:r w:rsidR="00334C0C" w:rsidRPr="00825711">
                        <w:rPr>
                          <w:rFonts w:eastAsia="Arial"/>
                          <w:color w:val="auto"/>
                        </w:rPr>
                        <w:t>:</w:t>
                      </w:r>
                    </w:p>
                  </w:txbxContent>
                </v:textbox>
                <w10:wrap type="square" anchorx="margin"/>
              </v:shape>
            </w:pict>
          </mc:Fallback>
        </mc:AlternateContent>
      </w:r>
    </w:p>
    <w:p w14:paraId="7DD47F89" w14:textId="214E540C" w:rsidR="004B17A8" w:rsidRDefault="004B17A8" w:rsidP="00BE0D2C">
      <w:pPr>
        <w:rPr>
          <w:rFonts w:ascii="Arial" w:eastAsia="Arial" w:hAnsi="Arial"/>
          <w:sz w:val="22"/>
          <w:szCs w:val="22"/>
        </w:rPr>
      </w:pPr>
    </w:p>
    <w:p w14:paraId="5FC29BAB" w14:textId="553F917A" w:rsidR="004B17A8" w:rsidRDefault="004B17A8" w:rsidP="00BE0D2C">
      <w:pPr>
        <w:rPr>
          <w:rFonts w:ascii="Arial" w:eastAsia="Arial" w:hAnsi="Arial"/>
          <w:sz w:val="22"/>
          <w:szCs w:val="22"/>
        </w:rPr>
      </w:pPr>
    </w:p>
    <w:p w14:paraId="2FD231BD" w14:textId="17FEC5E3" w:rsidR="004B17A8" w:rsidRDefault="004B17A8" w:rsidP="00BE0D2C">
      <w:pPr>
        <w:rPr>
          <w:rFonts w:ascii="Arial" w:eastAsia="Arial" w:hAnsi="Arial"/>
          <w:sz w:val="22"/>
          <w:szCs w:val="22"/>
        </w:rPr>
      </w:pPr>
    </w:p>
    <w:tbl>
      <w:tblPr>
        <w:tblStyle w:val="DELWPTableNormal"/>
        <w:tblpPr w:leftFromText="180" w:rightFromText="180" w:vertAnchor="text" w:horzAnchor="margin" w:tblpXSpec="right" w:tblpY="-58"/>
        <w:tblW w:w="0" w:type="auto"/>
        <w:tblLook w:val="04A0" w:firstRow="1" w:lastRow="0" w:firstColumn="1" w:lastColumn="0" w:noHBand="0" w:noVBand="1"/>
      </w:tblPr>
      <w:tblGrid>
        <w:gridCol w:w="1696"/>
        <w:gridCol w:w="2977"/>
      </w:tblGrid>
      <w:tr w:rsidR="003F21ED" w:rsidRPr="00EB072A" w14:paraId="0DD168A7" w14:textId="77777777" w:rsidTr="003F21ED">
        <w:trPr>
          <w:trHeight w:val="777"/>
        </w:trPr>
        <w:tc>
          <w:tcPr>
            <w:tcW w:w="1696" w:type="dxa"/>
          </w:tcPr>
          <w:p w14:paraId="6E585E8E" w14:textId="77777777" w:rsidR="003F21ED" w:rsidRPr="00676B6B" w:rsidRDefault="003F21ED" w:rsidP="003434AF">
            <w:pPr>
              <w:pStyle w:val="BodyText"/>
            </w:pPr>
            <w:r>
              <w:rPr>
                <w:noProof/>
              </w:rPr>
              <w:drawing>
                <wp:anchor distT="0" distB="0" distL="114300" distR="114300" simplePos="0" relativeHeight="251658260" behindDoc="0" locked="0" layoutInCell="1" allowOverlap="1" wp14:anchorId="1CC0CB48" wp14:editId="632E6F31">
                  <wp:simplePos x="0" y="0"/>
                  <wp:positionH relativeFrom="column">
                    <wp:posOffset>502285</wp:posOffset>
                  </wp:positionH>
                  <wp:positionV relativeFrom="paragraph">
                    <wp:posOffset>9525</wp:posOffset>
                  </wp:positionV>
                  <wp:extent cx="457200" cy="45720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tc>
        <w:tc>
          <w:tcPr>
            <w:tcW w:w="2977" w:type="dxa"/>
            <w:vAlign w:val="center"/>
          </w:tcPr>
          <w:p w14:paraId="4F305FA0" w14:textId="77777777" w:rsidR="003F21ED" w:rsidRPr="00676B6B" w:rsidRDefault="003F21ED" w:rsidP="003F21ED">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w:t>
            </w:r>
            <w:r w:rsidRPr="00676B6B">
              <w:rPr>
                <w:color w:val="00B2A9" w:themeColor="accent1"/>
                <w:sz w:val="22"/>
                <w:szCs w:val="22"/>
              </w:rPr>
              <w:t xml:space="preserve"> </w:t>
            </w:r>
            <w:r>
              <w:rPr>
                <w:color w:val="00B2A9" w:themeColor="accent1"/>
                <w:sz w:val="22"/>
                <w:szCs w:val="22"/>
              </w:rPr>
              <w:t>126,147ha</w:t>
            </w:r>
          </w:p>
        </w:tc>
      </w:tr>
      <w:tr w:rsidR="003F21ED" w:rsidRPr="00EB072A" w14:paraId="7323D646" w14:textId="77777777" w:rsidTr="003F21ED">
        <w:trPr>
          <w:trHeight w:val="622"/>
        </w:trPr>
        <w:tc>
          <w:tcPr>
            <w:tcW w:w="1696" w:type="dxa"/>
          </w:tcPr>
          <w:p w14:paraId="35A874E2" w14:textId="77777777" w:rsidR="003F21ED" w:rsidRPr="00676B6B" w:rsidRDefault="003F21ED" w:rsidP="003434AF">
            <w:pPr>
              <w:pStyle w:val="BodyText"/>
            </w:pPr>
            <w:r>
              <w:rPr>
                <w:noProof/>
              </w:rPr>
              <w:drawing>
                <wp:anchor distT="0" distB="0" distL="114300" distR="114300" simplePos="0" relativeHeight="251658261" behindDoc="0" locked="0" layoutInCell="1" allowOverlap="1" wp14:anchorId="4E31DC3F" wp14:editId="076CA0F7">
                  <wp:simplePos x="0" y="0"/>
                  <wp:positionH relativeFrom="page">
                    <wp:posOffset>613410</wp:posOffset>
                  </wp:positionH>
                  <wp:positionV relativeFrom="page">
                    <wp:posOffset>36195</wp:posOffset>
                  </wp:positionV>
                  <wp:extent cx="352425" cy="352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vAlign w:val="center"/>
          </w:tcPr>
          <w:p w14:paraId="1A98CE02" w14:textId="77777777" w:rsidR="003F21ED" w:rsidRPr="00676B6B" w:rsidRDefault="003F21ED" w:rsidP="003F21ED">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weeds 39,594ha</w:t>
            </w:r>
          </w:p>
        </w:tc>
      </w:tr>
      <w:tr w:rsidR="003F21ED" w:rsidRPr="00EB072A" w14:paraId="15643AB1" w14:textId="77777777" w:rsidTr="003F21ED">
        <w:trPr>
          <w:trHeight w:val="694"/>
        </w:trPr>
        <w:tc>
          <w:tcPr>
            <w:tcW w:w="1696" w:type="dxa"/>
          </w:tcPr>
          <w:p w14:paraId="40E03A6F" w14:textId="77777777" w:rsidR="003F21ED" w:rsidRPr="00676B6B" w:rsidRDefault="003F21ED" w:rsidP="003434AF">
            <w:pPr>
              <w:pStyle w:val="BodyText"/>
            </w:pPr>
            <w:r>
              <w:rPr>
                <w:noProof/>
              </w:rPr>
              <w:drawing>
                <wp:anchor distT="0" distB="0" distL="114300" distR="114300" simplePos="0" relativeHeight="251658262" behindDoc="0" locked="0" layoutInCell="1" allowOverlap="1" wp14:anchorId="1A7607BE" wp14:editId="6D67E85D">
                  <wp:simplePos x="0" y="0"/>
                  <wp:positionH relativeFrom="page">
                    <wp:posOffset>556260</wp:posOffset>
                  </wp:positionH>
                  <wp:positionV relativeFrom="page">
                    <wp:posOffset>-10795</wp:posOffset>
                  </wp:positionV>
                  <wp:extent cx="457200" cy="4572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vAlign w:val="center"/>
          </w:tcPr>
          <w:p w14:paraId="752E89AA" w14:textId="77777777" w:rsidR="003F21ED" w:rsidRPr="00676B6B" w:rsidRDefault="003F21ED" w:rsidP="003F21ED">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pigs*</w:t>
            </w:r>
            <w:r w:rsidRPr="00676B6B">
              <w:rPr>
                <w:color w:val="00B2A9" w:themeColor="accent1"/>
                <w:sz w:val="22"/>
                <w:szCs w:val="22"/>
              </w:rPr>
              <w:t xml:space="preserve"> </w:t>
            </w:r>
            <w:r>
              <w:rPr>
                <w:color w:val="00B2A9" w:themeColor="accent1"/>
                <w:sz w:val="22"/>
                <w:szCs w:val="22"/>
              </w:rPr>
              <w:t>31,251ha</w:t>
            </w:r>
          </w:p>
        </w:tc>
      </w:tr>
      <w:tr w:rsidR="003F21ED" w:rsidRPr="00EB072A" w14:paraId="7917AFD1" w14:textId="77777777" w:rsidTr="003F21ED">
        <w:trPr>
          <w:trHeight w:val="763"/>
        </w:trPr>
        <w:tc>
          <w:tcPr>
            <w:tcW w:w="1696" w:type="dxa"/>
          </w:tcPr>
          <w:p w14:paraId="412C5C90" w14:textId="77777777" w:rsidR="003F21ED" w:rsidRDefault="003F21ED" w:rsidP="003F21ED">
            <w:pPr>
              <w:pStyle w:val="paragraph"/>
              <w:spacing w:before="0" w:beforeAutospacing="0" w:after="0" w:afterAutospacing="0"/>
              <w:textAlignment w:val="baseline"/>
              <w:rPr>
                <w:rFonts w:ascii="&amp;quot" w:hAnsi="&amp;quot"/>
                <w:b/>
                <w:bCs/>
                <w:sz w:val="12"/>
                <w:szCs w:val="12"/>
              </w:rPr>
            </w:pPr>
            <w:r>
              <w:rPr>
                <w:noProof/>
              </w:rPr>
              <w:drawing>
                <wp:anchor distT="0" distB="0" distL="114300" distR="114300" simplePos="0" relativeHeight="251658263" behindDoc="0" locked="0" layoutInCell="1" allowOverlap="1" wp14:anchorId="3CCEC8FE" wp14:editId="464A204F">
                  <wp:simplePos x="0" y="0"/>
                  <wp:positionH relativeFrom="page">
                    <wp:posOffset>489585</wp:posOffset>
                  </wp:positionH>
                  <wp:positionV relativeFrom="page">
                    <wp:posOffset>-72095</wp:posOffset>
                  </wp:positionV>
                  <wp:extent cx="556260" cy="556260"/>
                  <wp:effectExtent l="0" t="0" r="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6260" cy="5562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4" behindDoc="0" locked="0" layoutInCell="1" allowOverlap="1" wp14:anchorId="2D155FC6" wp14:editId="24C65F87">
                  <wp:simplePos x="0" y="0"/>
                  <wp:positionH relativeFrom="page">
                    <wp:posOffset>-5050</wp:posOffset>
                  </wp:positionH>
                  <wp:positionV relativeFrom="page">
                    <wp:posOffset>-65833</wp:posOffset>
                  </wp:positionV>
                  <wp:extent cx="476250" cy="476250"/>
                  <wp:effectExtent l="0" t="0" r="0" b="0"/>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p>
          <w:p w14:paraId="5DE7C5FF" w14:textId="77777777" w:rsidR="003F21ED" w:rsidRPr="00790190" w:rsidRDefault="003F21ED" w:rsidP="003F21ED">
            <w:pPr>
              <w:textAlignment w:val="baseline"/>
              <w:rPr>
                <w:rFonts w:ascii="&amp;quot" w:hAnsi="&amp;quot" w:cs="Times New Roman"/>
                <w:b/>
                <w:bCs/>
                <w:color w:val="auto"/>
                <w:sz w:val="12"/>
                <w:szCs w:val="12"/>
              </w:rPr>
            </w:pPr>
          </w:p>
          <w:p w14:paraId="1FA39EA1" w14:textId="77777777" w:rsidR="003F21ED" w:rsidRPr="00676B6B" w:rsidRDefault="003F21ED" w:rsidP="003434AF">
            <w:pPr>
              <w:pStyle w:val="BodyText"/>
            </w:pPr>
          </w:p>
        </w:tc>
        <w:tc>
          <w:tcPr>
            <w:tcW w:w="2977" w:type="dxa"/>
            <w:vAlign w:val="center"/>
          </w:tcPr>
          <w:p w14:paraId="63095BE8" w14:textId="77777777" w:rsidR="003F21ED" w:rsidRPr="00676B6B" w:rsidRDefault="003F21ED" w:rsidP="003F21ED">
            <w:pPr>
              <w:rPr>
                <w:color w:val="00B2A9" w:themeColor="accent1"/>
                <w:sz w:val="22"/>
                <w:szCs w:val="22"/>
              </w:rPr>
            </w:pPr>
            <w:r w:rsidRPr="00676B6B">
              <w:rPr>
                <w:color w:val="00B2A9" w:themeColor="accent1"/>
                <w:sz w:val="22"/>
                <w:szCs w:val="22"/>
              </w:rPr>
              <w:t>Co</w:t>
            </w:r>
            <w:r>
              <w:rPr>
                <w:color w:val="00B2A9" w:themeColor="accent1"/>
                <w:sz w:val="22"/>
                <w:szCs w:val="22"/>
              </w:rPr>
              <w:t>mbined fox and cat control 19,708ha</w:t>
            </w:r>
          </w:p>
        </w:tc>
      </w:tr>
    </w:tbl>
    <w:p w14:paraId="5C6E30B8" w14:textId="6B33ED0D" w:rsidR="004B17A8" w:rsidRDefault="004B17A8" w:rsidP="00BE0D2C">
      <w:pPr>
        <w:rPr>
          <w:rFonts w:ascii="Arial" w:eastAsia="Arial" w:hAnsi="Arial"/>
          <w:sz w:val="22"/>
          <w:szCs w:val="22"/>
        </w:rPr>
      </w:pPr>
    </w:p>
    <w:p w14:paraId="34115FE9" w14:textId="6D371DCD" w:rsidR="004B17A8" w:rsidRDefault="004B17A8" w:rsidP="00BE0D2C">
      <w:pPr>
        <w:rPr>
          <w:rFonts w:ascii="Arial" w:eastAsia="Arial" w:hAnsi="Arial"/>
          <w:sz w:val="22"/>
          <w:szCs w:val="22"/>
        </w:rPr>
      </w:pPr>
    </w:p>
    <w:p w14:paraId="79F6F2A4" w14:textId="037AACEC" w:rsidR="004B17A8" w:rsidRPr="00BE0D2C" w:rsidRDefault="004B17A8" w:rsidP="004B17A8">
      <w:pPr>
        <w:rPr>
          <w:rFonts w:ascii="Arial" w:eastAsia="Arial" w:hAnsi="Arial"/>
          <w:sz w:val="22"/>
          <w:szCs w:val="22"/>
        </w:rPr>
      </w:pPr>
    </w:p>
    <w:p w14:paraId="01A0DF2A" w14:textId="6B8A6256" w:rsidR="004B17A8" w:rsidRDefault="004B17A8" w:rsidP="00BE0D2C">
      <w:pPr>
        <w:rPr>
          <w:rFonts w:ascii="Arial" w:eastAsia="Arial" w:hAnsi="Arial"/>
          <w:sz w:val="22"/>
          <w:szCs w:val="22"/>
        </w:rPr>
      </w:pPr>
    </w:p>
    <w:p w14:paraId="2E2961E4" w14:textId="102D0904" w:rsidR="001A2DFC" w:rsidRDefault="001A2DFC" w:rsidP="00BE0D2C">
      <w:pPr>
        <w:rPr>
          <w:rFonts w:ascii="Arial" w:eastAsia="Arial" w:hAnsi="Arial"/>
          <w:sz w:val="22"/>
          <w:szCs w:val="22"/>
        </w:rPr>
      </w:pPr>
    </w:p>
    <w:p w14:paraId="1FE46F2F" w14:textId="051324CD" w:rsidR="001A2DFC" w:rsidRDefault="001A2DFC" w:rsidP="00BE0D2C">
      <w:pPr>
        <w:rPr>
          <w:rFonts w:ascii="Arial" w:eastAsia="Arial" w:hAnsi="Arial"/>
          <w:sz w:val="22"/>
          <w:szCs w:val="22"/>
        </w:rPr>
      </w:pPr>
    </w:p>
    <w:p w14:paraId="62992B54" w14:textId="478239D0" w:rsidR="001A2DFC" w:rsidRDefault="001A2DFC" w:rsidP="00BE0D2C">
      <w:pPr>
        <w:rPr>
          <w:rFonts w:ascii="Arial" w:eastAsia="Arial" w:hAnsi="Arial"/>
          <w:sz w:val="22"/>
          <w:szCs w:val="22"/>
        </w:rPr>
      </w:pPr>
    </w:p>
    <w:p w14:paraId="53328B98" w14:textId="36668184" w:rsidR="001A2DFC" w:rsidRDefault="001A2DFC" w:rsidP="00BE0D2C">
      <w:pPr>
        <w:rPr>
          <w:rFonts w:ascii="Arial" w:eastAsia="Arial" w:hAnsi="Arial"/>
          <w:sz w:val="22"/>
          <w:szCs w:val="22"/>
        </w:rPr>
      </w:pPr>
    </w:p>
    <w:p w14:paraId="196B4EAB" w14:textId="7FD3FDA1" w:rsidR="001A2DFC" w:rsidRDefault="001A2DFC" w:rsidP="00BE0D2C">
      <w:pPr>
        <w:rPr>
          <w:rFonts w:ascii="Arial" w:eastAsia="Arial" w:hAnsi="Arial"/>
          <w:sz w:val="22"/>
          <w:szCs w:val="22"/>
        </w:rPr>
      </w:pPr>
    </w:p>
    <w:p w14:paraId="07EA87C0" w14:textId="33CE3E4D" w:rsidR="001A2DFC" w:rsidRDefault="001A2DFC" w:rsidP="00BE0D2C">
      <w:pPr>
        <w:rPr>
          <w:rFonts w:ascii="Arial" w:eastAsia="Arial" w:hAnsi="Arial"/>
          <w:sz w:val="22"/>
          <w:szCs w:val="22"/>
        </w:rPr>
      </w:pPr>
    </w:p>
    <w:p w14:paraId="36479E1D" w14:textId="271D84C1" w:rsidR="001A2DFC" w:rsidRDefault="001A2DFC" w:rsidP="00BE0D2C">
      <w:pPr>
        <w:rPr>
          <w:rFonts w:ascii="Arial" w:eastAsia="Arial" w:hAnsi="Arial"/>
          <w:sz w:val="22"/>
          <w:szCs w:val="22"/>
        </w:rPr>
      </w:pPr>
    </w:p>
    <w:p w14:paraId="5E4B452C" w14:textId="6E6579CC" w:rsidR="001A2DFC" w:rsidRDefault="001A2DFC" w:rsidP="00BE0D2C">
      <w:pPr>
        <w:rPr>
          <w:rFonts w:ascii="Arial" w:eastAsia="Arial" w:hAnsi="Arial"/>
          <w:sz w:val="22"/>
          <w:szCs w:val="22"/>
        </w:rPr>
      </w:pPr>
    </w:p>
    <w:p w14:paraId="6F08F0E7" w14:textId="00A1C0FE" w:rsidR="001A2DFC" w:rsidRDefault="001A2DFC" w:rsidP="00BE0D2C">
      <w:pPr>
        <w:rPr>
          <w:rFonts w:ascii="Arial" w:eastAsia="Arial" w:hAnsi="Arial"/>
          <w:sz w:val="22"/>
          <w:szCs w:val="22"/>
        </w:rPr>
      </w:pPr>
    </w:p>
    <w:p w14:paraId="5FF5BBD3" w14:textId="15D4B8E2" w:rsidR="001A2DFC" w:rsidRDefault="001A2DFC" w:rsidP="00BE0D2C">
      <w:pPr>
        <w:rPr>
          <w:rFonts w:ascii="Arial" w:eastAsia="Arial" w:hAnsi="Arial"/>
          <w:sz w:val="22"/>
          <w:szCs w:val="22"/>
        </w:rPr>
      </w:pPr>
    </w:p>
    <w:p w14:paraId="498AA6D0" w14:textId="768BA90F" w:rsidR="001A2DFC" w:rsidRDefault="009D2013" w:rsidP="00BE0D2C">
      <w:pPr>
        <w:rPr>
          <w:rFonts w:ascii="Arial" w:eastAsia="Arial" w:hAnsi="Arial"/>
          <w:sz w:val="22"/>
          <w:szCs w:val="22"/>
        </w:rPr>
      </w:pPr>
      <w:r>
        <w:rPr>
          <w:rFonts w:eastAsia="Arial"/>
          <w:noProof/>
        </w:rPr>
        <mc:AlternateContent>
          <mc:Choice Requires="wpg">
            <w:drawing>
              <wp:anchor distT="0" distB="0" distL="114300" distR="114300" simplePos="0" relativeHeight="251658243" behindDoc="0" locked="0" layoutInCell="1" allowOverlap="1" wp14:anchorId="1549B587" wp14:editId="2BD1C07B">
                <wp:simplePos x="0" y="0"/>
                <wp:positionH relativeFrom="column">
                  <wp:posOffset>-24819</wp:posOffset>
                </wp:positionH>
                <wp:positionV relativeFrom="paragraph">
                  <wp:posOffset>55272</wp:posOffset>
                </wp:positionV>
                <wp:extent cx="3176270" cy="2738755"/>
                <wp:effectExtent l="0" t="0" r="5080" b="4445"/>
                <wp:wrapNone/>
                <wp:docPr id="21" name="Group 21"/>
                <wp:cNvGraphicFramePr/>
                <a:graphic xmlns:a="http://schemas.openxmlformats.org/drawingml/2006/main">
                  <a:graphicData uri="http://schemas.microsoft.com/office/word/2010/wordprocessingGroup">
                    <wpg:wgp>
                      <wpg:cNvGrpSpPr/>
                      <wpg:grpSpPr>
                        <a:xfrm>
                          <a:off x="0" y="0"/>
                          <a:ext cx="3176270" cy="2738755"/>
                          <a:chOff x="0" y="0"/>
                          <a:chExt cx="3176702" cy="2739200"/>
                        </a:xfrm>
                      </wpg:grpSpPr>
                      <wpg:grpSp>
                        <wpg:cNvPr id="260" name="Group 260"/>
                        <wpg:cNvGrpSpPr/>
                        <wpg:grpSpPr>
                          <a:xfrm>
                            <a:off x="0" y="0"/>
                            <a:ext cx="3176702" cy="2739200"/>
                            <a:chOff x="0" y="0"/>
                            <a:chExt cx="3176702" cy="2739200"/>
                          </a:xfrm>
                        </wpg:grpSpPr>
                        <pic:pic xmlns:pic="http://schemas.openxmlformats.org/drawingml/2006/picture">
                          <pic:nvPicPr>
                            <pic:cNvPr id="60" name="Picture 60"/>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76702" cy="2739200"/>
                            </a:xfrm>
                            <a:prstGeom prst="rect">
                              <a:avLst/>
                            </a:prstGeom>
                            <a:noFill/>
                            <a:ln>
                              <a:noFill/>
                            </a:ln>
                          </pic:spPr>
                        </pic:pic>
                        <pic:pic xmlns:pic="http://schemas.openxmlformats.org/drawingml/2006/picture">
                          <pic:nvPicPr>
                            <pic:cNvPr id="63" name="Picture 6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9345" y="1689012"/>
                              <a:ext cx="1384935" cy="1033145"/>
                            </a:xfrm>
                            <a:prstGeom prst="rect">
                              <a:avLst/>
                            </a:prstGeom>
                            <a:noFill/>
                            <a:ln>
                              <a:noFill/>
                            </a:ln>
                          </pic:spPr>
                        </pic:pic>
                      </wpg:grpSp>
                      <wps:wsp>
                        <wps:cNvPr id="268" name="Text Box 2"/>
                        <wps:cNvSpPr txBox="1">
                          <a:spLocks noChangeArrowheads="1"/>
                        </wps:cNvSpPr>
                        <wps:spPr bwMode="auto">
                          <a:xfrm>
                            <a:off x="344032" y="63374"/>
                            <a:ext cx="2734146" cy="271604"/>
                          </a:xfrm>
                          <a:prstGeom prst="rect">
                            <a:avLst/>
                          </a:prstGeom>
                          <a:solidFill>
                            <a:srgbClr val="FFFFFF"/>
                          </a:solidFill>
                          <a:ln w="9525">
                            <a:solidFill>
                              <a:srgbClr val="000000"/>
                            </a:solidFill>
                            <a:miter lim="800000"/>
                            <a:headEnd/>
                            <a:tailEnd/>
                          </a:ln>
                        </wps:spPr>
                        <wps:txbx>
                          <w:txbxContent>
                            <w:p w14:paraId="6CD9B1EC" w14:textId="77777777" w:rsidR="00E05C4E" w:rsidRDefault="00E05C4E" w:rsidP="00E05C4E">
                              <w:r>
                                <w:t>Map b) – SMP top 10% cost-effective actions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49B587" id="Group 21" o:spid="_x0000_s1031" style="position:absolute;margin-left:-1.95pt;margin-top:4.35pt;width:250.1pt;height:215.65pt;z-index:251658243;mso-width-relative:margin;mso-height-relative:margin" coordsize="31767,27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">
                <v:group id="Group 260" o:spid="_x0000_s1032" style="position:absolute;width:31767;height:27392" coordsize="31767,2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Picture 60" o:spid="_x0000_s1033" type="#_x0000_t75" style="position:absolute;width:31767;height:2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">
                    <v:imagedata r:id="rId36" o:title=""/>
                  </v:shape>
                  <v:shape id="Picture 63" o:spid="_x0000_s1034" type="#_x0000_t75" style="position:absolute;left:93;top:16890;width:13849;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">
                    <v:imagedata r:id="rId29" o:title=""/>
                  </v:shape>
                </v:group>
                <v:shape id="_x0000_s1035" type="#_x0000_t202" style="position:absolute;left:3440;top:633;width:27341;height:2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14:paraId="6CD9B1EC" w14:textId="77777777" w:rsidR="00E05C4E" w:rsidRDefault="00E05C4E" w:rsidP="00E05C4E">
                        <w:r>
                          <w:t>Map b) – SMP top 10% cost-effective actions</w:t>
                        </w:r>
                      </w:p>
                    </w:txbxContent>
                  </v:textbox>
                </v:shape>
              </v:group>
            </w:pict>
          </mc:Fallback>
        </mc:AlternateContent>
      </w:r>
      <w:r w:rsidR="003434AF" w:rsidRPr="00334C0C">
        <w:rPr>
          <w:rFonts w:eastAsia="Arial"/>
          <w:noProof/>
        </w:rPr>
        <mc:AlternateContent>
          <mc:Choice Requires="wps">
            <w:drawing>
              <wp:anchor distT="45720" distB="45720" distL="114300" distR="114300" simplePos="0" relativeHeight="251658241" behindDoc="0" locked="0" layoutInCell="1" allowOverlap="1" wp14:anchorId="15D219D2" wp14:editId="4489AA44">
                <wp:simplePos x="0" y="0"/>
                <wp:positionH relativeFrom="margin">
                  <wp:posOffset>3476625</wp:posOffset>
                </wp:positionH>
                <wp:positionV relativeFrom="paragraph">
                  <wp:posOffset>24968</wp:posOffset>
                </wp:positionV>
                <wp:extent cx="3161030" cy="1404620"/>
                <wp:effectExtent l="0" t="0" r="1270" b="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030" cy="1404620"/>
                        </a:xfrm>
                        <a:prstGeom prst="rect">
                          <a:avLst/>
                        </a:prstGeom>
                        <a:solidFill>
                          <a:srgbClr val="FFFFFF"/>
                        </a:solidFill>
                        <a:ln w="9525">
                          <a:noFill/>
                          <a:miter lim="800000"/>
                          <a:headEnd/>
                          <a:tailEnd/>
                        </a:ln>
                      </wps:spPr>
                      <wps:txbx>
                        <w:txbxContent>
                          <w:p w14:paraId="64A20EE5" w14:textId="5FC821F2" w:rsidR="001414B2" w:rsidRPr="00825711" w:rsidRDefault="001414B2" w:rsidP="001414B2">
                            <w:pPr>
                              <w:rPr>
                                <w:color w:val="auto"/>
                              </w:rPr>
                            </w:pPr>
                            <w:r w:rsidRPr="00825711">
                              <w:rPr>
                                <w:color w:val="auto"/>
                              </w:rPr>
                              <w:t>The following landscape-scale actions were ranked among the top 10% cost-effective opportunities for biodiversity action across the state by SMP</w:t>
                            </w:r>
                            <w:r w:rsidRPr="00825711">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D219D2" id="_x0000_s1036" type="#_x0000_t202" style="position:absolute;margin-left:273.75pt;margin-top:1.95pt;width:248.9pt;height:110.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" stroked="f">
                <v:textbox style="mso-fit-shape-to-text:t">
                  <w:txbxContent>
                    <w:p w14:paraId="64A20EE5" w14:textId="5FC821F2" w:rsidR="001414B2" w:rsidRPr="00825711" w:rsidRDefault="001414B2" w:rsidP="001414B2">
                      <w:pPr>
                        <w:rPr>
                          <w:color w:val="auto"/>
                        </w:rPr>
                      </w:pPr>
                      <w:r w:rsidRPr="00825711">
                        <w:rPr>
                          <w:color w:val="auto"/>
                        </w:rPr>
                        <w:t>The following landscape-scale actions were ranked among the top 10% cost-effective opportunities for biodiversity action across the state by SMP</w:t>
                      </w:r>
                      <w:r w:rsidRPr="00825711">
                        <w:rPr>
                          <w:rFonts w:eastAsia="Arial"/>
                          <w:color w:val="auto"/>
                        </w:rPr>
                        <w:t>:</w:t>
                      </w:r>
                    </w:p>
                  </w:txbxContent>
                </v:textbox>
                <w10:wrap type="square" anchorx="margin"/>
              </v:shape>
            </w:pict>
          </mc:Fallback>
        </mc:AlternateContent>
      </w:r>
    </w:p>
    <w:p w14:paraId="76793124" w14:textId="02268BF5" w:rsidR="001A2DFC" w:rsidRDefault="001A2DFC" w:rsidP="00BE0D2C">
      <w:pPr>
        <w:rPr>
          <w:rFonts w:ascii="Arial" w:eastAsia="Arial" w:hAnsi="Arial"/>
          <w:sz w:val="22"/>
          <w:szCs w:val="22"/>
        </w:rPr>
      </w:pPr>
    </w:p>
    <w:p w14:paraId="38515F6C" w14:textId="06DE74F3" w:rsidR="00123970" w:rsidRDefault="00123970" w:rsidP="00BE0D2C">
      <w:pPr>
        <w:rPr>
          <w:rFonts w:ascii="Arial" w:eastAsia="Arial" w:hAnsi="Arial"/>
          <w:sz w:val="22"/>
          <w:szCs w:val="22"/>
        </w:rPr>
      </w:pPr>
    </w:p>
    <w:p w14:paraId="6C04C1BB" w14:textId="130B457A" w:rsidR="00123970" w:rsidRDefault="00123970" w:rsidP="00BE0D2C">
      <w:pPr>
        <w:rPr>
          <w:rFonts w:ascii="Arial" w:eastAsia="Arial" w:hAnsi="Arial"/>
          <w:sz w:val="22"/>
          <w:szCs w:val="22"/>
        </w:rPr>
      </w:pPr>
    </w:p>
    <w:tbl>
      <w:tblPr>
        <w:tblStyle w:val="DELWPTableNormal"/>
        <w:tblpPr w:leftFromText="180" w:rightFromText="180" w:vertAnchor="text" w:horzAnchor="margin" w:tblpXSpec="right" w:tblpY="60"/>
        <w:tblW w:w="0" w:type="auto"/>
        <w:tblLook w:val="04A0" w:firstRow="1" w:lastRow="0" w:firstColumn="1" w:lastColumn="0" w:noHBand="0" w:noVBand="1"/>
      </w:tblPr>
      <w:tblGrid>
        <w:gridCol w:w="1701"/>
        <w:gridCol w:w="2946"/>
      </w:tblGrid>
      <w:tr w:rsidR="0024286A" w:rsidRPr="00EB072A" w14:paraId="4E779562" w14:textId="77777777" w:rsidTr="0024286A">
        <w:trPr>
          <w:trHeight w:val="622"/>
        </w:trPr>
        <w:tc>
          <w:tcPr>
            <w:tcW w:w="1701" w:type="dxa"/>
          </w:tcPr>
          <w:p w14:paraId="31D309C1" w14:textId="77777777" w:rsidR="0024286A" w:rsidRPr="00676B6B" w:rsidRDefault="0024286A" w:rsidP="003434AF">
            <w:pPr>
              <w:pStyle w:val="BodyText"/>
            </w:pPr>
            <w:r>
              <w:rPr>
                <w:noProof/>
              </w:rPr>
              <w:drawing>
                <wp:anchor distT="0" distB="0" distL="114300" distR="114300" simplePos="0" relativeHeight="251658268" behindDoc="0" locked="0" layoutInCell="1" allowOverlap="1" wp14:anchorId="11FA9D06" wp14:editId="566698FD">
                  <wp:simplePos x="0" y="0"/>
                  <wp:positionH relativeFrom="page">
                    <wp:posOffset>706755</wp:posOffset>
                  </wp:positionH>
                  <wp:positionV relativeFrom="page">
                    <wp:posOffset>41275</wp:posOffset>
                  </wp:positionV>
                  <wp:extent cx="339725" cy="339725"/>
                  <wp:effectExtent l="0" t="0" r="3175"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46" w:type="dxa"/>
            <w:vAlign w:val="center"/>
          </w:tcPr>
          <w:p w14:paraId="082A0111" w14:textId="77777777" w:rsidR="0024286A" w:rsidRPr="00676B6B" w:rsidRDefault="0024286A" w:rsidP="0024286A">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weeds 236,221ha</w:t>
            </w:r>
          </w:p>
        </w:tc>
      </w:tr>
      <w:tr w:rsidR="0024286A" w:rsidRPr="00EB072A" w14:paraId="02A05F33" w14:textId="77777777" w:rsidTr="0024286A">
        <w:trPr>
          <w:trHeight w:val="779"/>
        </w:trPr>
        <w:tc>
          <w:tcPr>
            <w:tcW w:w="1701" w:type="dxa"/>
          </w:tcPr>
          <w:p w14:paraId="5CAAB0E2" w14:textId="77777777" w:rsidR="0024286A" w:rsidRPr="00676B6B" w:rsidRDefault="0024286A" w:rsidP="003434AF">
            <w:pPr>
              <w:pStyle w:val="BodyText"/>
            </w:pPr>
            <w:r>
              <w:rPr>
                <w:noProof/>
              </w:rPr>
              <w:drawing>
                <wp:anchor distT="0" distB="0" distL="114300" distR="114300" simplePos="0" relativeHeight="251658270" behindDoc="0" locked="0" layoutInCell="1" allowOverlap="1" wp14:anchorId="39080963" wp14:editId="045CEEE3">
                  <wp:simplePos x="0" y="0"/>
                  <wp:positionH relativeFrom="page">
                    <wp:posOffset>-34452</wp:posOffset>
                  </wp:positionH>
                  <wp:positionV relativeFrom="page">
                    <wp:posOffset>-31263</wp:posOffset>
                  </wp:positionV>
                  <wp:extent cx="476250" cy="476250"/>
                  <wp:effectExtent l="0" t="0" r="0" b="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9" behindDoc="0" locked="0" layoutInCell="1" allowOverlap="1" wp14:anchorId="7C453EB9" wp14:editId="07842B42">
                  <wp:simplePos x="0" y="0"/>
                  <wp:positionH relativeFrom="page">
                    <wp:posOffset>491549</wp:posOffset>
                  </wp:positionH>
                  <wp:positionV relativeFrom="page">
                    <wp:posOffset>-31307</wp:posOffset>
                  </wp:positionV>
                  <wp:extent cx="556260" cy="556260"/>
                  <wp:effectExtent l="0" t="0" r="0" b="0"/>
                  <wp:wrapNone/>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6260" cy="556260"/>
                          </a:xfrm>
                          <a:prstGeom prst="rect">
                            <a:avLst/>
                          </a:prstGeom>
                        </pic:spPr>
                      </pic:pic>
                    </a:graphicData>
                  </a:graphic>
                  <wp14:sizeRelH relativeFrom="page">
                    <wp14:pctWidth>0</wp14:pctWidth>
                  </wp14:sizeRelH>
                  <wp14:sizeRelV relativeFrom="page">
                    <wp14:pctHeight>0</wp14:pctHeight>
                  </wp14:sizeRelV>
                </wp:anchor>
              </w:drawing>
            </w:r>
          </w:p>
        </w:tc>
        <w:tc>
          <w:tcPr>
            <w:tcW w:w="2946" w:type="dxa"/>
            <w:vAlign w:val="center"/>
          </w:tcPr>
          <w:p w14:paraId="1B50B79A" w14:textId="77777777" w:rsidR="0024286A" w:rsidRPr="00676B6B" w:rsidRDefault="0024286A" w:rsidP="0024286A">
            <w:pPr>
              <w:rPr>
                <w:color w:val="00B2A9" w:themeColor="accent1"/>
                <w:sz w:val="22"/>
                <w:szCs w:val="22"/>
              </w:rPr>
            </w:pPr>
            <w:r w:rsidRPr="00676B6B">
              <w:rPr>
                <w:color w:val="00B2A9" w:themeColor="accent1"/>
                <w:sz w:val="22"/>
                <w:szCs w:val="22"/>
              </w:rPr>
              <w:t>Co</w:t>
            </w:r>
            <w:r>
              <w:rPr>
                <w:color w:val="00B2A9" w:themeColor="accent1"/>
                <w:sz w:val="22"/>
                <w:szCs w:val="22"/>
              </w:rPr>
              <w:t>mbined fox and cat control 228,425ha</w:t>
            </w:r>
          </w:p>
        </w:tc>
      </w:tr>
      <w:tr w:rsidR="0024286A" w:rsidRPr="00EB072A" w14:paraId="58AF4C93" w14:textId="77777777" w:rsidTr="0024286A">
        <w:trPr>
          <w:trHeight w:val="763"/>
        </w:trPr>
        <w:tc>
          <w:tcPr>
            <w:tcW w:w="1701" w:type="dxa"/>
          </w:tcPr>
          <w:p w14:paraId="5D70C93E" w14:textId="77777777" w:rsidR="0024286A" w:rsidRPr="00676B6B" w:rsidRDefault="0024286A" w:rsidP="003434AF">
            <w:pPr>
              <w:pStyle w:val="BodyText"/>
            </w:pPr>
            <w:r>
              <w:rPr>
                <w:noProof/>
              </w:rPr>
              <w:drawing>
                <wp:anchor distT="0" distB="0" distL="114300" distR="114300" simplePos="0" relativeHeight="251658267" behindDoc="0" locked="0" layoutInCell="1" allowOverlap="1" wp14:anchorId="747C33C1" wp14:editId="5BDA5678">
                  <wp:simplePos x="0" y="0"/>
                  <wp:positionH relativeFrom="page">
                    <wp:posOffset>630555</wp:posOffset>
                  </wp:positionH>
                  <wp:positionV relativeFrom="page">
                    <wp:posOffset>438785</wp:posOffset>
                  </wp:positionV>
                  <wp:extent cx="457200" cy="4572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6" behindDoc="0" locked="0" layoutInCell="1" allowOverlap="1" wp14:anchorId="62340E09" wp14:editId="020B6450">
                  <wp:simplePos x="0" y="0"/>
                  <wp:positionH relativeFrom="column">
                    <wp:posOffset>582468</wp:posOffset>
                  </wp:positionH>
                  <wp:positionV relativeFrom="paragraph">
                    <wp:posOffset>-29037</wp:posOffset>
                  </wp:positionV>
                  <wp:extent cx="457200" cy="45720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p>
        </w:tc>
        <w:tc>
          <w:tcPr>
            <w:tcW w:w="2946" w:type="dxa"/>
            <w:vAlign w:val="center"/>
          </w:tcPr>
          <w:p w14:paraId="4AE545B0" w14:textId="77777777" w:rsidR="0024286A" w:rsidRPr="00676B6B" w:rsidRDefault="0024286A" w:rsidP="0024286A">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deer</w:t>
            </w:r>
            <w:r w:rsidRPr="00676B6B">
              <w:rPr>
                <w:color w:val="00B2A9" w:themeColor="accent1"/>
                <w:sz w:val="22"/>
                <w:szCs w:val="22"/>
              </w:rPr>
              <w:t xml:space="preserve"> </w:t>
            </w:r>
            <w:r>
              <w:rPr>
                <w:color w:val="00B2A9" w:themeColor="accent1"/>
                <w:sz w:val="22"/>
                <w:szCs w:val="22"/>
              </w:rPr>
              <w:t>69,903ha</w:t>
            </w:r>
          </w:p>
        </w:tc>
      </w:tr>
      <w:tr w:rsidR="0024286A" w:rsidRPr="00EB072A" w14:paraId="4931AE5A" w14:textId="77777777" w:rsidTr="0024286A">
        <w:trPr>
          <w:trHeight w:val="631"/>
        </w:trPr>
        <w:tc>
          <w:tcPr>
            <w:tcW w:w="1701" w:type="dxa"/>
          </w:tcPr>
          <w:p w14:paraId="581982DC" w14:textId="77777777" w:rsidR="0024286A" w:rsidRPr="00676B6B" w:rsidRDefault="0024286A" w:rsidP="003434AF">
            <w:pPr>
              <w:pStyle w:val="BodyText"/>
            </w:pPr>
          </w:p>
        </w:tc>
        <w:tc>
          <w:tcPr>
            <w:tcW w:w="2946" w:type="dxa"/>
            <w:vAlign w:val="center"/>
          </w:tcPr>
          <w:p w14:paraId="65BE1B7E" w14:textId="77777777" w:rsidR="0024286A" w:rsidRPr="00676B6B" w:rsidRDefault="0024286A" w:rsidP="0024286A">
            <w:pPr>
              <w:rPr>
                <w:color w:val="00B2A9" w:themeColor="accent1"/>
                <w:sz w:val="22"/>
                <w:szCs w:val="22"/>
              </w:rPr>
            </w:pPr>
            <w:r w:rsidRPr="00676B6B">
              <w:rPr>
                <w:color w:val="00B2A9" w:themeColor="accent1"/>
                <w:sz w:val="22"/>
                <w:szCs w:val="22"/>
              </w:rPr>
              <w:t xml:space="preserve">Control </w:t>
            </w:r>
            <w:r>
              <w:rPr>
                <w:color w:val="00B2A9" w:themeColor="accent1"/>
                <w:sz w:val="22"/>
                <w:szCs w:val="22"/>
              </w:rPr>
              <w:t>pigs*</w:t>
            </w:r>
            <w:r w:rsidRPr="00676B6B">
              <w:rPr>
                <w:color w:val="00B2A9" w:themeColor="accent1"/>
                <w:sz w:val="22"/>
                <w:szCs w:val="22"/>
              </w:rPr>
              <w:t xml:space="preserve"> </w:t>
            </w:r>
            <w:r>
              <w:rPr>
                <w:color w:val="00B2A9" w:themeColor="accent1"/>
                <w:sz w:val="22"/>
                <w:szCs w:val="22"/>
              </w:rPr>
              <w:t>31,251ha</w:t>
            </w:r>
          </w:p>
        </w:tc>
      </w:tr>
    </w:tbl>
    <w:p w14:paraId="6046D0C5" w14:textId="28BE0BBC" w:rsidR="00123970" w:rsidRDefault="00123970" w:rsidP="00BE0D2C">
      <w:pPr>
        <w:rPr>
          <w:rFonts w:ascii="Arial" w:eastAsia="Arial" w:hAnsi="Arial"/>
          <w:sz w:val="22"/>
          <w:szCs w:val="22"/>
        </w:rPr>
      </w:pPr>
    </w:p>
    <w:p w14:paraId="57F71E93" w14:textId="0F4B291C" w:rsidR="00123970" w:rsidRDefault="00123970" w:rsidP="00BE0D2C">
      <w:pPr>
        <w:rPr>
          <w:rFonts w:ascii="Arial" w:eastAsia="Arial" w:hAnsi="Arial"/>
          <w:sz w:val="22"/>
          <w:szCs w:val="22"/>
        </w:rPr>
      </w:pPr>
    </w:p>
    <w:p w14:paraId="09C73684" w14:textId="110A01A2" w:rsidR="00123970" w:rsidRDefault="00123970" w:rsidP="00BE0D2C">
      <w:pPr>
        <w:rPr>
          <w:rFonts w:ascii="Arial" w:eastAsia="Arial" w:hAnsi="Arial"/>
          <w:sz w:val="22"/>
          <w:szCs w:val="22"/>
        </w:rPr>
      </w:pPr>
    </w:p>
    <w:p w14:paraId="5333F9F8" w14:textId="6AAB3088" w:rsidR="00123970" w:rsidRDefault="00123970" w:rsidP="00BE0D2C">
      <w:pPr>
        <w:rPr>
          <w:rFonts w:ascii="Arial" w:eastAsia="Arial" w:hAnsi="Arial"/>
          <w:sz w:val="22"/>
          <w:szCs w:val="22"/>
        </w:rPr>
      </w:pPr>
    </w:p>
    <w:p w14:paraId="613DA855" w14:textId="3CDF97AA" w:rsidR="00123970" w:rsidRDefault="00123970" w:rsidP="00BE0D2C">
      <w:pPr>
        <w:rPr>
          <w:rFonts w:ascii="Arial" w:eastAsia="Arial" w:hAnsi="Arial"/>
          <w:sz w:val="22"/>
          <w:szCs w:val="22"/>
        </w:rPr>
      </w:pPr>
    </w:p>
    <w:p w14:paraId="4BC01480" w14:textId="449825D5" w:rsidR="00CC38AA" w:rsidRDefault="00CC38AA" w:rsidP="00BE0D2C">
      <w:pPr>
        <w:rPr>
          <w:rFonts w:ascii="Arial" w:eastAsia="Arial" w:hAnsi="Arial"/>
          <w:sz w:val="22"/>
          <w:szCs w:val="22"/>
        </w:rPr>
      </w:pPr>
    </w:p>
    <w:p w14:paraId="6683D60C" w14:textId="5CB125B0" w:rsidR="00FB3ABD" w:rsidRDefault="00FB3ABD" w:rsidP="00BE0D2C">
      <w:pPr>
        <w:rPr>
          <w:rFonts w:ascii="Arial" w:eastAsia="Arial" w:hAnsi="Arial"/>
          <w:sz w:val="22"/>
          <w:szCs w:val="22"/>
        </w:rPr>
      </w:pPr>
    </w:p>
    <w:p w14:paraId="1AF00EA8" w14:textId="35775D70" w:rsidR="00FB3ABD" w:rsidRDefault="00FB3ABD" w:rsidP="00BE0D2C">
      <w:pPr>
        <w:rPr>
          <w:rFonts w:ascii="Arial" w:eastAsia="Arial" w:hAnsi="Arial"/>
          <w:sz w:val="22"/>
          <w:szCs w:val="22"/>
        </w:rPr>
      </w:pPr>
    </w:p>
    <w:p w14:paraId="6A91C3C9" w14:textId="30833BFF" w:rsidR="00FB3ABD" w:rsidRDefault="00FB3ABD" w:rsidP="00BE0D2C">
      <w:pPr>
        <w:rPr>
          <w:rFonts w:ascii="Arial" w:eastAsia="Arial" w:hAnsi="Arial"/>
          <w:sz w:val="22"/>
          <w:szCs w:val="22"/>
        </w:rPr>
      </w:pPr>
    </w:p>
    <w:p w14:paraId="2178D74B" w14:textId="0F17D4E8" w:rsidR="00FB3ABD" w:rsidRDefault="00FB3ABD" w:rsidP="00BE0D2C">
      <w:pPr>
        <w:rPr>
          <w:rFonts w:ascii="Arial" w:eastAsia="Arial" w:hAnsi="Arial"/>
          <w:sz w:val="22"/>
          <w:szCs w:val="22"/>
        </w:rPr>
      </w:pPr>
    </w:p>
    <w:p w14:paraId="6B74E314" w14:textId="0050854A" w:rsidR="00FB3ABD" w:rsidRDefault="00FB3ABD" w:rsidP="00BE0D2C">
      <w:pPr>
        <w:rPr>
          <w:rFonts w:ascii="Arial" w:eastAsia="Arial" w:hAnsi="Arial"/>
          <w:sz w:val="22"/>
          <w:szCs w:val="22"/>
        </w:rPr>
      </w:pPr>
    </w:p>
    <w:p w14:paraId="55C6FB1E" w14:textId="3BF62E16" w:rsidR="00FB3ABD" w:rsidRDefault="00FB3ABD" w:rsidP="00BE0D2C">
      <w:pPr>
        <w:rPr>
          <w:rFonts w:ascii="Arial" w:eastAsia="Arial" w:hAnsi="Arial"/>
          <w:sz w:val="22"/>
          <w:szCs w:val="22"/>
        </w:rPr>
      </w:pPr>
    </w:p>
    <w:p w14:paraId="00DEA63B" w14:textId="2C160C60" w:rsidR="0086224C" w:rsidRPr="00F375DD" w:rsidRDefault="002E632D" w:rsidP="00F375DD">
      <w:pPr>
        <w:spacing w:before="240" w:after="120"/>
        <w:rPr>
          <w:rFonts w:ascii="Arial" w:eastAsia="Arial" w:hAnsi="Arial"/>
          <w:sz w:val="18"/>
          <w:szCs w:val="18"/>
        </w:rPr>
      </w:pPr>
      <w:r w:rsidRPr="002E632D">
        <w:rPr>
          <w:rFonts w:ascii="Arial" w:eastAsia="Arial" w:hAnsi="Arial"/>
          <w:noProof/>
          <w:sz w:val="18"/>
          <w:szCs w:val="18"/>
        </w:rPr>
        <mc:AlternateContent>
          <mc:Choice Requires="wps">
            <w:drawing>
              <wp:anchor distT="45720" distB="45720" distL="114300" distR="114300" simplePos="0" relativeHeight="251658265" behindDoc="0" locked="0" layoutInCell="1" allowOverlap="1" wp14:anchorId="4D536971" wp14:editId="341B48EE">
                <wp:simplePos x="0" y="0"/>
                <wp:positionH relativeFrom="margin">
                  <wp:posOffset>-81915</wp:posOffset>
                </wp:positionH>
                <wp:positionV relativeFrom="paragraph">
                  <wp:posOffset>219913</wp:posOffset>
                </wp:positionV>
                <wp:extent cx="6672580" cy="408562"/>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408562"/>
                        </a:xfrm>
                        <a:prstGeom prst="rect">
                          <a:avLst/>
                        </a:prstGeom>
                        <a:noFill/>
                        <a:ln w="9525">
                          <a:noFill/>
                          <a:miter lim="800000"/>
                          <a:headEnd/>
                          <a:tailEnd/>
                        </a:ln>
                      </wps:spPr>
                      <wps:txbx>
                        <w:txbxContent>
                          <w:p w14:paraId="0E3ECC82" w14:textId="1AB80133" w:rsidR="002E632D" w:rsidRPr="00825711" w:rsidRDefault="002E632D" w:rsidP="002E632D">
                            <w:pPr>
                              <w:rPr>
                                <w:rFonts w:ascii="Arial" w:eastAsia="Arial" w:hAnsi="Arial"/>
                                <w:color w:val="auto"/>
                                <w:sz w:val="18"/>
                                <w:szCs w:val="18"/>
                              </w:rPr>
                            </w:pPr>
                            <w:r w:rsidRPr="00825711">
                              <w:rPr>
                                <w:rFonts w:ascii="Arial" w:eastAsia="Arial" w:hAnsi="Arial"/>
                                <w:color w:val="auto"/>
                                <w:sz w:val="18"/>
                                <w:szCs w:val="18"/>
                              </w:rPr>
                              <w:t xml:space="preserve">*The Gippsland BRP </w:t>
                            </w:r>
                            <w:r w:rsidR="00735C03">
                              <w:rPr>
                                <w:rFonts w:ascii="Arial" w:eastAsia="Arial" w:hAnsi="Arial"/>
                                <w:color w:val="auto"/>
                                <w:sz w:val="18"/>
                                <w:szCs w:val="18"/>
                              </w:rPr>
                              <w:t>working group</w:t>
                            </w:r>
                            <w:r w:rsidRPr="00825711">
                              <w:rPr>
                                <w:rFonts w:ascii="Arial" w:eastAsia="Arial" w:hAnsi="Arial"/>
                                <w:color w:val="auto"/>
                                <w:sz w:val="18"/>
                                <w:szCs w:val="18"/>
                              </w:rPr>
                              <w:t xml:space="preserve"> advised feral pigs are </w:t>
                            </w:r>
                            <w:r w:rsidRPr="00825711">
                              <w:rPr>
                                <w:rFonts w:ascii="Arial" w:eastAsia="Arial" w:hAnsi="Arial"/>
                                <w:color w:val="auto"/>
                                <w:sz w:val="18"/>
                                <w:szCs w:val="18"/>
                                <w:u w:val="single"/>
                              </w:rPr>
                              <w:t>not</w:t>
                            </w:r>
                            <w:r w:rsidRPr="00825711">
                              <w:rPr>
                                <w:rFonts w:ascii="Arial" w:eastAsia="Arial" w:hAnsi="Arial"/>
                                <w:color w:val="auto"/>
                                <w:sz w:val="18"/>
                                <w:szCs w:val="18"/>
                              </w:rPr>
                              <w:t xml:space="preserve"> a current issue for this landscape, however ongoing surveillance for sign and impact would be beneficial.</w:t>
                            </w:r>
                          </w:p>
                          <w:p w14:paraId="5F7ADF10" w14:textId="4375DFCA" w:rsidR="002E632D" w:rsidRDefault="002E63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36971" id="_x0000_s1037" type="#_x0000_t202" style="position:absolute;margin-left:-6.45pt;margin-top:17.3pt;width:525.4pt;height:32.1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" filled="f" stroked="f">
                <v:textbox>
                  <w:txbxContent>
                    <w:p w14:paraId="0E3ECC82" w14:textId="1AB80133" w:rsidR="002E632D" w:rsidRPr="00825711" w:rsidRDefault="002E632D" w:rsidP="002E632D">
                      <w:pPr>
                        <w:rPr>
                          <w:rFonts w:ascii="Arial" w:eastAsia="Arial" w:hAnsi="Arial"/>
                          <w:color w:val="auto"/>
                          <w:sz w:val="18"/>
                          <w:szCs w:val="18"/>
                        </w:rPr>
                      </w:pPr>
                      <w:r w:rsidRPr="00825711">
                        <w:rPr>
                          <w:rFonts w:ascii="Arial" w:eastAsia="Arial" w:hAnsi="Arial"/>
                          <w:color w:val="auto"/>
                          <w:sz w:val="18"/>
                          <w:szCs w:val="18"/>
                        </w:rPr>
                        <w:t xml:space="preserve">*The Gippsland BRP </w:t>
                      </w:r>
                      <w:r w:rsidR="00735C03">
                        <w:rPr>
                          <w:rFonts w:ascii="Arial" w:eastAsia="Arial" w:hAnsi="Arial"/>
                          <w:color w:val="auto"/>
                          <w:sz w:val="18"/>
                          <w:szCs w:val="18"/>
                        </w:rPr>
                        <w:t>working group</w:t>
                      </w:r>
                      <w:r w:rsidRPr="00825711">
                        <w:rPr>
                          <w:rFonts w:ascii="Arial" w:eastAsia="Arial" w:hAnsi="Arial"/>
                          <w:color w:val="auto"/>
                          <w:sz w:val="18"/>
                          <w:szCs w:val="18"/>
                        </w:rPr>
                        <w:t xml:space="preserve"> advised feral pigs are </w:t>
                      </w:r>
                      <w:r w:rsidRPr="00825711">
                        <w:rPr>
                          <w:rFonts w:ascii="Arial" w:eastAsia="Arial" w:hAnsi="Arial"/>
                          <w:color w:val="auto"/>
                          <w:sz w:val="18"/>
                          <w:szCs w:val="18"/>
                          <w:u w:val="single"/>
                        </w:rPr>
                        <w:t>not</w:t>
                      </w:r>
                      <w:r w:rsidRPr="00825711">
                        <w:rPr>
                          <w:rFonts w:ascii="Arial" w:eastAsia="Arial" w:hAnsi="Arial"/>
                          <w:color w:val="auto"/>
                          <w:sz w:val="18"/>
                          <w:szCs w:val="18"/>
                        </w:rPr>
                        <w:t xml:space="preserve"> a current issue for this landscape, however ongoing surveillance for sign and impact would be beneficial.</w:t>
                      </w:r>
                    </w:p>
                    <w:p w14:paraId="5F7ADF10" w14:textId="4375DFCA" w:rsidR="002E632D" w:rsidRDefault="002E632D"/>
                  </w:txbxContent>
                </v:textbox>
                <w10:wrap anchorx="margin"/>
              </v:shape>
            </w:pict>
          </mc:Fallback>
        </mc:AlternateContent>
      </w:r>
    </w:p>
    <w:tbl>
      <w:tblPr>
        <w:tblStyle w:val="GridTable1Light-Accent2"/>
        <w:tblW w:w="10194" w:type="dxa"/>
        <w:tblLook w:val="04A0" w:firstRow="1" w:lastRow="0" w:firstColumn="1" w:lastColumn="0" w:noHBand="0" w:noVBand="1"/>
        <w:tblCaption w:val="Hightlight Text"/>
      </w:tblPr>
      <w:tblGrid>
        <w:gridCol w:w="1050"/>
        <w:gridCol w:w="4081"/>
        <w:gridCol w:w="987"/>
        <w:gridCol w:w="4076"/>
      </w:tblGrid>
      <w:tr w:rsidR="006419D9" w:rsidRPr="00725369" w14:paraId="2AB7FFB6" w14:textId="77777777" w:rsidTr="00775363">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194" w:type="dxa"/>
            <w:gridSpan w:val="4"/>
            <w:shd w:val="clear" w:color="auto" w:fill="F4F8D4" w:themeFill="accent2" w:themeFillTint="33"/>
          </w:tcPr>
          <w:p w14:paraId="70F60F5B" w14:textId="1887CBD0" w:rsidR="006419D9" w:rsidRPr="00B51DE3" w:rsidRDefault="006419D9" w:rsidP="00B765C4">
            <w:pPr>
              <w:pStyle w:val="IntroFeatureText"/>
              <w:spacing w:line="240" w:lineRule="auto"/>
              <w:ind w:left="113" w:right="113"/>
              <w:rPr>
                <w:sz w:val="22"/>
                <w:szCs w:val="22"/>
              </w:rPr>
            </w:pPr>
            <w:r w:rsidRPr="00B51DE3">
              <w:rPr>
                <w:sz w:val="22"/>
                <w:szCs w:val="22"/>
              </w:rPr>
              <w:lastRenderedPageBreak/>
              <w:t>The most cost-effective action</w:t>
            </w:r>
            <w:r w:rsidR="00B221CD">
              <w:rPr>
                <w:sz w:val="22"/>
                <w:szCs w:val="22"/>
              </w:rPr>
              <w:t>s</w:t>
            </w:r>
            <w:r w:rsidRPr="00B51DE3">
              <w:rPr>
                <w:sz w:val="22"/>
                <w:szCs w:val="22"/>
              </w:rPr>
              <w:t xml:space="preserve"> for flora &amp; fauna</w:t>
            </w:r>
            <w:r w:rsidR="00855D2B">
              <w:rPr>
                <w:sz w:val="22"/>
                <w:szCs w:val="22"/>
              </w:rPr>
              <w:t xml:space="preserve"> according to SMP</w:t>
            </w:r>
          </w:p>
        </w:tc>
      </w:tr>
      <w:tr w:rsidR="002124F5" w:rsidRPr="002124F5" w14:paraId="083D9CDE" w14:textId="77777777" w:rsidTr="00281E26">
        <w:trPr>
          <w:trHeight w:val="680"/>
        </w:trPr>
        <w:tc>
          <w:tcPr>
            <w:cnfStyle w:val="001000000000" w:firstRow="0" w:lastRow="0" w:firstColumn="1" w:lastColumn="0" w:oddVBand="0" w:evenVBand="0" w:oddHBand="0" w:evenHBand="0" w:firstRowFirstColumn="0" w:firstRowLastColumn="0" w:lastRowFirstColumn="0" w:lastRowLastColumn="0"/>
            <w:tcW w:w="988" w:type="dxa"/>
          </w:tcPr>
          <w:p w14:paraId="6FD9A116" w14:textId="77777777" w:rsidR="006419D9" w:rsidRPr="00725369" w:rsidRDefault="006419D9" w:rsidP="00B765C4">
            <w:pPr>
              <w:pStyle w:val="ListParagraph"/>
              <w:spacing w:before="60" w:after="120"/>
              <w:ind w:right="113"/>
              <w:contextualSpacing w:val="0"/>
              <w:rPr>
                <w:rFonts w:cs="Times New Roman"/>
                <w:b w:val="0"/>
                <w:bCs w:val="0"/>
                <w:color w:val="00B2A9" w:themeColor="accent1"/>
                <w:sz w:val="22"/>
                <w:szCs w:val="22"/>
                <w:highlight w:val="magenta"/>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9" behindDoc="0" locked="0" layoutInCell="1" allowOverlap="1" wp14:anchorId="0E1B3870" wp14:editId="277ACD09">
                  <wp:simplePos x="0" y="0"/>
                  <wp:positionH relativeFrom="column">
                    <wp:posOffset>66791</wp:posOffset>
                  </wp:positionH>
                  <wp:positionV relativeFrom="paragraph">
                    <wp:posOffset>48722</wp:posOffset>
                  </wp:positionV>
                  <wp:extent cx="365125" cy="365125"/>
                  <wp:effectExtent l="0" t="0" r="0" b="0"/>
                  <wp:wrapNone/>
                  <wp:docPr id="25" name="Graphic 25"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25369">
              <w:rPr>
                <w:rFonts w:cs="Times New Roman"/>
                <w:b w:val="0"/>
                <w:bCs w:val="0"/>
                <w:noProof/>
                <w:color w:val="504B60" w:themeColor="accent6" w:themeShade="80"/>
                <w:sz w:val="22"/>
                <w:szCs w:val="22"/>
                <w:highlight w:val="magenta"/>
                <w:lang w:eastAsia="en-US"/>
              </w:rPr>
              <w:t xml:space="preserve"> </w:t>
            </w:r>
          </w:p>
        </w:tc>
        <w:tc>
          <w:tcPr>
            <w:tcW w:w="4108" w:type="dxa"/>
          </w:tcPr>
          <w:p w14:paraId="0B05BD22" w14:textId="3DA9FAA2" w:rsidR="00AD46F3" w:rsidRPr="002124F5" w:rsidRDefault="006419D9" w:rsidP="00BC6891">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2124F5">
              <w:rPr>
                <w:rFonts w:cs="Times New Roman"/>
                <w:color w:val="auto"/>
                <w:sz w:val="22"/>
                <w:szCs w:val="22"/>
                <w:lang w:eastAsia="en-US"/>
              </w:rPr>
              <w:t xml:space="preserve">Plants </w:t>
            </w:r>
            <w:r w:rsidR="00A75388" w:rsidRPr="002124F5">
              <w:rPr>
                <w:rFonts w:cs="Times New Roman"/>
                <w:color w:val="auto"/>
                <w:sz w:val="22"/>
                <w:szCs w:val="22"/>
                <w:lang w:eastAsia="en-US"/>
              </w:rPr>
              <w:t>–</w:t>
            </w:r>
            <w:r w:rsidRPr="002124F5">
              <w:rPr>
                <w:rFonts w:cs="Times New Roman"/>
                <w:color w:val="auto"/>
                <w:sz w:val="22"/>
                <w:szCs w:val="22"/>
                <w:lang w:eastAsia="en-US"/>
              </w:rPr>
              <w:t xml:space="preserve"> </w:t>
            </w:r>
            <w:r w:rsidR="00A75388" w:rsidRPr="002124F5">
              <w:rPr>
                <w:rFonts w:cs="Times New Roman"/>
                <w:color w:val="auto"/>
                <w:sz w:val="22"/>
                <w:szCs w:val="22"/>
                <w:lang w:eastAsia="en-US"/>
              </w:rPr>
              <w:t>Control deer,</w:t>
            </w:r>
            <w:r w:rsidR="00A33A29" w:rsidRPr="002124F5">
              <w:rPr>
                <w:rFonts w:cs="Times New Roman"/>
                <w:color w:val="auto"/>
                <w:sz w:val="22"/>
                <w:szCs w:val="22"/>
                <w:lang w:eastAsia="en-US"/>
              </w:rPr>
              <w:t xml:space="preserve"> Co</w:t>
            </w:r>
            <w:r w:rsidR="00AE2CAA" w:rsidRPr="002124F5">
              <w:rPr>
                <w:rFonts w:cs="Times New Roman"/>
                <w:color w:val="auto"/>
                <w:sz w:val="22"/>
                <w:szCs w:val="22"/>
                <w:lang w:eastAsia="en-US"/>
              </w:rPr>
              <w:t>mbined fox and cat co</w:t>
            </w:r>
            <w:r w:rsidR="00A33A29" w:rsidRPr="002124F5">
              <w:rPr>
                <w:rFonts w:cs="Times New Roman"/>
                <w:color w:val="auto"/>
                <w:sz w:val="22"/>
                <w:szCs w:val="22"/>
                <w:lang w:eastAsia="en-US"/>
              </w:rPr>
              <w:t>ntrol</w:t>
            </w:r>
            <w:r w:rsidR="00A75388" w:rsidRPr="002124F5">
              <w:rPr>
                <w:rFonts w:cs="Times New Roman"/>
                <w:color w:val="auto"/>
                <w:sz w:val="22"/>
                <w:szCs w:val="22"/>
                <w:lang w:eastAsia="en-US"/>
              </w:rPr>
              <w:t xml:space="preserve">, and </w:t>
            </w:r>
            <w:r w:rsidR="00A33A29" w:rsidRPr="002124F5">
              <w:rPr>
                <w:rFonts w:cs="Times New Roman"/>
                <w:color w:val="auto"/>
                <w:sz w:val="22"/>
                <w:szCs w:val="22"/>
                <w:lang w:eastAsia="en-US"/>
              </w:rPr>
              <w:t xml:space="preserve">Control </w:t>
            </w:r>
            <w:r w:rsidR="00A75388" w:rsidRPr="002124F5">
              <w:rPr>
                <w:rFonts w:cs="Times New Roman"/>
                <w:color w:val="auto"/>
                <w:sz w:val="22"/>
                <w:szCs w:val="22"/>
                <w:lang w:eastAsia="en-US"/>
              </w:rPr>
              <w:t>weeds</w:t>
            </w:r>
          </w:p>
        </w:tc>
        <w:tc>
          <w:tcPr>
            <w:tcW w:w="995" w:type="dxa"/>
          </w:tcPr>
          <w:p w14:paraId="763589CE" w14:textId="3EF2B75F" w:rsidR="006419D9" w:rsidRPr="002124F5" w:rsidRDefault="006419D9" w:rsidP="00B765C4">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c>
          <w:tcPr>
            <w:tcW w:w="4103" w:type="dxa"/>
          </w:tcPr>
          <w:p w14:paraId="7EF49679" w14:textId="6AC76A64" w:rsidR="006419D9" w:rsidRPr="002124F5" w:rsidRDefault="006419D9" w:rsidP="00BC6891">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2124F5">
              <w:rPr>
                <w:rFonts w:cs="Times New Roman"/>
                <w:color w:val="auto"/>
                <w:sz w:val="22"/>
                <w:szCs w:val="22"/>
                <w:lang w:eastAsia="en-US"/>
              </w:rPr>
              <w:t xml:space="preserve">Birds </w:t>
            </w:r>
            <w:r w:rsidR="00A33A29" w:rsidRPr="002124F5">
              <w:rPr>
                <w:rFonts w:cs="Times New Roman"/>
                <w:color w:val="auto"/>
                <w:sz w:val="22"/>
                <w:szCs w:val="22"/>
                <w:lang w:eastAsia="en-US"/>
              </w:rPr>
              <w:t>–</w:t>
            </w:r>
            <w:r w:rsidRPr="002124F5">
              <w:rPr>
                <w:rFonts w:cs="Times New Roman"/>
                <w:color w:val="auto"/>
                <w:sz w:val="22"/>
                <w:szCs w:val="22"/>
                <w:lang w:eastAsia="en-US"/>
              </w:rPr>
              <w:t xml:space="preserve"> </w:t>
            </w:r>
            <w:r w:rsidR="00AE2CAA" w:rsidRPr="002124F5">
              <w:rPr>
                <w:rFonts w:cs="Times New Roman"/>
                <w:color w:val="auto"/>
                <w:sz w:val="22"/>
                <w:szCs w:val="22"/>
                <w:lang w:eastAsia="en-US"/>
              </w:rPr>
              <w:t xml:space="preserve">Combined fox and cat control </w:t>
            </w:r>
            <w:r w:rsidR="00A33A29" w:rsidRPr="002124F5">
              <w:rPr>
                <w:rFonts w:cs="Times New Roman"/>
                <w:color w:val="auto"/>
                <w:sz w:val="22"/>
                <w:szCs w:val="22"/>
                <w:lang w:eastAsia="en-US"/>
              </w:rPr>
              <w:t>and Control deer</w:t>
            </w:r>
          </w:p>
        </w:tc>
      </w:tr>
      <w:tr w:rsidR="002124F5" w:rsidRPr="002124F5" w14:paraId="19F2AE73" w14:textId="77777777" w:rsidTr="00281E26">
        <w:trPr>
          <w:trHeight w:val="680"/>
        </w:trPr>
        <w:tc>
          <w:tcPr>
            <w:cnfStyle w:val="001000000000" w:firstRow="0" w:lastRow="0" w:firstColumn="1" w:lastColumn="0" w:oddVBand="0" w:evenVBand="0" w:oddHBand="0" w:evenHBand="0" w:firstRowFirstColumn="0" w:firstRowLastColumn="0" w:lastRowFirstColumn="0" w:lastRowLastColumn="0"/>
            <w:tcW w:w="988" w:type="dxa"/>
          </w:tcPr>
          <w:p w14:paraId="3EB79C55" w14:textId="3E674B6A" w:rsidR="006419D9" w:rsidRPr="00725369" w:rsidRDefault="006419D9" w:rsidP="00B765C4">
            <w:pPr>
              <w:pStyle w:val="ListParagraph"/>
              <w:spacing w:after="120" w:line="259" w:lineRule="auto"/>
              <w:contextualSpacing w:val="0"/>
              <w:rPr>
                <w:rFonts w:cs="Times New Roman"/>
                <w:b w:val="0"/>
                <w:bCs w:val="0"/>
                <w:color w:val="504B60" w:themeColor="accent6" w:themeShade="80"/>
                <w:sz w:val="22"/>
                <w:szCs w:val="22"/>
                <w:highlight w:val="magenta"/>
                <w:lang w:eastAsia="en-US"/>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50" behindDoc="0" locked="0" layoutInCell="1" allowOverlap="1" wp14:anchorId="5643A322" wp14:editId="3A48B499">
                  <wp:simplePos x="0" y="0"/>
                  <wp:positionH relativeFrom="column">
                    <wp:posOffset>66790</wp:posOffset>
                  </wp:positionH>
                  <wp:positionV relativeFrom="paragraph">
                    <wp:posOffset>30480</wp:posOffset>
                  </wp:positionV>
                  <wp:extent cx="381000" cy="381000"/>
                  <wp:effectExtent l="0" t="0" r="0" b="0"/>
                  <wp:wrapNone/>
                  <wp:docPr id="24" name="Graphic 24"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108" w:type="dxa"/>
          </w:tcPr>
          <w:p w14:paraId="24F53EC0" w14:textId="7DC271C6" w:rsidR="006419D9" w:rsidRPr="002124F5" w:rsidRDefault="006419D9" w:rsidP="00BC6891">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2124F5">
              <w:rPr>
                <w:rFonts w:cs="Times New Roman"/>
                <w:color w:val="auto"/>
                <w:sz w:val="22"/>
                <w:szCs w:val="22"/>
                <w:lang w:eastAsia="en-US"/>
              </w:rPr>
              <w:t xml:space="preserve">Mammals </w:t>
            </w:r>
            <w:r w:rsidR="00A33A29" w:rsidRPr="002124F5">
              <w:rPr>
                <w:rFonts w:cs="Times New Roman"/>
                <w:color w:val="auto"/>
                <w:sz w:val="22"/>
                <w:szCs w:val="22"/>
                <w:lang w:eastAsia="en-US"/>
              </w:rPr>
              <w:t>–</w:t>
            </w:r>
            <w:r w:rsidRPr="002124F5">
              <w:rPr>
                <w:rFonts w:cs="Times New Roman"/>
                <w:color w:val="auto"/>
                <w:sz w:val="22"/>
                <w:szCs w:val="22"/>
                <w:lang w:eastAsia="en-US"/>
              </w:rPr>
              <w:t xml:space="preserve"> </w:t>
            </w:r>
            <w:r w:rsidR="00AE2CAA" w:rsidRPr="002124F5">
              <w:rPr>
                <w:rFonts w:cs="Times New Roman"/>
                <w:color w:val="auto"/>
                <w:sz w:val="22"/>
                <w:szCs w:val="22"/>
                <w:lang w:eastAsia="en-US"/>
              </w:rPr>
              <w:t>Combined fox and cat control</w:t>
            </w:r>
          </w:p>
        </w:tc>
        <w:tc>
          <w:tcPr>
            <w:tcW w:w="995" w:type="dxa"/>
          </w:tcPr>
          <w:p w14:paraId="6F75055E" w14:textId="318FB74B" w:rsidR="006419D9" w:rsidRPr="002124F5" w:rsidRDefault="00281E26" w:rsidP="00B765C4">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2124F5">
              <w:rPr>
                <w:noProof/>
                <w:color w:val="auto"/>
                <w:sz w:val="22"/>
                <w:szCs w:val="22"/>
              </w:rPr>
              <w:drawing>
                <wp:anchor distT="0" distB="0" distL="114300" distR="114300" simplePos="0" relativeHeight="251658256" behindDoc="0" locked="0" layoutInCell="1" allowOverlap="1" wp14:anchorId="640AD68C" wp14:editId="75FEFFFE">
                  <wp:simplePos x="0" y="0"/>
                  <wp:positionH relativeFrom="column">
                    <wp:posOffset>28517</wp:posOffset>
                  </wp:positionH>
                  <wp:positionV relativeFrom="paragraph">
                    <wp:posOffset>26670</wp:posOffset>
                  </wp:positionV>
                  <wp:extent cx="381635" cy="381635"/>
                  <wp:effectExtent l="0" t="0" r="0" b="0"/>
                  <wp:wrapNone/>
                  <wp:docPr id="210" name="Graphic 2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2124F5">
              <w:rPr>
                <w:rFonts w:cs="Times New Roman"/>
                <w:noProof/>
                <w:color w:val="auto"/>
                <w:sz w:val="22"/>
                <w:szCs w:val="22"/>
                <w:lang w:eastAsia="en-US"/>
              </w:rPr>
              <w:drawing>
                <wp:anchor distT="0" distB="0" distL="114300" distR="114300" simplePos="0" relativeHeight="251658251" behindDoc="0" locked="0" layoutInCell="1" allowOverlap="1" wp14:anchorId="4A8EADEB" wp14:editId="6DD4CFD7">
                  <wp:simplePos x="0" y="0"/>
                  <wp:positionH relativeFrom="column">
                    <wp:posOffset>57900</wp:posOffset>
                  </wp:positionH>
                  <wp:positionV relativeFrom="paragraph">
                    <wp:posOffset>-402186</wp:posOffset>
                  </wp:positionV>
                  <wp:extent cx="365125" cy="365125"/>
                  <wp:effectExtent l="0" t="0" r="0" b="0"/>
                  <wp:wrapNone/>
                  <wp:docPr id="209" name="Graphic 20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103" w:type="dxa"/>
          </w:tcPr>
          <w:p w14:paraId="775BDB22" w14:textId="3D4F29C8" w:rsidR="006419D9" w:rsidRPr="002124F5" w:rsidRDefault="006419D9" w:rsidP="00BC6891">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2124F5">
              <w:rPr>
                <w:rFonts w:cs="Times New Roman"/>
                <w:color w:val="auto"/>
                <w:sz w:val="22"/>
                <w:szCs w:val="22"/>
                <w:lang w:eastAsia="en-US"/>
              </w:rPr>
              <w:t xml:space="preserve">Amphibians </w:t>
            </w:r>
            <w:r w:rsidR="00A33A29" w:rsidRPr="002124F5">
              <w:rPr>
                <w:rFonts w:cs="Times New Roman"/>
                <w:color w:val="auto"/>
                <w:sz w:val="22"/>
                <w:szCs w:val="22"/>
                <w:lang w:eastAsia="en-US"/>
              </w:rPr>
              <w:t>–</w:t>
            </w:r>
            <w:r w:rsidRPr="002124F5">
              <w:rPr>
                <w:rFonts w:cs="Times New Roman"/>
                <w:color w:val="auto"/>
                <w:sz w:val="22"/>
                <w:szCs w:val="22"/>
                <w:lang w:eastAsia="en-US"/>
              </w:rPr>
              <w:t xml:space="preserve"> </w:t>
            </w:r>
            <w:r w:rsidR="00AE2CAA" w:rsidRPr="002124F5">
              <w:rPr>
                <w:rFonts w:cs="Times New Roman"/>
                <w:color w:val="auto"/>
                <w:sz w:val="22"/>
                <w:szCs w:val="22"/>
                <w:lang w:eastAsia="en-US"/>
              </w:rPr>
              <w:t>Combined fox and cat control</w:t>
            </w:r>
          </w:p>
        </w:tc>
      </w:tr>
      <w:tr w:rsidR="002124F5" w:rsidRPr="002124F5" w14:paraId="51E3C382" w14:textId="77777777" w:rsidTr="00281E26">
        <w:trPr>
          <w:gridAfter w:val="2"/>
          <w:wAfter w:w="5098" w:type="dxa"/>
          <w:trHeight w:val="680"/>
        </w:trPr>
        <w:tc>
          <w:tcPr>
            <w:cnfStyle w:val="001000000000" w:firstRow="0" w:lastRow="0" w:firstColumn="1" w:lastColumn="0" w:oddVBand="0" w:evenVBand="0" w:oddHBand="0" w:evenHBand="0" w:firstRowFirstColumn="0" w:firstRowLastColumn="0" w:lastRowFirstColumn="0" w:lastRowLastColumn="0"/>
            <w:tcW w:w="988" w:type="dxa"/>
          </w:tcPr>
          <w:p w14:paraId="0154C17E" w14:textId="42D0B066" w:rsidR="00CB1917" w:rsidRDefault="00CB1917" w:rsidP="00B765C4">
            <w:pPr>
              <w:pStyle w:val="ListParagraph"/>
              <w:spacing w:after="120" w:line="259" w:lineRule="auto"/>
              <w:contextualSpacing w:val="0"/>
              <w:rPr>
                <w:b w:val="0"/>
                <w:bCs w:val="0"/>
                <w:noProof/>
                <w:highlight w:val="magenta"/>
                <w:lang w:eastAsia="en-US"/>
              </w:rPr>
            </w:pPr>
            <w:r w:rsidRPr="00725369">
              <w:rPr>
                <w:noProof/>
                <w:highlight w:val="magenta"/>
                <w:lang w:eastAsia="en-US"/>
              </w:rPr>
              <w:drawing>
                <wp:anchor distT="0" distB="0" distL="114300" distR="114300" simplePos="0" relativeHeight="251658252" behindDoc="0" locked="0" layoutInCell="1" allowOverlap="1" wp14:anchorId="11F23E3B" wp14:editId="51261676">
                  <wp:simplePos x="0" y="0"/>
                  <wp:positionH relativeFrom="column">
                    <wp:posOffset>81107</wp:posOffset>
                  </wp:positionH>
                  <wp:positionV relativeFrom="paragraph">
                    <wp:posOffset>37985</wp:posOffset>
                  </wp:positionV>
                  <wp:extent cx="332105" cy="332105"/>
                  <wp:effectExtent l="0" t="0" r="0" b="0"/>
                  <wp:wrapNone/>
                  <wp:docPr id="26" name="Graphic 26"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p>
          <w:p w14:paraId="3CEC4095" w14:textId="2B502629" w:rsidR="00CB1917" w:rsidRPr="00281E26" w:rsidRDefault="00CB1917" w:rsidP="00281E26">
            <w:pPr>
              <w:spacing w:after="120" w:line="259" w:lineRule="auto"/>
              <w:rPr>
                <w:noProof/>
                <w:highlight w:val="magenta"/>
                <w:lang w:eastAsia="en-US"/>
              </w:rPr>
            </w:pPr>
          </w:p>
        </w:tc>
        <w:tc>
          <w:tcPr>
            <w:tcW w:w="4108" w:type="dxa"/>
          </w:tcPr>
          <w:p w14:paraId="4E767A8E" w14:textId="697CDBBC" w:rsidR="00CB1917" w:rsidRPr="002124F5" w:rsidRDefault="00CB1917" w:rsidP="00BC6891">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2124F5">
              <w:rPr>
                <w:rFonts w:cs="Times New Roman"/>
                <w:color w:val="auto"/>
                <w:sz w:val="22"/>
                <w:szCs w:val="22"/>
                <w:lang w:eastAsia="en-US"/>
              </w:rPr>
              <w:t xml:space="preserve">Reptiles </w:t>
            </w:r>
            <w:r w:rsidR="00A33A29" w:rsidRPr="002124F5">
              <w:rPr>
                <w:rFonts w:cs="Times New Roman"/>
                <w:color w:val="auto"/>
                <w:sz w:val="22"/>
                <w:szCs w:val="22"/>
                <w:lang w:eastAsia="en-US"/>
              </w:rPr>
              <w:t>–</w:t>
            </w:r>
            <w:r w:rsidRPr="002124F5">
              <w:rPr>
                <w:rFonts w:cs="Times New Roman"/>
                <w:color w:val="auto"/>
                <w:sz w:val="22"/>
                <w:szCs w:val="22"/>
                <w:lang w:eastAsia="en-US"/>
              </w:rPr>
              <w:t xml:space="preserve"> </w:t>
            </w:r>
            <w:r w:rsidR="00AE2CAA" w:rsidRPr="002124F5">
              <w:rPr>
                <w:rFonts w:cs="Times New Roman"/>
                <w:color w:val="auto"/>
                <w:sz w:val="22"/>
                <w:szCs w:val="22"/>
                <w:lang w:eastAsia="en-US"/>
              </w:rPr>
              <w:t>Combined fox and cat control</w:t>
            </w:r>
          </w:p>
        </w:tc>
      </w:tr>
    </w:tbl>
    <w:p w14:paraId="5ACAB116" w14:textId="72F24F2D" w:rsidR="00CE20B4" w:rsidRPr="000D7265" w:rsidRDefault="00CE20B4" w:rsidP="00825711">
      <w:pPr>
        <w:pStyle w:val="BodyText"/>
      </w:pPr>
      <w:r w:rsidRPr="000D7265">
        <w:t xml:space="preserve">For a further in depth look into SMP for this landscape please refer to </w:t>
      </w:r>
      <w:hyperlink r:id="rId38" w:history="1">
        <w:r w:rsidRPr="000D7265">
          <w:rPr>
            <w:u w:val="single"/>
          </w:rPr>
          <w:t>NatureKit</w:t>
        </w:r>
      </w:hyperlink>
      <w:r w:rsidRPr="000D7265">
        <w:t>.</w:t>
      </w:r>
    </w:p>
    <w:p w14:paraId="76116013" w14:textId="3548D101" w:rsidR="003B2786" w:rsidRPr="006041B4" w:rsidRDefault="003B2786" w:rsidP="00F33679">
      <w:pPr>
        <w:pStyle w:val="Heading2"/>
      </w:pPr>
      <w:bookmarkStart w:id="1" w:name="_Hlk60940339"/>
      <w:r>
        <w:t>Additional t</w:t>
      </w:r>
      <w:r w:rsidRPr="00C50EAA">
        <w:t>hreats</w:t>
      </w:r>
      <w:r w:rsidRPr="006041B4">
        <w:t xml:space="preserve"> </w:t>
      </w:r>
      <w:r w:rsidR="00571926">
        <w:t xml:space="preserve">raised by the </w:t>
      </w:r>
      <w:r w:rsidR="00735C03">
        <w:t>working group</w:t>
      </w:r>
      <w:bookmarkEnd w:id="1"/>
    </w:p>
    <w:p w14:paraId="139FA7E0" w14:textId="39C30795" w:rsidR="003B2786" w:rsidRPr="00D90F96" w:rsidRDefault="003B2786" w:rsidP="006D0382">
      <w:pPr>
        <w:pStyle w:val="BodyText"/>
        <w:numPr>
          <w:ilvl w:val="0"/>
          <w:numId w:val="20"/>
        </w:numPr>
        <w:spacing w:after="120"/>
        <w:ind w:left="714" w:hanging="357"/>
      </w:pPr>
      <w:r w:rsidRPr="00D90F96">
        <w:t>Removing trout from headwaters with threatened galaxiid sp</w:t>
      </w:r>
      <w:r w:rsidR="00EA28DE">
        <w:t>ecies</w:t>
      </w:r>
    </w:p>
    <w:p w14:paraId="6EF7F04C" w14:textId="77777777" w:rsidR="003B2786" w:rsidRPr="00D90F96" w:rsidRDefault="003B2786" w:rsidP="006D0382">
      <w:pPr>
        <w:pStyle w:val="BodyText"/>
        <w:numPr>
          <w:ilvl w:val="0"/>
          <w:numId w:val="20"/>
        </w:numPr>
        <w:spacing w:after="120"/>
        <w:ind w:left="714" w:hanging="357"/>
      </w:pPr>
      <w:r w:rsidRPr="00D90F96">
        <w:t>Managing increased estuary closures and delays in openings under climate change (e.g. Sydenham Inlet)</w:t>
      </w:r>
    </w:p>
    <w:p w14:paraId="38CA8F18" w14:textId="3FE573C3" w:rsidR="003B2786" w:rsidRPr="00D90F96" w:rsidRDefault="003B2786" w:rsidP="00825711">
      <w:pPr>
        <w:pStyle w:val="BodyText"/>
        <w:numPr>
          <w:ilvl w:val="0"/>
          <w:numId w:val="20"/>
        </w:numPr>
      </w:pPr>
      <w:r w:rsidRPr="00D90F96">
        <w:t>Controlling introduced rodents (including brown rats and house mice) on Gabo Island</w:t>
      </w:r>
    </w:p>
    <w:p w14:paraId="5ED12C61" w14:textId="77777777" w:rsidR="00570ECE" w:rsidRPr="00216B99" w:rsidRDefault="00570ECE" w:rsidP="00B640DA">
      <w:pPr>
        <w:pStyle w:val="Heading2"/>
      </w:pPr>
      <w:r>
        <w:t>Highest priority strategic actions</w:t>
      </w:r>
    </w:p>
    <w:p w14:paraId="19A05C15" w14:textId="4817C24F" w:rsidR="00570ECE" w:rsidRDefault="00570ECE" w:rsidP="00825711">
      <w:pPr>
        <w:pStyle w:val="BodyText"/>
      </w:pPr>
      <w:r w:rsidRPr="00D90F96">
        <w:t>With consideration of the information available in SMP and local knowledge of this landscape, the</w:t>
      </w:r>
      <w:r w:rsidR="003D5F05">
        <w:t xml:space="preserve"> Gippsland BRP </w:t>
      </w:r>
      <w:r w:rsidR="00735C03">
        <w:t>working group</w:t>
      </w:r>
      <w:r w:rsidRPr="00D90F96">
        <w:t xml:space="preserve"> </w:t>
      </w:r>
      <w:r w:rsidR="00592A60">
        <w:t xml:space="preserve">identified the following </w:t>
      </w:r>
      <w:r w:rsidRPr="00D90F96">
        <w:t xml:space="preserve">priority actions for future collaboration and investment in this </w:t>
      </w:r>
      <w:r w:rsidR="003D5F05">
        <w:t>landscape</w:t>
      </w:r>
      <w:r w:rsidRPr="00D90F96">
        <w:t>:</w:t>
      </w:r>
    </w:p>
    <w:tbl>
      <w:tblPr>
        <w:tblStyle w:val="GridTable1Light-Accent2"/>
        <w:tblW w:w="10194" w:type="dxa"/>
        <w:tblLayout w:type="fixed"/>
        <w:tblLook w:val="04A0" w:firstRow="1" w:lastRow="0" w:firstColumn="1" w:lastColumn="0" w:noHBand="0" w:noVBand="1"/>
        <w:tblCaption w:val="Hightlight Text"/>
      </w:tblPr>
      <w:tblGrid>
        <w:gridCol w:w="1129"/>
        <w:gridCol w:w="9065"/>
      </w:tblGrid>
      <w:tr w:rsidR="00570ECE" w:rsidRPr="004B5669" w14:paraId="2B6928F1" w14:textId="77777777" w:rsidTr="002C0564">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vAlign w:val="center"/>
          </w:tcPr>
          <w:p w14:paraId="076AE894" w14:textId="0E3C6481" w:rsidR="00570ECE" w:rsidRPr="00A2505E" w:rsidRDefault="00570ECE" w:rsidP="002C0564">
            <w:pPr>
              <w:pStyle w:val="IntroFeatureText"/>
              <w:spacing w:line="240" w:lineRule="auto"/>
              <w:rPr>
                <w:sz w:val="22"/>
                <w:szCs w:val="22"/>
              </w:rPr>
            </w:pPr>
            <w:r w:rsidRPr="00A2505E">
              <w:rPr>
                <w:sz w:val="22"/>
                <w:szCs w:val="22"/>
              </w:rPr>
              <w:t xml:space="preserve">The </w:t>
            </w:r>
            <w:r w:rsidR="003A5F66">
              <w:rPr>
                <w:sz w:val="22"/>
                <w:szCs w:val="22"/>
              </w:rPr>
              <w:t>highest priority actions for the Far East Coast landscape</w:t>
            </w:r>
            <w:r w:rsidR="006C3338">
              <w:rPr>
                <w:sz w:val="22"/>
                <w:szCs w:val="22"/>
              </w:rPr>
              <w:t xml:space="preserve"> include:</w:t>
            </w:r>
          </w:p>
        </w:tc>
      </w:tr>
      <w:tr w:rsidR="00570ECE" w:rsidRPr="004B5669" w14:paraId="5AD209AB" w14:textId="77777777" w:rsidTr="00971760">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1010CFD" w14:textId="31DE21C9" w:rsidR="001643D1" w:rsidRPr="003A5F66" w:rsidRDefault="00A725B2" w:rsidP="00825711">
            <w:pPr>
              <w:pStyle w:val="BodyText"/>
            </w:pPr>
            <w:r>
              <w:rPr>
                <w:noProof/>
              </w:rPr>
              <w:drawing>
                <wp:anchor distT="0" distB="0" distL="114300" distR="114300" simplePos="0" relativeHeight="251658257" behindDoc="0" locked="0" layoutInCell="1" allowOverlap="1" wp14:anchorId="36E592D7" wp14:editId="4E6104A1">
                  <wp:simplePos x="0" y="0"/>
                  <wp:positionH relativeFrom="column">
                    <wp:posOffset>67310</wp:posOffset>
                  </wp:positionH>
                  <wp:positionV relativeFrom="paragraph">
                    <wp:posOffset>15875</wp:posOffset>
                  </wp:positionV>
                  <wp:extent cx="530860" cy="530860"/>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860" cy="5308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vAlign w:val="center"/>
          </w:tcPr>
          <w:p w14:paraId="5D066EB5" w14:textId="2347B9C6" w:rsidR="00570ECE" w:rsidRPr="003A5F66" w:rsidRDefault="001643D1" w:rsidP="0082571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D90F96">
              <w:t xml:space="preserve">Controlling transformer weeds (particularly along the coast </w:t>
            </w:r>
            <w:r w:rsidR="00EA28DE">
              <w:t>and</w:t>
            </w:r>
            <w:r w:rsidRPr="00D90F96">
              <w:t xml:space="preserve"> in littoral rainforest)</w:t>
            </w:r>
          </w:p>
        </w:tc>
      </w:tr>
      <w:tr w:rsidR="00570ECE" w:rsidRPr="004B5669" w14:paraId="3EC3D634" w14:textId="77777777" w:rsidTr="00971760">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4ACD52B" w14:textId="0C7E5CB7" w:rsidR="001643D1" w:rsidRPr="003A5F66" w:rsidRDefault="00A725B2" w:rsidP="00825711">
            <w:pPr>
              <w:pStyle w:val="BodyText"/>
            </w:pPr>
            <w:r>
              <w:rPr>
                <w:noProof/>
              </w:rPr>
              <w:drawing>
                <wp:anchor distT="0" distB="0" distL="114300" distR="114300" simplePos="0" relativeHeight="251658254" behindDoc="0" locked="0" layoutInCell="1" allowOverlap="1" wp14:anchorId="72A90F65" wp14:editId="269F260E">
                  <wp:simplePos x="0" y="0"/>
                  <wp:positionH relativeFrom="column">
                    <wp:posOffset>62865</wp:posOffset>
                  </wp:positionH>
                  <wp:positionV relativeFrom="paragraph">
                    <wp:posOffset>9525</wp:posOffset>
                  </wp:positionV>
                  <wp:extent cx="525145" cy="525145"/>
                  <wp:effectExtent l="0" t="0" r="0" b="825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vAlign w:val="center"/>
          </w:tcPr>
          <w:p w14:paraId="357AB022" w14:textId="28674997" w:rsidR="00570ECE" w:rsidRPr="009F1B60" w:rsidRDefault="001643D1" w:rsidP="0082571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D90F96">
              <w:t>Controlling deer (particularly in littoral rainforest)</w:t>
            </w:r>
          </w:p>
        </w:tc>
      </w:tr>
      <w:tr w:rsidR="00570ECE" w:rsidRPr="004B5669" w14:paraId="005DF48A" w14:textId="77777777" w:rsidTr="00971760">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AC1FCBE" w14:textId="1BE2C246" w:rsidR="001643D1" w:rsidRDefault="00EC4612" w:rsidP="00825711">
            <w:pPr>
              <w:pStyle w:val="BodyText"/>
            </w:pPr>
            <w:r>
              <w:rPr>
                <w:noProof/>
              </w:rPr>
              <w:drawing>
                <wp:anchor distT="0" distB="0" distL="114300" distR="114300" simplePos="0" relativeHeight="251658258" behindDoc="0" locked="0" layoutInCell="1" allowOverlap="1" wp14:anchorId="7FF30C00" wp14:editId="7E44BFD3">
                  <wp:simplePos x="0" y="0"/>
                  <wp:positionH relativeFrom="page">
                    <wp:posOffset>195580</wp:posOffset>
                  </wp:positionH>
                  <wp:positionV relativeFrom="page">
                    <wp:posOffset>112395</wp:posOffset>
                  </wp:positionV>
                  <wp:extent cx="522605" cy="522605"/>
                  <wp:effectExtent l="0" t="0" r="0" b="0"/>
                  <wp:wrapNone/>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605" cy="5226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9" behindDoc="0" locked="0" layoutInCell="1" allowOverlap="1" wp14:anchorId="3A10B1A0" wp14:editId="66EED417">
                  <wp:simplePos x="0" y="0"/>
                  <wp:positionH relativeFrom="page">
                    <wp:posOffset>31750</wp:posOffset>
                  </wp:positionH>
                  <wp:positionV relativeFrom="page">
                    <wp:posOffset>-43180</wp:posOffset>
                  </wp:positionV>
                  <wp:extent cx="414655" cy="414655"/>
                  <wp:effectExtent l="0" t="0" r="4445" b="0"/>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4655" cy="414655"/>
                          </a:xfrm>
                          <a:prstGeom prst="rect">
                            <a:avLst/>
                          </a:prstGeom>
                        </pic:spPr>
                      </pic:pic>
                    </a:graphicData>
                  </a:graphic>
                  <wp14:sizeRelH relativeFrom="page">
                    <wp14:pctWidth>0</wp14:pctWidth>
                  </wp14:sizeRelH>
                  <wp14:sizeRelV relativeFrom="page">
                    <wp14:pctHeight>0</wp14:pctHeight>
                  </wp14:sizeRelV>
                </wp:anchor>
              </w:drawing>
            </w:r>
          </w:p>
          <w:p w14:paraId="072C23D8" w14:textId="34A7C39E" w:rsidR="0086224C" w:rsidRPr="003A5F66" w:rsidRDefault="0086224C" w:rsidP="00825711">
            <w:pPr>
              <w:pStyle w:val="BodyText"/>
            </w:pPr>
          </w:p>
        </w:tc>
        <w:tc>
          <w:tcPr>
            <w:tcW w:w="9065" w:type="dxa"/>
            <w:vAlign w:val="center"/>
          </w:tcPr>
          <w:p w14:paraId="4367CE31" w14:textId="46FA44F0" w:rsidR="00570ECE" w:rsidRPr="009F1B60" w:rsidRDefault="001643D1" w:rsidP="00825711">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D90F96">
              <w:t xml:space="preserve">Integrated predator control (including the continuation </w:t>
            </w:r>
            <w:r w:rsidR="00B35209">
              <w:t>and</w:t>
            </w:r>
            <w:r w:rsidRPr="00D90F96">
              <w:t xml:space="preserve"> expansion of the Southern Ark fox-baiting program plus cat control around key biodiversity assets)</w:t>
            </w:r>
          </w:p>
        </w:tc>
      </w:tr>
      <w:tr w:rsidR="00ED5EA7" w:rsidRPr="00C91297" w14:paraId="7E38AB84" w14:textId="77777777" w:rsidTr="00100A62">
        <w:trPr>
          <w:trHeight w:hRule="exact" w:val="47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vAlign w:val="center"/>
          </w:tcPr>
          <w:p w14:paraId="69EB2D60" w14:textId="7EC4B131" w:rsidR="00ED5EA7" w:rsidRPr="00C91297" w:rsidRDefault="00ED5EA7" w:rsidP="00EA28DE">
            <w:pPr>
              <w:pStyle w:val="IntroFeatureText"/>
              <w:spacing w:line="240" w:lineRule="auto"/>
            </w:pPr>
            <w:r w:rsidRPr="00EA28DE">
              <w:rPr>
                <w:sz w:val="22"/>
                <w:szCs w:val="22"/>
              </w:rPr>
              <w:t xml:space="preserve">Other key actions highlighted by the </w:t>
            </w:r>
            <w:r w:rsidR="00735C03">
              <w:rPr>
                <w:sz w:val="22"/>
                <w:szCs w:val="22"/>
              </w:rPr>
              <w:t>working group</w:t>
            </w:r>
            <w:r w:rsidRPr="00EA28DE">
              <w:rPr>
                <w:sz w:val="22"/>
                <w:szCs w:val="22"/>
              </w:rPr>
              <w:t xml:space="preserve"> include:</w:t>
            </w:r>
          </w:p>
        </w:tc>
      </w:tr>
      <w:tr w:rsidR="00ED5EA7" w:rsidRPr="00971760" w14:paraId="3BD62B0D" w14:textId="77777777" w:rsidTr="00B765C4">
        <w:trPr>
          <w:trHeight w:val="85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5F18D984" w14:textId="77777777" w:rsidR="00ED5EA7" w:rsidRPr="00971760" w:rsidRDefault="00ED5EA7" w:rsidP="00825711">
            <w:pPr>
              <w:pStyle w:val="BodyText"/>
            </w:pPr>
            <w:r>
              <w:rPr>
                <w:noProof/>
              </w:rPr>
              <w:drawing>
                <wp:anchor distT="0" distB="0" distL="114300" distR="114300" simplePos="0" relativeHeight="251658255" behindDoc="0" locked="0" layoutInCell="1" allowOverlap="1" wp14:anchorId="707FC1F2" wp14:editId="0C625183">
                  <wp:simplePos x="0" y="0"/>
                  <wp:positionH relativeFrom="column">
                    <wp:posOffset>48260</wp:posOffset>
                  </wp:positionH>
                  <wp:positionV relativeFrom="paragraph">
                    <wp:posOffset>7620</wp:posOffset>
                  </wp:positionV>
                  <wp:extent cx="490855" cy="490855"/>
                  <wp:effectExtent l="0" t="0" r="4445" b="4445"/>
                  <wp:wrapNone/>
                  <wp:docPr id="199697209" name="Picture 19969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0855" cy="4908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shd w:val="clear" w:color="auto" w:fill="auto"/>
            <w:vAlign w:val="center"/>
          </w:tcPr>
          <w:p w14:paraId="575D92D0" w14:textId="77777777" w:rsidR="00ED5EA7" w:rsidRPr="00971760" w:rsidRDefault="00ED5EA7" w:rsidP="00825711">
            <w:pPr>
              <w:pStyle w:val="BodyText"/>
              <w:numPr>
                <w:ilvl w:val="0"/>
                <w:numId w:val="26"/>
              </w:numPr>
              <w:cnfStyle w:val="000000000000" w:firstRow="0" w:lastRow="0" w:firstColumn="0" w:lastColumn="0" w:oddVBand="0" w:evenVBand="0" w:oddHBand="0" w:evenHBand="0" w:firstRowFirstColumn="0" w:firstRowLastColumn="0" w:lastRowFirstColumn="0" w:lastRowLastColumn="0"/>
            </w:pPr>
            <w:r>
              <w:t>Permanent protection (particularly along the Genoa River)</w:t>
            </w:r>
          </w:p>
        </w:tc>
      </w:tr>
      <w:tr w:rsidR="00ED5EA7" w14:paraId="04489B70" w14:textId="77777777" w:rsidTr="00B765C4">
        <w:trPr>
          <w:trHeight w:val="85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223E645F" w14:textId="77777777" w:rsidR="00ED5EA7" w:rsidRPr="00971760" w:rsidRDefault="00ED5EA7" w:rsidP="00825711">
            <w:pPr>
              <w:pStyle w:val="BodyText"/>
            </w:pPr>
            <w:r>
              <w:rPr>
                <w:noProof/>
              </w:rPr>
              <mc:AlternateContent>
                <mc:Choice Requires="wpg">
                  <w:drawing>
                    <wp:anchor distT="0" distB="0" distL="114300" distR="114300" simplePos="0" relativeHeight="251658253" behindDoc="0" locked="0" layoutInCell="1" allowOverlap="1" wp14:anchorId="6DAA325F" wp14:editId="48EA801B">
                      <wp:simplePos x="0" y="0"/>
                      <wp:positionH relativeFrom="margin">
                        <wp:posOffset>2009</wp:posOffset>
                      </wp:positionH>
                      <wp:positionV relativeFrom="paragraph">
                        <wp:posOffset>-9591</wp:posOffset>
                      </wp:positionV>
                      <wp:extent cx="549910" cy="513080"/>
                      <wp:effectExtent l="0" t="0" r="2540" b="1270"/>
                      <wp:wrapNone/>
                      <wp:docPr id="199697206" name="Group 199697206"/>
                      <wp:cNvGraphicFramePr/>
                      <a:graphic xmlns:a="http://schemas.openxmlformats.org/drawingml/2006/main">
                        <a:graphicData uri="http://schemas.microsoft.com/office/word/2010/wordprocessingGroup">
                          <wpg:wgp>
                            <wpg:cNvGrpSpPr/>
                            <wpg:grpSpPr>
                              <a:xfrm>
                                <a:off x="0" y="0"/>
                                <a:ext cx="549910" cy="513080"/>
                                <a:chOff x="0" y="-91419"/>
                                <a:chExt cx="1078082" cy="1005819"/>
                              </a:xfrm>
                              <a:solidFill>
                                <a:schemeClr val="accent6">
                                  <a:lumMod val="75000"/>
                                </a:schemeClr>
                              </a:solidFill>
                            </wpg:grpSpPr>
                            <pic:pic xmlns:pic="http://schemas.openxmlformats.org/drawingml/2006/picture">
                              <pic:nvPicPr>
                                <pic:cNvPr id="199697207" name="Graphic 199697207" descr="Fire"/>
                                <pic:cNvPicPr>
                                  <a:picLocks noChangeAspect="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pic:pic xmlns:pic="http://schemas.openxmlformats.org/drawingml/2006/picture">
                              <pic:nvPicPr>
                                <pic:cNvPr id="199697208" name="Graphic 199697208" descr="Leaf"/>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572334" y="-91419"/>
                                  <a:ext cx="505748" cy="505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EE83C9" id="Group 199697206" o:spid="_x0000_s1026" style="position:absolute;margin-left:.15pt;margin-top:-.75pt;width:43.3pt;height:40.4pt;z-index:251658255;mso-position-horizontal-relative:margin;mso-width-relative:margin;mso-height-relative:margin" coordorigin=",-914" coordsize="10780,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">
                      <v:shape id="Graphic 199697207" o:spid="_x0000_s1027" type="#_x0000_t75" alt="Fire" style="position:absolute;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">
                        <v:imagedata r:id="rId48" o:title="Fire"/>
                      </v:shape>
                      <v:shape id="Graphic 199697208" o:spid="_x0000_s1028" type="#_x0000_t75" alt="Leaf" style="position:absolute;left:5723;top:-914;width:5057;height:5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">
                        <v:imagedata r:id="rId49" o:title="Leaf"/>
                      </v:shape>
                      <w10:wrap anchorx="margin"/>
                    </v:group>
                  </w:pict>
                </mc:Fallback>
              </mc:AlternateContent>
            </w:r>
          </w:p>
        </w:tc>
        <w:tc>
          <w:tcPr>
            <w:tcW w:w="9065" w:type="dxa"/>
            <w:shd w:val="clear" w:color="auto" w:fill="auto"/>
            <w:vAlign w:val="center"/>
          </w:tcPr>
          <w:p w14:paraId="4E9D5166" w14:textId="77777777" w:rsidR="00ED5EA7" w:rsidRDefault="00ED5EA7" w:rsidP="00825711">
            <w:pPr>
              <w:pStyle w:val="BodyText"/>
              <w:numPr>
                <w:ilvl w:val="0"/>
                <w:numId w:val="26"/>
              </w:numPr>
              <w:cnfStyle w:val="000000000000" w:firstRow="0" w:lastRow="0" w:firstColumn="0" w:lastColumn="0" w:oddVBand="0" w:evenVBand="0" w:oddHBand="0" w:evenHBand="0" w:firstRowFirstColumn="0" w:firstRowLastColumn="0" w:lastRowFirstColumn="0" w:lastRowLastColumn="0"/>
            </w:pPr>
            <w:r>
              <w:t>Opportunities for ecological burning (particularly for the heathlands around Cape Howe)</w:t>
            </w:r>
          </w:p>
        </w:tc>
      </w:tr>
    </w:tbl>
    <w:p w14:paraId="111DFE4E" w14:textId="452F812F" w:rsidR="00D870AB" w:rsidRPr="00D870AB" w:rsidRDefault="00D870AB" w:rsidP="00D870AB">
      <w:pPr>
        <w:tabs>
          <w:tab w:val="left" w:pos="3869"/>
        </w:tabs>
        <w:rPr>
          <w:rFonts w:cs="Times New Roman"/>
          <w:sz w:val="22"/>
          <w:szCs w:val="22"/>
          <w:lang w:eastAsia="en-US"/>
        </w:rPr>
        <w:sectPr w:rsidR="00D870AB" w:rsidRPr="00D870AB" w:rsidSect="001A116F">
          <w:headerReference w:type="even" r:id="rId50"/>
          <w:headerReference w:type="default" r:id="rId51"/>
          <w:footerReference w:type="even" r:id="rId52"/>
          <w:footerReference w:type="default" r:id="rId53"/>
          <w:pgSz w:w="11906" w:h="16838" w:code="9"/>
          <w:pgMar w:top="2211" w:right="851" w:bottom="1418" w:left="851" w:header="284" w:footer="284" w:gutter="0"/>
          <w:cols w:space="284"/>
          <w:docGrid w:linePitch="360"/>
        </w:sectPr>
      </w:pPr>
    </w:p>
    <w:p w14:paraId="422E67A1" w14:textId="7AE65BDC" w:rsidR="00DD52DC" w:rsidRPr="00DD52DC" w:rsidRDefault="00F267F3" w:rsidP="00825711">
      <w:pPr>
        <w:pStyle w:val="BodyText"/>
      </w:pPr>
      <w:bookmarkStart w:id="2" w:name="_GoBack"/>
      <w:bookmarkEnd w:id="2"/>
      <w:r>
        <w:rPr>
          <w:noProof/>
        </w:rPr>
        <w:lastRenderedPageBreak/>
        <w:drawing>
          <wp:anchor distT="0" distB="0" distL="114300" distR="114300" simplePos="0" relativeHeight="251658271" behindDoc="0" locked="0" layoutInCell="1" allowOverlap="1" wp14:anchorId="6634DA58" wp14:editId="16E910F1">
            <wp:simplePos x="0" y="0"/>
            <wp:positionH relativeFrom="page">
              <wp:align>center</wp:align>
            </wp:positionH>
            <wp:positionV relativeFrom="paragraph">
              <wp:posOffset>-148590</wp:posOffset>
            </wp:positionV>
            <wp:extent cx="13520808" cy="9576435"/>
            <wp:effectExtent l="0" t="0" r="508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3520808" cy="9576435"/>
                    </a:xfrm>
                    <a:prstGeom prst="rect">
                      <a:avLst/>
                    </a:prstGeom>
                  </pic:spPr>
                </pic:pic>
              </a:graphicData>
            </a:graphic>
            <wp14:sizeRelH relativeFrom="margin">
              <wp14:pctWidth>0</wp14:pctWidth>
            </wp14:sizeRelH>
            <wp14:sizeRelV relativeFrom="margin">
              <wp14:pctHeight>0</wp14:pctHeight>
            </wp14:sizeRelV>
          </wp:anchor>
        </w:drawing>
      </w:r>
    </w:p>
    <w:sectPr w:rsidR="00DD52DC" w:rsidRPr="00DD52DC" w:rsidSect="00D706DE">
      <w:headerReference w:type="default" r:id="rId55"/>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204504" w14:textId="77777777" w:rsidR="0050637F" w:rsidRDefault="0050637F">
      <w:r>
        <w:separator/>
      </w:r>
    </w:p>
    <w:p w14:paraId="20049E98" w14:textId="77777777" w:rsidR="0050637F" w:rsidRDefault="0050637F"/>
    <w:p w14:paraId="6C44F5AC" w14:textId="77777777" w:rsidR="0050637F" w:rsidRDefault="0050637F"/>
  </w:endnote>
  <w:endnote w:type="continuationSeparator" w:id="0">
    <w:p w14:paraId="6D9E342A" w14:textId="77777777" w:rsidR="0050637F" w:rsidRDefault="0050637F">
      <w:r>
        <w:continuationSeparator/>
      </w:r>
    </w:p>
    <w:p w14:paraId="69442797" w14:textId="77777777" w:rsidR="0050637F" w:rsidRDefault="0050637F"/>
    <w:p w14:paraId="76AFC144" w14:textId="77777777" w:rsidR="0050637F" w:rsidRDefault="0050637F"/>
  </w:endnote>
  <w:endnote w:type="continuationNotice" w:id="1">
    <w:p w14:paraId="5218478B" w14:textId="77777777" w:rsidR="0050637F" w:rsidRDefault="0050637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56A3C207"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CE25F0" w14:textId="77777777" w:rsidR="0050637F" w:rsidRPr="008F5280" w:rsidRDefault="0050637F" w:rsidP="008F5280">
      <w:pPr>
        <w:pStyle w:val="FootnoteSeparator"/>
      </w:pPr>
    </w:p>
    <w:p w14:paraId="79923536" w14:textId="77777777" w:rsidR="0050637F" w:rsidRDefault="0050637F"/>
  </w:footnote>
  <w:footnote w:type="continuationSeparator" w:id="0">
    <w:p w14:paraId="0199D425" w14:textId="77777777" w:rsidR="0050637F" w:rsidRDefault="0050637F" w:rsidP="008F5280">
      <w:pPr>
        <w:pStyle w:val="FootnoteSeparator"/>
      </w:pPr>
    </w:p>
    <w:p w14:paraId="056C4B03" w14:textId="77777777" w:rsidR="0050637F" w:rsidRDefault="0050637F"/>
    <w:p w14:paraId="26867514" w14:textId="77777777" w:rsidR="0050637F" w:rsidRDefault="0050637F"/>
  </w:footnote>
  <w:footnote w:type="continuationNotice" w:id="1">
    <w:p w14:paraId="172E063C" w14:textId="77777777" w:rsidR="0050637F" w:rsidRDefault="0050637F" w:rsidP="00D55628"/>
    <w:p w14:paraId="5BB1E707" w14:textId="77777777" w:rsidR="0050637F" w:rsidRDefault="0050637F"/>
    <w:p w14:paraId="52F8D4B7" w14:textId="77777777" w:rsidR="0050637F" w:rsidRDefault="005063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2EE3920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C260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45"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3E3557A" id="TriangleRight" o:spid="_x0000_s1026"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BE2F114" id="TriangleLeft" o:spid="_x0000_s1026"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C231EB" id="Rectangle" o:spid="_x0000_s1026"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61"/>
    </w:tblGrid>
    <w:tr w:rsidR="00DE028D" w:rsidRPr="00975ED3" w14:paraId="6559CB2F" w14:textId="77777777" w:rsidTr="00FA7D7D">
      <w:trPr>
        <w:trHeight w:hRule="exact" w:val="1506"/>
      </w:trPr>
      <w:tc>
        <w:tcPr>
          <w:tcW w:w="8161" w:type="dxa"/>
          <w:vAlign w:val="center"/>
        </w:tcPr>
        <w:p w14:paraId="2D0895A1" w14:textId="0F758850" w:rsidR="00DD52DC" w:rsidRPr="00DD52DC" w:rsidRDefault="00DD52DC" w:rsidP="00FA7D7D">
          <w:pPr>
            <w:pStyle w:val="Header"/>
            <w:rPr>
              <w:b w:val="0"/>
              <w:bCs/>
              <w:noProof/>
            </w:rPr>
          </w:pPr>
          <w:r w:rsidRPr="00DD52DC">
            <w:rPr>
              <w:b w:val="0"/>
              <w:bCs/>
              <w:noProof/>
            </w:rPr>
            <w:t>Biodiversity Response Planning</w:t>
          </w:r>
        </w:p>
        <w:p w14:paraId="1CF7B14E" w14:textId="30D57B1D" w:rsidR="00DE028D" w:rsidRPr="00975ED3" w:rsidRDefault="00DD52DC" w:rsidP="00FA7D7D">
          <w:pPr>
            <w:pStyle w:val="Header"/>
          </w:pPr>
          <w:r>
            <w:rPr>
              <w:noProof/>
            </w:rPr>
            <w:t xml:space="preserve">Landscape </w:t>
          </w:r>
          <w:r w:rsidR="00451FED">
            <w:rPr>
              <w:noProof/>
            </w:rPr>
            <w:t>-</w:t>
          </w:r>
          <w:r>
            <w:rPr>
              <w:noProof/>
            </w:rPr>
            <w:t xml:space="preserve"> </w:t>
          </w:r>
          <w:r w:rsidR="00E11E7E">
            <w:rPr>
              <w:noProof/>
            </w:rPr>
            <w:t>Far East Coast</w:t>
          </w:r>
          <w:r>
            <w:rPr>
              <w:noProof/>
            </w:rPr>
            <w:t xml:space="preserve"> - </w:t>
          </w:r>
          <w:r w:rsidR="00036183">
            <w:rPr>
              <w:noProof/>
            </w:rPr>
            <w:t>1</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44"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B75A1F3" id="TriangleRight" o:spid="_x0000_s1026"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8BBD68D"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D039DC2" id="Rectangle" o:spid="_x0000_s1026"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7FE40CF"/>
    <w:multiLevelType w:val="hybridMultilevel"/>
    <w:tmpl w:val="FE8CCED8"/>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982961"/>
    <w:multiLevelType w:val="hybridMultilevel"/>
    <w:tmpl w:val="89B671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B4D302D"/>
    <w:multiLevelType w:val="hybridMultilevel"/>
    <w:tmpl w:val="D2EC4E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321F7CF5"/>
    <w:multiLevelType w:val="hybridMultilevel"/>
    <w:tmpl w:val="3A8A4080"/>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62E454E"/>
    <w:multiLevelType w:val="hybridMultilevel"/>
    <w:tmpl w:val="C57EF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23AD4"/>
    <w:multiLevelType w:val="hybridMultilevel"/>
    <w:tmpl w:val="C3FC21F4"/>
    <w:name w:val="DEPIPullOutBoxBullets"/>
    <w:lvl w:ilvl="0" w:tplc="A46AEBE4">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208E4436">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1F5EA74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021C35F0">
      <w:start w:val="1"/>
      <w:numFmt w:val="none"/>
      <w:lvlText w:val=""/>
      <w:lvlJc w:val="left"/>
      <w:pPr>
        <w:ind w:left="0" w:firstLine="0"/>
      </w:pPr>
      <w:rPr>
        <w:rFonts w:hint="default"/>
      </w:rPr>
    </w:lvl>
    <w:lvl w:ilvl="4" w:tplc="86D66768">
      <w:start w:val="1"/>
      <w:numFmt w:val="none"/>
      <w:lvlText w:val=""/>
      <w:lvlJc w:val="left"/>
      <w:pPr>
        <w:ind w:left="0" w:firstLine="0"/>
      </w:pPr>
      <w:rPr>
        <w:rFonts w:hint="default"/>
      </w:rPr>
    </w:lvl>
    <w:lvl w:ilvl="5" w:tplc="A2588832">
      <w:start w:val="1"/>
      <w:numFmt w:val="none"/>
      <w:lvlText w:val=""/>
      <w:lvlJc w:val="left"/>
      <w:pPr>
        <w:ind w:left="0" w:firstLine="0"/>
      </w:pPr>
      <w:rPr>
        <w:rFonts w:hint="default"/>
      </w:rPr>
    </w:lvl>
    <w:lvl w:ilvl="6" w:tplc="4670BB72">
      <w:start w:val="1"/>
      <w:numFmt w:val="none"/>
      <w:lvlText w:val=""/>
      <w:lvlJc w:val="left"/>
      <w:pPr>
        <w:ind w:left="0" w:firstLine="0"/>
      </w:pPr>
      <w:rPr>
        <w:rFonts w:hint="default"/>
      </w:rPr>
    </w:lvl>
    <w:lvl w:ilvl="7" w:tplc="9DE87AC2">
      <w:start w:val="1"/>
      <w:numFmt w:val="none"/>
      <w:lvlText w:val=""/>
      <w:lvlJc w:val="left"/>
      <w:pPr>
        <w:ind w:left="0" w:firstLine="0"/>
      </w:pPr>
      <w:rPr>
        <w:rFonts w:hint="default"/>
      </w:rPr>
    </w:lvl>
    <w:lvl w:ilvl="8" w:tplc="E2B0FF38">
      <w:start w:val="1"/>
      <w:numFmt w:val="none"/>
      <w:lvlText w:val=""/>
      <w:lvlJc w:val="left"/>
      <w:pPr>
        <w:ind w:left="0" w:firstLine="0"/>
      </w:pPr>
      <w:rPr>
        <w:rFonts w:hint="default"/>
      </w:rPr>
    </w:lvl>
  </w:abstractNum>
  <w:abstractNum w:abstractNumId="15"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hybridMultilevel"/>
    <w:tmpl w:val="0409001D"/>
    <w:styleLink w:val="1ai"/>
    <w:lvl w:ilvl="0" w:tplc="E1E4A460">
      <w:start w:val="1"/>
      <w:numFmt w:val="decimal"/>
      <w:lvlText w:val="%1)"/>
      <w:lvlJc w:val="left"/>
      <w:pPr>
        <w:tabs>
          <w:tab w:val="num" w:pos="360"/>
        </w:tabs>
        <w:ind w:left="360" w:hanging="360"/>
      </w:pPr>
    </w:lvl>
    <w:lvl w:ilvl="1" w:tplc="9A345CA6">
      <w:start w:val="1"/>
      <w:numFmt w:val="lowerLetter"/>
      <w:lvlText w:val="%2)"/>
      <w:lvlJc w:val="left"/>
      <w:pPr>
        <w:tabs>
          <w:tab w:val="num" w:pos="720"/>
        </w:tabs>
        <w:ind w:left="720" w:hanging="360"/>
      </w:pPr>
    </w:lvl>
    <w:lvl w:ilvl="2" w:tplc="D6725534">
      <w:start w:val="1"/>
      <w:numFmt w:val="lowerRoman"/>
      <w:lvlText w:val="%3)"/>
      <w:lvlJc w:val="left"/>
      <w:pPr>
        <w:tabs>
          <w:tab w:val="num" w:pos="1080"/>
        </w:tabs>
        <w:ind w:left="1080" w:hanging="360"/>
      </w:pPr>
    </w:lvl>
    <w:lvl w:ilvl="3" w:tplc="38929CFA">
      <w:start w:val="1"/>
      <w:numFmt w:val="decimal"/>
      <w:lvlText w:val="(%4)"/>
      <w:lvlJc w:val="left"/>
      <w:pPr>
        <w:tabs>
          <w:tab w:val="num" w:pos="1440"/>
        </w:tabs>
        <w:ind w:left="1440" w:hanging="360"/>
      </w:pPr>
    </w:lvl>
    <w:lvl w:ilvl="4" w:tplc="D3C84D64">
      <w:start w:val="1"/>
      <w:numFmt w:val="lowerLetter"/>
      <w:lvlText w:val="(%5)"/>
      <w:lvlJc w:val="left"/>
      <w:pPr>
        <w:tabs>
          <w:tab w:val="num" w:pos="1800"/>
        </w:tabs>
        <w:ind w:left="1800" w:hanging="360"/>
      </w:pPr>
    </w:lvl>
    <w:lvl w:ilvl="5" w:tplc="8520B6BE">
      <w:start w:val="1"/>
      <w:numFmt w:val="lowerRoman"/>
      <w:lvlText w:val="(%6)"/>
      <w:lvlJc w:val="left"/>
      <w:pPr>
        <w:tabs>
          <w:tab w:val="num" w:pos="2160"/>
        </w:tabs>
        <w:ind w:left="2160" w:hanging="360"/>
      </w:pPr>
    </w:lvl>
    <w:lvl w:ilvl="6" w:tplc="2A00C17A">
      <w:start w:val="1"/>
      <w:numFmt w:val="decimal"/>
      <w:lvlText w:val="%7."/>
      <w:lvlJc w:val="left"/>
      <w:pPr>
        <w:tabs>
          <w:tab w:val="num" w:pos="2520"/>
        </w:tabs>
        <w:ind w:left="2520" w:hanging="360"/>
      </w:pPr>
    </w:lvl>
    <w:lvl w:ilvl="7" w:tplc="EE420902">
      <w:start w:val="1"/>
      <w:numFmt w:val="lowerLetter"/>
      <w:lvlText w:val="%8."/>
      <w:lvlJc w:val="left"/>
      <w:pPr>
        <w:tabs>
          <w:tab w:val="num" w:pos="2880"/>
        </w:tabs>
        <w:ind w:left="2880" w:hanging="360"/>
      </w:pPr>
    </w:lvl>
    <w:lvl w:ilvl="8" w:tplc="FAC4F9E6">
      <w:start w:val="1"/>
      <w:numFmt w:val="lowerRoman"/>
      <w:lvlText w:val="%9."/>
      <w:lvlJc w:val="left"/>
      <w:pPr>
        <w:tabs>
          <w:tab w:val="num" w:pos="3240"/>
        </w:tabs>
        <w:ind w:left="3240" w:hanging="360"/>
      </w:pPr>
    </w:lvl>
  </w:abstractNum>
  <w:abstractNum w:abstractNumId="17" w15:restartNumberingAfterBreak="0">
    <w:nsid w:val="41F21788"/>
    <w:multiLevelType w:val="hybridMultilevel"/>
    <w:tmpl w:val="AEEC30DE"/>
    <w:lvl w:ilvl="0" w:tplc="AEB4D978">
      <w:start w:val="1"/>
      <w:numFmt w:val="bullet"/>
      <w:pStyle w:val="SmallBullet"/>
      <w:lvlText w:val="•"/>
      <w:lvlJc w:val="left"/>
      <w:pPr>
        <w:ind w:left="170" w:hanging="170"/>
      </w:pPr>
      <w:rPr>
        <w:rFonts w:ascii="Arial" w:hAnsi="Arial" w:hint="default"/>
        <w:color w:val="363534" w:themeColor="text1"/>
      </w:rPr>
    </w:lvl>
    <w:lvl w:ilvl="1" w:tplc="6B5ADA86">
      <w:start w:val="1"/>
      <w:numFmt w:val="bullet"/>
      <w:lvlText w:val="o"/>
      <w:lvlJc w:val="left"/>
      <w:pPr>
        <w:ind w:left="1440" w:hanging="360"/>
      </w:pPr>
      <w:rPr>
        <w:rFonts w:ascii="Courier New" w:hAnsi="Courier New" w:cs="Courier New" w:hint="default"/>
      </w:rPr>
    </w:lvl>
    <w:lvl w:ilvl="2" w:tplc="C0308BBC">
      <w:start w:val="1"/>
      <w:numFmt w:val="bullet"/>
      <w:lvlText w:val=""/>
      <w:lvlJc w:val="left"/>
      <w:pPr>
        <w:ind w:left="2160" w:hanging="360"/>
      </w:pPr>
      <w:rPr>
        <w:rFonts w:ascii="Wingdings" w:hAnsi="Wingdings" w:hint="default"/>
      </w:rPr>
    </w:lvl>
    <w:lvl w:ilvl="3" w:tplc="0F300FB0">
      <w:start w:val="1"/>
      <w:numFmt w:val="bullet"/>
      <w:lvlText w:val=""/>
      <w:lvlJc w:val="left"/>
      <w:pPr>
        <w:ind w:left="2880" w:hanging="360"/>
      </w:pPr>
      <w:rPr>
        <w:rFonts w:ascii="Symbol" w:hAnsi="Symbol" w:hint="default"/>
      </w:rPr>
    </w:lvl>
    <w:lvl w:ilvl="4" w:tplc="54801FC6">
      <w:start w:val="1"/>
      <w:numFmt w:val="bullet"/>
      <w:lvlText w:val="o"/>
      <w:lvlJc w:val="left"/>
      <w:pPr>
        <w:ind w:left="3600" w:hanging="360"/>
      </w:pPr>
      <w:rPr>
        <w:rFonts w:ascii="Courier New" w:hAnsi="Courier New" w:cs="Courier New" w:hint="default"/>
      </w:rPr>
    </w:lvl>
    <w:lvl w:ilvl="5" w:tplc="407E7F78">
      <w:start w:val="1"/>
      <w:numFmt w:val="bullet"/>
      <w:lvlText w:val=""/>
      <w:lvlJc w:val="left"/>
      <w:pPr>
        <w:ind w:left="4320" w:hanging="360"/>
      </w:pPr>
      <w:rPr>
        <w:rFonts w:ascii="Wingdings" w:hAnsi="Wingdings" w:hint="default"/>
      </w:rPr>
    </w:lvl>
    <w:lvl w:ilvl="6" w:tplc="9F62E904">
      <w:start w:val="1"/>
      <w:numFmt w:val="bullet"/>
      <w:lvlText w:val=""/>
      <w:lvlJc w:val="left"/>
      <w:pPr>
        <w:ind w:left="5040" w:hanging="360"/>
      </w:pPr>
      <w:rPr>
        <w:rFonts w:ascii="Symbol" w:hAnsi="Symbol" w:hint="default"/>
      </w:rPr>
    </w:lvl>
    <w:lvl w:ilvl="7" w:tplc="E99A68BE">
      <w:start w:val="1"/>
      <w:numFmt w:val="bullet"/>
      <w:lvlText w:val="o"/>
      <w:lvlJc w:val="left"/>
      <w:pPr>
        <w:ind w:left="5760" w:hanging="360"/>
      </w:pPr>
      <w:rPr>
        <w:rFonts w:ascii="Courier New" w:hAnsi="Courier New" w:cs="Courier New" w:hint="default"/>
      </w:rPr>
    </w:lvl>
    <w:lvl w:ilvl="8" w:tplc="A824FDCE">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hybridMultilevel"/>
    <w:tmpl w:val="E70AEB56"/>
    <w:name w:val="HighlightBoxBullet"/>
    <w:lvl w:ilvl="0" w:tplc="7EC831A6">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26CE2AFC">
      <w:start w:val="1"/>
      <w:numFmt w:val="bullet"/>
      <w:lvlText w:val="o"/>
      <w:lvlJc w:val="left"/>
      <w:pPr>
        <w:ind w:left="1667" w:hanging="360"/>
      </w:pPr>
      <w:rPr>
        <w:rFonts w:ascii="Courier New" w:hAnsi="Courier New" w:cs="Courier New" w:hint="default"/>
      </w:rPr>
    </w:lvl>
    <w:lvl w:ilvl="2" w:tplc="71C4037A">
      <w:start w:val="1"/>
      <w:numFmt w:val="bullet"/>
      <w:lvlText w:val=""/>
      <w:lvlJc w:val="left"/>
      <w:pPr>
        <w:ind w:left="2387" w:hanging="360"/>
      </w:pPr>
      <w:rPr>
        <w:rFonts w:ascii="Wingdings" w:hAnsi="Wingdings" w:hint="default"/>
      </w:rPr>
    </w:lvl>
    <w:lvl w:ilvl="3" w:tplc="9BBC1472">
      <w:start w:val="1"/>
      <w:numFmt w:val="bullet"/>
      <w:lvlText w:val=""/>
      <w:lvlJc w:val="left"/>
      <w:pPr>
        <w:ind w:left="3107" w:hanging="360"/>
      </w:pPr>
      <w:rPr>
        <w:rFonts w:ascii="Symbol" w:hAnsi="Symbol" w:hint="default"/>
      </w:rPr>
    </w:lvl>
    <w:lvl w:ilvl="4" w:tplc="9B72D540">
      <w:start w:val="1"/>
      <w:numFmt w:val="bullet"/>
      <w:lvlText w:val="o"/>
      <w:lvlJc w:val="left"/>
      <w:pPr>
        <w:ind w:left="3827" w:hanging="360"/>
      </w:pPr>
      <w:rPr>
        <w:rFonts w:ascii="Courier New" w:hAnsi="Courier New" w:cs="Courier New" w:hint="default"/>
      </w:rPr>
    </w:lvl>
    <w:lvl w:ilvl="5" w:tplc="9D544582">
      <w:start w:val="1"/>
      <w:numFmt w:val="bullet"/>
      <w:lvlText w:val=""/>
      <w:lvlJc w:val="left"/>
      <w:pPr>
        <w:ind w:left="4547" w:hanging="360"/>
      </w:pPr>
      <w:rPr>
        <w:rFonts w:ascii="Wingdings" w:hAnsi="Wingdings" w:hint="default"/>
      </w:rPr>
    </w:lvl>
    <w:lvl w:ilvl="6" w:tplc="022E0294">
      <w:start w:val="1"/>
      <w:numFmt w:val="bullet"/>
      <w:lvlText w:val=""/>
      <w:lvlJc w:val="left"/>
      <w:pPr>
        <w:ind w:left="5267" w:hanging="360"/>
      </w:pPr>
      <w:rPr>
        <w:rFonts w:ascii="Symbol" w:hAnsi="Symbol" w:hint="default"/>
      </w:rPr>
    </w:lvl>
    <w:lvl w:ilvl="7" w:tplc="32DA6262">
      <w:start w:val="1"/>
      <w:numFmt w:val="bullet"/>
      <w:lvlText w:val="o"/>
      <w:lvlJc w:val="left"/>
      <w:pPr>
        <w:ind w:left="5987" w:hanging="360"/>
      </w:pPr>
      <w:rPr>
        <w:rFonts w:ascii="Courier New" w:hAnsi="Courier New" w:cs="Courier New" w:hint="default"/>
      </w:rPr>
    </w:lvl>
    <w:lvl w:ilvl="8" w:tplc="B380E84A">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33D1041"/>
    <w:multiLevelType w:val="hybridMultilevel"/>
    <w:tmpl w:val="D5A25D4E"/>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4521321"/>
    <w:multiLevelType w:val="hybridMultilevel"/>
    <w:tmpl w:val="1372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1CA4690"/>
    <w:multiLevelType w:val="hybridMultilevel"/>
    <w:tmpl w:val="34503B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5" w15:restartNumberingAfterBreak="0">
    <w:nsid w:val="62425263"/>
    <w:multiLevelType w:val="hybridMultilevel"/>
    <w:tmpl w:val="C2EA46D4"/>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2785C27"/>
    <w:multiLevelType w:val="hybridMultilevel"/>
    <w:tmpl w:val="FF26EC6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D1D40AC"/>
    <w:multiLevelType w:val="hybridMultilevel"/>
    <w:tmpl w:val="4A4219B0"/>
    <w:name w:val="TableNumbering"/>
    <w:lvl w:ilvl="0" w:tplc="76922ADE">
      <w:start w:val="1"/>
      <w:numFmt w:val="decimal"/>
      <w:pStyle w:val="TableTextNumbered"/>
      <w:lvlText w:val="%1."/>
      <w:lvlJc w:val="left"/>
      <w:pPr>
        <w:tabs>
          <w:tab w:val="num" w:pos="482"/>
        </w:tabs>
        <w:ind w:left="482" w:hanging="369"/>
      </w:pPr>
      <w:rPr>
        <w:rFonts w:hint="default"/>
      </w:rPr>
    </w:lvl>
    <w:lvl w:ilvl="1" w:tplc="E508E98C">
      <w:start w:val="1"/>
      <w:numFmt w:val="lowerLetter"/>
      <w:pStyle w:val="TableTextNumbered2"/>
      <w:lvlText w:val="%2."/>
      <w:lvlJc w:val="left"/>
      <w:pPr>
        <w:tabs>
          <w:tab w:val="num" w:pos="822"/>
        </w:tabs>
        <w:ind w:left="822" w:hanging="340"/>
      </w:pPr>
      <w:rPr>
        <w:rFonts w:hint="default"/>
      </w:rPr>
    </w:lvl>
    <w:lvl w:ilvl="2" w:tplc="334C6626">
      <w:start w:val="1"/>
      <w:numFmt w:val="lowerRoman"/>
      <w:pStyle w:val="TableTextNumbered3"/>
      <w:lvlText w:val="%3."/>
      <w:lvlJc w:val="left"/>
      <w:pPr>
        <w:tabs>
          <w:tab w:val="num" w:pos="1219"/>
        </w:tabs>
        <w:ind w:left="1219" w:hanging="397"/>
      </w:pPr>
      <w:rPr>
        <w:rFonts w:hint="default"/>
      </w:rPr>
    </w:lvl>
    <w:lvl w:ilvl="3" w:tplc="35F8B650">
      <w:start w:val="1"/>
      <w:numFmt w:val="none"/>
      <w:lvlText w:val=""/>
      <w:lvlJc w:val="left"/>
      <w:pPr>
        <w:ind w:left="1440" w:hanging="360"/>
      </w:pPr>
      <w:rPr>
        <w:rFonts w:hint="default"/>
      </w:rPr>
    </w:lvl>
    <w:lvl w:ilvl="4" w:tplc="B8D0A646">
      <w:start w:val="1"/>
      <w:numFmt w:val="none"/>
      <w:lvlText w:val=""/>
      <w:lvlJc w:val="left"/>
      <w:pPr>
        <w:ind w:left="1800" w:hanging="360"/>
      </w:pPr>
      <w:rPr>
        <w:rFonts w:hint="default"/>
      </w:rPr>
    </w:lvl>
    <w:lvl w:ilvl="5" w:tplc="75BC06D6">
      <w:start w:val="1"/>
      <w:numFmt w:val="none"/>
      <w:lvlText w:val=""/>
      <w:lvlJc w:val="left"/>
      <w:pPr>
        <w:ind w:left="2160" w:hanging="360"/>
      </w:pPr>
      <w:rPr>
        <w:rFonts w:hint="default"/>
      </w:rPr>
    </w:lvl>
    <w:lvl w:ilvl="6" w:tplc="87F8BED6">
      <w:start w:val="1"/>
      <w:numFmt w:val="none"/>
      <w:lvlText w:val=""/>
      <w:lvlJc w:val="left"/>
      <w:pPr>
        <w:ind w:left="2520" w:hanging="360"/>
      </w:pPr>
      <w:rPr>
        <w:rFonts w:hint="default"/>
      </w:rPr>
    </w:lvl>
    <w:lvl w:ilvl="7" w:tplc="9E2C84A0">
      <w:start w:val="1"/>
      <w:numFmt w:val="none"/>
      <w:lvlText w:val=""/>
      <w:lvlJc w:val="left"/>
      <w:pPr>
        <w:ind w:left="2880" w:hanging="360"/>
      </w:pPr>
      <w:rPr>
        <w:rFonts w:hint="default"/>
      </w:rPr>
    </w:lvl>
    <w:lvl w:ilvl="8" w:tplc="96B2C0D0">
      <w:start w:val="1"/>
      <w:numFmt w:val="none"/>
      <w:lvlText w:val=""/>
      <w:lvlJc w:val="left"/>
      <w:pPr>
        <w:ind w:left="3240" w:hanging="360"/>
      </w:pPr>
      <w:rPr>
        <w:rFonts w:hint="default"/>
      </w:rPr>
    </w:lvl>
  </w:abstractNum>
  <w:abstractNum w:abstractNumId="29" w15:restartNumberingAfterBreak="0">
    <w:nsid w:val="70250B03"/>
    <w:multiLevelType w:val="hybridMultilevel"/>
    <w:tmpl w:val="F3EA2326"/>
    <w:name w:val="DEPIQuoteBullets"/>
    <w:lvl w:ilvl="0" w:tplc="256CFB8A">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681C7E0C">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03F8C332">
      <w:start w:val="1"/>
      <w:numFmt w:val="bullet"/>
      <w:lvlText w:val="‒"/>
      <w:lvlJc w:val="left"/>
      <w:pPr>
        <w:tabs>
          <w:tab w:val="num" w:pos="1418"/>
        </w:tabs>
        <w:ind w:left="1418" w:hanging="283"/>
      </w:pPr>
      <w:rPr>
        <w:rFonts w:ascii="Calibri" w:hAnsi="Calibri" w:hint="default"/>
        <w:color w:val="CDDC29" w:themeColor="text2"/>
      </w:rPr>
    </w:lvl>
    <w:lvl w:ilvl="3" w:tplc="07B0274A">
      <w:start w:val="1"/>
      <w:numFmt w:val="bullet"/>
      <w:lvlText w:val=""/>
      <w:lvlJc w:val="left"/>
      <w:pPr>
        <w:ind w:left="1136" w:firstLine="283"/>
      </w:pPr>
      <w:rPr>
        <w:rFonts w:ascii="Symbol" w:hAnsi="Symbol" w:hint="default"/>
      </w:rPr>
    </w:lvl>
    <w:lvl w:ilvl="4" w:tplc="B06A88E2">
      <w:start w:val="1"/>
      <w:numFmt w:val="bullet"/>
      <w:lvlText w:val=""/>
      <w:lvlJc w:val="left"/>
      <w:pPr>
        <w:ind w:left="1420" w:firstLine="283"/>
      </w:pPr>
      <w:rPr>
        <w:rFonts w:ascii="Symbol" w:hAnsi="Symbol" w:hint="default"/>
      </w:rPr>
    </w:lvl>
    <w:lvl w:ilvl="5" w:tplc="D1960CD4">
      <w:start w:val="1"/>
      <w:numFmt w:val="bullet"/>
      <w:lvlText w:val=""/>
      <w:lvlJc w:val="left"/>
      <w:pPr>
        <w:ind w:left="1704" w:firstLine="283"/>
      </w:pPr>
      <w:rPr>
        <w:rFonts w:ascii="Wingdings" w:hAnsi="Wingdings" w:hint="default"/>
      </w:rPr>
    </w:lvl>
    <w:lvl w:ilvl="6" w:tplc="8D68683E">
      <w:start w:val="1"/>
      <w:numFmt w:val="bullet"/>
      <w:lvlText w:val=""/>
      <w:lvlJc w:val="left"/>
      <w:pPr>
        <w:ind w:left="1988" w:firstLine="283"/>
      </w:pPr>
      <w:rPr>
        <w:rFonts w:ascii="Wingdings" w:hAnsi="Wingdings" w:hint="default"/>
      </w:rPr>
    </w:lvl>
    <w:lvl w:ilvl="7" w:tplc="A3A09F66">
      <w:start w:val="1"/>
      <w:numFmt w:val="bullet"/>
      <w:lvlText w:val=""/>
      <w:lvlJc w:val="left"/>
      <w:pPr>
        <w:ind w:left="2272" w:firstLine="283"/>
      </w:pPr>
      <w:rPr>
        <w:rFonts w:ascii="Symbol" w:hAnsi="Symbol" w:hint="default"/>
      </w:rPr>
    </w:lvl>
    <w:lvl w:ilvl="8" w:tplc="B1D4AD54">
      <w:start w:val="1"/>
      <w:numFmt w:val="bullet"/>
      <w:lvlText w:val=""/>
      <w:lvlJc w:val="left"/>
      <w:pPr>
        <w:ind w:left="2556" w:firstLine="283"/>
      </w:pPr>
      <w:rPr>
        <w:rFonts w:ascii="Symbol" w:hAnsi="Symbol" w:hint="default"/>
      </w:rPr>
    </w:lvl>
  </w:abstractNum>
  <w:abstractNum w:abstractNumId="30"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732F72"/>
    <w:multiLevelType w:val="hybridMultilevel"/>
    <w:tmpl w:val="7EA04A3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A6F57A6"/>
    <w:multiLevelType w:val="hybridMultilevel"/>
    <w:tmpl w:val="14AA357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7F5A708C"/>
    <w:multiLevelType w:val="hybridMultilevel"/>
    <w:tmpl w:val="FDE4C98A"/>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num w:numId="1">
    <w:abstractNumId w:val="16"/>
  </w:num>
  <w:num w:numId="2">
    <w:abstractNumId w:val="28"/>
  </w:num>
  <w:num w:numId="3">
    <w:abstractNumId w:val="23"/>
  </w:num>
  <w:num w:numId="4">
    <w:abstractNumId w:val="32"/>
  </w:num>
  <w:num w:numId="5">
    <w:abstractNumId w:val="11"/>
  </w:num>
  <w:num w:numId="6">
    <w:abstractNumId w:val="6"/>
  </w:num>
  <w:num w:numId="7">
    <w:abstractNumId w:val="5"/>
  </w:num>
  <w:num w:numId="8">
    <w:abstractNumId w:val="0"/>
  </w:num>
  <w:num w:numId="9">
    <w:abstractNumId w:val="29"/>
  </w:num>
  <w:num w:numId="10">
    <w:abstractNumId w:val="7"/>
  </w:num>
  <w:num w:numId="11">
    <w:abstractNumId w:val="14"/>
  </w:num>
  <w:num w:numId="12">
    <w:abstractNumId w:val="8"/>
  </w:num>
  <w:num w:numId="13">
    <w:abstractNumId w:val="17"/>
  </w:num>
  <w:num w:numId="14">
    <w:abstractNumId w:val="18"/>
  </w:num>
  <w:num w:numId="15">
    <w:abstractNumId w:val="2"/>
  </w:num>
  <w:num w:numId="16">
    <w:abstractNumId w:val="30"/>
  </w:num>
  <w:num w:numId="17">
    <w:abstractNumId w:val="9"/>
  </w:num>
  <w:num w:numId="18">
    <w:abstractNumId w:val="10"/>
  </w:num>
  <w:num w:numId="19">
    <w:abstractNumId w:val="13"/>
  </w:num>
  <w:num w:numId="20">
    <w:abstractNumId w:val="25"/>
  </w:num>
  <w:num w:numId="21">
    <w:abstractNumId w:val="21"/>
  </w:num>
  <w:num w:numId="22">
    <w:abstractNumId w:val="12"/>
  </w:num>
  <w:num w:numId="23">
    <w:abstractNumId w:val="4"/>
  </w:num>
  <w:num w:numId="24">
    <w:abstractNumId w:val="26"/>
  </w:num>
  <w:num w:numId="25">
    <w:abstractNumId w:val="1"/>
  </w:num>
  <w:num w:numId="26">
    <w:abstractNumId w:val="22"/>
  </w:num>
  <w:num w:numId="27">
    <w:abstractNumId w:val="34"/>
  </w:num>
  <w:num w:numId="28">
    <w:abstractNumId w:val="3"/>
  </w:num>
  <w:num w:numId="29">
    <w:abstractNumId w:val="24"/>
  </w:num>
  <w:num w:numId="30">
    <w:abstractNumId w:val="31"/>
  </w:num>
  <w:num w:numId="31">
    <w:abstractNumId w:val="3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4"/>
    <w:rsid w:val="00000FEB"/>
    <w:rsid w:val="000012BE"/>
    <w:rsid w:val="00001BD3"/>
    <w:rsid w:val="00001E86"/>
    <w:rsid w:val="00001F76"/>
    <w:rsid w:val="000023EF"/>
    <w:rsid w:val="000024EB"/>
    <w:rsid w:val="0000279C"/>
    <w:rsid w:val="000028B4"/>
    <w:rsid w:val="00002DE1"/>
    <w:rsid w:val="000035A0"/>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6D7"/>
    <w:rsid w:val="00006769"/>
    <w:rsid w:val="000068D4"/>
    <w:rsid w:val="00006A2C"/>
    <w:rsid w:val="00006A71"/>
    <w:rsid w:val="00006C06"/>
    <w:rsid w:val="00006F08"/>
    <w:rsid w:val="000079BC"/>
    <w:rsid w:val="00007DBD"/>
    <w:rsid w:val="00010026"/>
    <w:rsid w:val="000105B5"/>
    <w:rsid w:val="000106B4"/>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2FF4"/>
    <w:rsid w:val="00013360"/>
    <w:rsid w:val="0001362A"/>
    <w:rsid w:val="0001389C"/>
    <w:rsid w:val="0001393A"/>
    <w:rsid w:val="00013BAE"/>
    <w:rsid w:val="00013DC6"/>
    <w:rsid w:val="00013FFF"/>
    <w:rsid w:val="0001466C"/>
    <w:rsid w:val="00014E15"/>
    <w:rsid w:val="00015BB6"/>
    <w:rsid w:val="00016478"/>
    <w:rsid w:val="0001650E"/>
    <w:rsid w:val="00016D17"/>
    <w:rsid w:val="000171F8"/>
    <w:rsid w:val="000171FD"/>
    <w:rsid w:val="00017669"/>
    <w:rsid w:val="00017BAF"/>
    <w:rsid w:val="00017D91"/>
    <w:rsid w:val="00020DB2"/>
    <w:rsid w:val="00021A33"/>
    <w:rsid w:val="00021C78"/>
    <w:rsid w:val="00021CF5"/>
    <w:rsid w:val="0002261E"/>
    <w:rsid w:val="0002267A"/>
    <w:rsid w:val="000227DA"/>
    <w:rsid w:val="00022F51"/>
    <w:rsid w:val="000230FD"/>
    <w:rsid w:val="0002325E"/>
    <w:rsid w:val="00023536"/>
    <w:rsid w:val="000236AE"/>
    <w:rsid w:val="000239CA"/>
    <w:rsid w:val="00023AFB"/>
    <w:rsid w:val="0002404B"/>
    <w:rsid w:val="00024572"/>
    <w:rsid w:val="00024574"/>
    <w:rsid w:val="00024896"/>
    <w:rsid w:val="00024990"/>
    <w:rsid w:val="00024CC1"/>
    <w:rsid w:val="00024D99"/>
    <w:rsid w:val="0002516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954"/>
    <w:rsid w:val="00031F2C"/>
    <w:rsid w:val="000323E0"/>
    <w:rsid w:val="000323EF"/>
    <w:rsid w:val="0003294B"/>
    <w:rsid w:val="00032D71"/>
    <w:rsid w:val="00033137"/>
    <w:rsid w:val="00033178"/>
    <w:rsid w:val="00033331"/>
    <w:rsid w:val="00033A8A"/>
    <w:rsid w:val="0003407D"/>
    <w:rsid w:val="0003451C"/>
    <w:rsid w:val="00034874"/>
    <w:rsid w:val="00034E46"/>
    <w:rsid w:val="0003510A"/>
    <w:rsid w:val="00035139"/>
    <w:rsid w:val="00035163"/>
    <w:rsid w:val="000351EF"/>
    <w:rsid w:val="000353EB"/>
    <w:rsid w:val="00035B4E"/>
    <w:rsid w:val="00035F72"/>
    <w:rsid w:val="00036183"/>
    <w:rsid w:val="000362D6"/>
    <w:rsid w:val="00036908"/>
    <w:rsid w:val="00036A70"/>
    <w:rsid w:val="00036FBD"/>
    <w:rsid w:val="00037072"/>
    <w:rsid w:val="00037307"/>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295"/>
    <w:rsid w:val="000435D7"/>
    <w:rsid w:val="00043650"/>
    <w:rsid w:val="00043BC5"/>
    <w:rsid w:val="00043E65"/>
    <w:rsid w:val="000441FC"/>
    <w:rsid w:val="00044882"/>
    <w:rsid w:val="00044BDC"/>
    <w:rsid w:val="00045190"/>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5A8"/>
    <w:rsid w:val="000507C3"/>
    <w:rsid w:val="00050822"/>
    <w:rsid w:val="00050C69"/>
    <w:rsid w:val="00052234"/>
    <w:rsid w:val="00052630"/>
    <w:rsid w:val="00052825"/>
    <w:rsid w:val="00052C61"/>
    <w:rsid w:val="00053140"/>
    <w:rsid w:val="00053244"/>
    <w:rsid w:val="000534E2"/>
    <w:rsid w:val="00053C43"/>
    <w:rsid w:val="0005472E"/>
    <w:rsid w:val="000547C6"/>
    <w:rsid w:val="000548E8"/>
    <w:rsid w:val="000549DE"/>
    <w:rsid w:val="00054AD4"/>
    <w:rsid w:val="00055546"/>
    <w:rsid w:val="0005568C"/>
    <w:rsid w:val="000557B4"/>
    <w:rsid w:val="00055860"/>
    <w:rsid w:val="00055D0B"/>
    <w:rsid w:val="000560BA"/>
    <w:rsid w:val="000564BE"/>
    <w:rsid w:val="0005674D"/>
    <w:rsid w:val="000570E5"/>
    <w:rsid w:val="0005778E"/>
    <w:rsid w:val="00057B7B"/>
    <w:rsid w:val="00057EB2"/>
    <w:rsid w:val="0006013C"/>
    <w:rsid w:val="00060538"/>
    <w:rsid w:val="00060EE0"/>
    <w:rsid w:val="00060FD9"/>
    <w:rsid w:val="00061134"/>
    <w:rsid w:val="000612AF"/>
    <w:rsid w:val="00061573"/>
    <w:rsid w:val="000617D7"/>
    <w:rsid w:val="000618B4"/>
    <w:rsid w:val="000620DA"/>
    <w:rsid w:val="000623CA"/>
    <w:rsid w:val="000626EE"/>
    <w:rsid w:val="00062985"/>
    <w:rsid w:val="00063039"/>
    <w:rsid w:val="00063568"/>
    <w:rsid w:val="00063948"/>
    <w:rsid w:val="00063E71"/>
    <w:rsid w:val="000640A9"/>
    <w:rsid w:val="0006422E"/>
    <w:rsid w:val="00064489"/>
    <w:rsid w:val="000648AC"/>
    <w:rsid w:val="00065584"/>
    <w:rsid w:val="000655FD"/>
    <w:rsid w:val="00065A52"/>
    <w:rsid w:val="00065BDA"/>
    <w:rsid w:val="000660C5"/>
    <w:rsid w:val="00066ABF"/>
    <w:rsid w:val="00066F02"/>
    <w:rsid w:val="00067098"/>
    <w:rsid w:val="0006742D"/>
    <w:rsid w:val="000676F8"/>
    <w:rsid w:val="00067769"/>
    <w:rsid w:val="000701CC"/>
    <w:rsid w:val="000704F3"/>
    <w:rsid w:val="00070C97"/>
    <w:rsid w:val="0007112E"/>
    <w:rsid w:val="00071B67"/>
    <w:rsid w:val="00071CA4"/>
    <w:rsid w:val="00071DE2"/>
    <w:rsid w:val="00072074"/>
    <w:rsid w:val="00072288"/>
    <w:rsid w:val="00072733"/>
    <w:rsid w:val="00072783"/>
    <w:rsid w:val="00072E02"/>
    <w:rsid w:val="00073536"/>
    <w:rsid w:val="00073890"/>
    <w:rsid w:val="00073956"/>
    <w:rsid w:val="00073963"/>
    <w:rsid w:val="000739CC"/>
    <w:rsid w:val="00073A9B"/>
    <w:rsid w:val="00073BBA"/>
    <w:rsid w:val="00073C11"/>
    <w:rsid w:val="00073F07"/>
    <w:rsid w:val="00073F9C"/>
    <w:rsid w:val="000742AF"/>
    <w:rsid w:val="00074430"/>
    <w:rsid w:val="00074582"/>
    <w:rsid w:val="00074A1F"/>
    <w:rsid w:val="00074C2B"/>
    <w:rsid w:val="000752FC"/>
    <w:rsid w:val="000758E3"/>
    <w:rsid w:val="00075F35"/>
    <w:rsid w:val="00076B41"/>
    <w:rsid w:val="0008006E"/>
    <w:rsid w:val="00080177"/>
    <w:rsid w:val="000802A9"/>
    <w:rsid w:val="0008060A"/>
    <w:rsid w:val="0008061A"/>
    <w:rsid w:val="0008129B"/>
    <w:rsid w:val="00081427"/>
    <w:rsid w:val="000816AD"/>
    <w:rsid w:val="0008221A"/>
    <w:rsid w:val="00082224"/>
    <w:rsid w:val="0008252E"/>
    <w:rsid w:val="00082889"/>
    <w:rsid w:val="00082914"/>
    <w:rsid w:val="0008309F"/>
    <w:rsid w:val="000838A2"/>
    <w:rsid w:val="00083917"/>
    <w:rsid w:val="00083BF7"/>
    <w:rsid w:val="00083CD6"/>
    <w:rsid w:val="00084187"/>
    <w:rsid w:val="00084520"/>
    <w:rsid w:val="000847D8"/>
    <w:rsid w:val="00084CB1"/>
    <w:rsid w:val="000853CE"/>
    <w:rsid w:val="000854DB"/>
    <w:rsid w:val="00085689"/>
    <w:rsid w:val="0008568F"/>
    <w:rsid w:val="00086009"/>
    <w:rsid w:val="00087430"/>
    <w:rsid w:val="0008745F"/>
    <w:rsid w:val="00087C69"/>
    <w:rsid w:val="00087E20"/>
    <w:rsid w:val="00087F8D"/>
    <w:rsid w:val="000908D6"/>
    <w:rsid w:val="0009125C"/>
    <w:rsid w:val="000913AD"/>
    <w:rsid w:val="00091DFB"/>
    <w:rsid w:val="00091F49"/>
    <w:rsid w:val="0009214D"/>
    <w:rsid w:val="00092362"/>
    <w:rsid w:val="00093051"/>
    <w:rsid w:val="000935F8"/>
    <w:rsid w:val="000938C5"/>
    <w:rsid w:val="00093F02"/>
    <w:rsid w:val="000948CF"/>
    <w:rsid w:val="00094A84"/>
    <w:rsid w:val="00094F27"/>
    <w:rsid w:val="0009521E"/>
    <w:rsid w:val="00095E2D"/>
    <w:rsid w:val="00095E8A"/>
    <w:rsid w:val="00096627"/>
    <w:rsid w:val="00096B2D"/>
    <w:rsid w:val="00096B35"/>
    <w:rsid w:val="00097170"/>
    <w:rsid w:val="0009745A"/>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3F5A"/>
    <w:rsid w:val="000A4744"/>
    <w:rsid w:val="000A51F3"/>
    <w:rsid w:val="000A5875"/>
    <w:rsid w:val="000A5E67"/>
    <w:rsid w:val="000A5EBD"/>
    <w:rsid w:val="000A6267"/>
    <w:rsid w:val="000A6592"/>
    <w:rsid w:val="000A6C89"/>
    <w:rsid w:val="000A719A"/>
    <w:rsid w:val="000A73D0"/>
    <w:rsid w:val="000A73DC"/>
    <w:rsid w:val="000A7418"/>
    <w:rsid w:val="000A7578"/>
    <w:rsid w:val="000A75EE"/>
    <w:rsid w:val="000A7966"/>
    <w:rsid w:val="000A7E08"/>
    <w:rsid w:val="000B00B4"/>
    <w:rsid w:val="000B012B"/>
    <w:rsid w:val="000B0536"/>
    <w:rsid w:val="000B06A6"/>
    <w:rsid w:val="000B0959"/>
    <w:rsid w:val="000B0A6B"/>
    <w:rsid w:val="000B11F1"/>
    <w:rsid w:val="000B167B"/>
    <w:rsid w:val="000B1B52"/>
    <w:rsid w:val="000B20BF"/>
    <w:rsid w:val="000B22C0"/>
    <w:rsid w:val="000B23EB"/>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4B2"/>
    <w:rsid w:val="000B5504"/>
    <w:rsid w:val="000B561E"/>
    <w:rsid w:val="000B5EA3"/>
    <w:rsid w:val="000B669C"/>
    <w:rsid w:val="000B6BF6"/>
    <w:rsid w:val="000B7CAB"/>
    <w:rsid w:val="000B7CC2"/>
    <w:rsid w:val="000C005D"/>
    <w:rsid w:val="000C015B"/>
    <w:rsid w:val="000C0411"/>
    <w:rsid w:val="000C0A3E"/>
    <w:rsid w:val="000C1EF4"/>
    <w:rsid w:val="000C2651"/>
    <w:rsid w:val="000C27FF"/>
    <w:rsid w:val="000C2888"/>
    <w:rsid w:val="000C2CCC"/>
    <w:rsid w:val="000C2CD8"/>
    <w:rsid w:val="000C2DE3"/>
    <w:rsid w:val="000C33EB"/>
    <w:rsid w:val="000C3678"/>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3E6"/>
    <w:rsid w:val="000D050A"/>
    <w:rsid w:val="000D0526"/>
    <w:rsid w:val="000D06EA"/>
    <w:rsid w:val="000D0CA4"/>
    <w:rsid w:val="000D13F9"/>
    <w:rsid w:val="000D1A7B"/>
    <w:rsid w:val="000D1E7B"/>
    <w:rsid w:val="000D2526"/>
    <w:rsid w:val="000D2555"/>
    <w:rsid w:val="000D271B"/>
    <w:rsid w:val="000D2813"/>
    <w:rsid w:val="000D3282"/>
    <w:rsid w:val="000D3AE8"/>
    <w:rsid w:val="000D3B59"/>
    <w:rsid w:val="000D3D33"/>
    <w:rsid w:val="000D3E39"/>
    <w:rsid w:val="000D3F7B"/>
    <w:rsid w:val="000D42D6"/>
    <w:rsid w:val="000D464F"/>
    <w:rsid w:val="000D4A7C"/>
    <w:rsid w:val="000D4EC1"/>
    <w:rsid w:val="000D6DC7"/>
    <w:rsid w:val="000D703A"/>
    <w:rsid w:val="000D7202"/>
    <w:rsid w:val="000D7265"/>
    <w:rsid w:val="000D7482"/>
    <w:rsid w:val="000D76D9"/>
    <w:rsid w:val="000D7891"/>
    <w:rsid w:val="000D7E1F"/>
    <w:rsid w:val="000E01C1"/>
    <w:rsid w:val="000E01D0"/>
    <w:rsid w:val="000E1779"/>
    <w:rsid w:val="000E18A2"/>
    <w:rsid w:val="000E1BEC"/>
    <w:rsid w:val="000E1F1D"/>
    <w:rsid w:val="000E21E5"/>
    <w:rsid w:val="000E2207"/>
    <w:rsid w:val="000E24E1"/>
    <w:rsid w:val="000E2520"/>
    <w:rsid w:val="000E25A9"/>
    <w:rsid w:val="000E27B6"/>
    <w:rsid w:val="000E2A1C"/>
    <w:rsid w:val="000E2CE7"/>
    <w:rsid w:val="000E33C8"/>
    <w:rsid w:val="000E35C7"/>
    <w:rsid w:val="000E3AF5"/>
    <w:rsid w:val="000E3B96"/>
    <w:rsid w:val="000E43FE"/>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65"/>
    <w:rsid w:val="000F29C1"/>
    <w:rsid w:val="000F306B"/>
    <w:rsid w:val="000F312B"/>
    <w:rsid w:val="000F31D9"/>
    <w:rsid w:val="000F376E"/>
    <w:rsid w:val="000F3FC7"/>
    <w:rsid w:val="000F401B"/>
    <w:rsid w:val="000F42A8"/>
    <w:rsid w:val="000F4A13"/>
    <w:rsid w:val="000F4CD5"/>
    <w:rsid w:val="000F5080"/>
    <w:rsid w:val="000F5216"/>
    <w:rsid w:val="000F567F"/>
    <w:rsid w:val="000F5A78"/>
    <w:rsid w:val="000F5E34"/>
    <w:rsid w:val="000F5E5F"/>
    <w:rsid w:val="000F5E8C"/>
    <w:rsid w:val="000F62F4"/>
    <w:rsid w:val="000F6801"/>
    <w:rsid w:val="000F6803"/>
    <w:rsid w:val="000F69CA"/>
    <w:rsid w:val="000F6D60"/>
    <w:rsid w:val="000F6D6B"/>
    <w:rsid w:val="000F7657"/>
    <w:rsid w:val="000F7A4B"/>
    <w:rsid w:val="000F7F8C"/>
    <w:rsid w:val="001000DA"/>
    <w:rsid w:val="00100611"/>
    <w:rsid w:val="001006AD"/>
    <w:rsid w:val="0010072A"/>
    <w:rsid w:val="00100858"/>
    <w:rsid w:val="001009C3"/>
    <w:rsid w:val="00100A62"/>
    <w:rsid w:val="00100B5E"/>
    <w:rsid w:val="00101435"/>
    <w:rsid w:val="00101451"/>
    <w:rsid w:val="0010233C"/>
    <w:rsid w:val="00102A4A"/>
    <w:rsid w:val="00102BF3"/>
    <w:rsid w:val="00102D43"/>
    <w:rsid w:val="0010306F"/>
    <w:rsid w:val="001031FC"/>
    <w:rsid w:val="00103391"/>
    <w:rsid w:val="0010384A"/>
    <w:rsid w:val="00103BA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07470"/>
    <w:rsid w:val="001103DD"/>
    <w:rsid w:val="001108B2"/>
    <w:rsid w:val="00110A24"/>
    <w:rsid w:val="00110A62"/>
    <w:rsid w:val="00110B1B"/>
    <w:rsid w:val="00110B5D"/>
    <w:rsid w:val="0011105B"/>
    <w:rsid w:val="0011111B"/>
    <w:rsid w:val="00111483"/>
    <w:rsid w:val="00111886"/>
    <w:rsid w:val="00111B39"/>
    <w:rsid w:val="00111CE1"/>
    <w:rsid w:val="00112589"/>
    <w:rsid w:val="0011267E"/>
    <w:rsid w:val="0011271A"/>
    <w:rsid w:val="00112E38"/>
    <w:rsid w:val="001131AA"/>
    <w:rsid w:val="001137CE"/>
    <w:rsid w:val="00113C4C"/>
    <w:rsid w:val="00113CDC"/>
    <w:rsid w:val="00113DD9"/>
    <w:rsid w:val="0011467A"/>
    <w:rsid w:val="00114751"/>
    <w:rsid w:val="0011484F"/>
    <w:rsid w:val="001148DA"/>
    <w:rsid w:val="00114BBF"/>
    <w:rsid w:val="00114D41"/>
    <w:rsid w:val="00114F21"/>
    <w:rsid w:val="00114F4E"/>
    <w:rsid w:val="00115310"/>
    <w:rsid w:val="0011586B"/>
    <w:rsid w:val="00115E3D"/>
    <w:rsid w:val="001177A2"/>
    <w:rsid w:val="00117819"/>
    <w:rsid w:val="001179D3"/>
    <w:rsid w:val="00117CFE"/>
    <w:rsid w:val="00117DD6"/>
    <w:rsid w:val="00117EC4"/>
    <w:rsid w:val="00117F77"/>
    <w:rsid w:val="001202B1"/>
    <w:rsid w:val="001203C0"/>
    <w:rsid w:val="0012045E"/>
    <w:rsid w:val="001204D7"/>
    <w:rsid w:val="001208F4"/>
    <w:rsid w:val="0012093F"/>
    <w:rsid w:val="001210F1"/>
    <w:rsid w:val="00121248"/>
    <w:rsid w:val="00121266"/>
    <w:rsid w:val="00121268"/>
    <w:rsid w:val="00121629"/>
    <w:rsid w:val="001217C3"/>
    <w:rsid w:val="001219CD"/>
    <w:rsid w:val="00121E66"/>
    <w:rsid w:val="0012207E"/>
    <w:rsid w:val="00122355"/>
    <w:rsid w:val="00122358"/>
    <w:rsid w:val="001226AD"/>
    <w:rsid w:val="0012291A"/>
    <w:rsid w:val="00122A3C"/>
    <w:rsid w:val="00122AE8"/>
    <w:rsid w:val="00122C72"/>
    <w:rsid w:val="001230A5"/>
    <w:rsid w:val="00123733"/>
    <w:rsid w:val="00123970"/>
    <w:rsid w:val="00123ACC"/>
    <w:rsid w:val="00123C4F"/>
    <w:rsid w:val="00123FDE"/>
    <w:rsid w:val="00124482"/>
    <w:rsid w:val="00124611"/>
    <w:rsid w:val="00124797"/>
    <w:rsid w:val="00124AA2"/>
    <w:rsid w:val="00124C3D"/>
    <w:rsid w:val="00124D82"/>
    <w:rsid w:val="00124E8F"/>
    <w:rsid w:val="001250AF"/>
    <w:rsid w:val="001253D5"/>
    <w:rsid w:val="00125A6C"/>
    <w:rsid w:val="00125B63"/>
    <w:rsid w:val="00125C50"/>
    <w:rsid w:val="00125F99"/>
    <w:rsid w:val="001262FB"/>
    <w:rsid w:val="001266B1"/>
    <w:rsid w:val="00126973"/>
    <w:rsid w:val="001269E0"/>
    <w:rsid w:val="001270B7"/>
    <w:rsid w:val="00127385"/>
    <w:rsid w:val="00127410"/>
    <w:rsid w:val="0012741A"/>
    <w:rsid w:val="00127532"/>
    <w:rsid w:val="00127F2F"/>
    <w:rsid w:val="001300CB"/>
    <w:rsid w:val="001306D2"/>
    <w:rsid w:val="00130B48"/>
    <w:rsid w:val="00130BC5"/>
    <w:rsid w:val="00131311"/>
    <w:rsid w:val="001314EF"/>
    <w:rsid w:val="001315CE"/>
    <w:rsid w:val="00132100"/>
    <w:rsid w:val="0013248A"/>
    <w:rsid w:val="001325D7"/>
    <w:rsid w:val="00132744"/>
    <w:rsid w:val="00132777"/>
    <w:rsid w:val="00132A90"/>
    <w:rsid w:val="00132E59"/>
    <w:rsid w:val="0013353F"/>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4B2"/>
    <w:rsid w:val="001418BB"/>
    <w:rsid w:val="00141F9F"/>
    <w:rsid w:val="001420E0"/>
    <w:rsid w:val="001422E5"/>
    <w:rsid w:val="0014250B"/>
    <w:rsid w:val="001427A6"/>
    <w:rsid w:val="00142AFE"/>
    <w:rsid w:val="00142B49"/>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49"/>
    <w:rsid w:val="00145BB5"/>
    <w:rsid w:val="00146165"/>
    <w:rsid w:val="00146CDE"/>
    <w:rsid w:val="0014701F"/>
    <w:rsid w:val="001470F1"/>
    <w:rsid w:val="00147355"/>
    <w:rsid w:val="001474AE"/>
    <w:rsid w:val="001474D5"/>
    <w:rsid w:val="00147B75"/>
    <w:rsid w:val="00147B9C"/>
    <w:rsid w:val="00147EC2"/>
    <w:rsid w:val="00150172"/>
    <w:rsid w:val="001501A0"/>
    <w:rsid w:val="00150BC2"/>
    <w:rsid w:val="00150CF6"/>
    <w:rsid w:val="00151C40"/>
    <w:rsid w:val="00151DB1"/>
    <w:rsid w:val="001521C3"/>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00C"/>
    <w:rsid w:val="001578F9"/>
    <w:rsid w:val="00157BE8"/>
    <w:rsid w:val="00157E61"/>
    <w:rsid w:val="00157E78"/>
    <w:rsid w:val="001601C2"/>
    <w:rsid w:val="00160ED7"/>
    <w:rsid w:val="001619E0"/>
    <w:rsid w:val="00161E60"/>
    <w:rsid w:val="001624A1"/>
    <w:rsid w:val="00162B86"/>
    <w:rsid w:val="00162E29"/>
    <w:rsid w:val="0016301C"/>
    <w:rsid w:val="0016310E"/>
    <w:rsid w:val="001631EC"/>
    <w:rsid w:val="0016331B"/>
    <w:rsid w:val="0016334C"/>
    <w:rsid w:val="00163536"/>
    <w:rsid w:val="00163781"/>
    <w:rsid w:val="00163E14"/>
    <w:rsid w:val="00164055"/>
    <w:rsid w:val="001643D1"/>
    <w:rsid w:val="00164B4C"/>
    <w:rsid w:val="00164D40"/>
    <w:rsid w:val="0016502A"/>
    <w:rsid w:val="0016509E"/>
    <w:rsid w:val="00165678"/>
    <w:rsid w:val="00165754"/>
    <w:rsid w:val="0016579F"/>
    <w:rsid w:val="001658FA"/>
    <w:rsid w:val="00165D74"/>
    <w:rsid w:val="001664DC"/>
    <w:rsid w:val="0016669E"/>
    <w:rsid w:val="00166B17"/>
    <w:rsid w:val="00166FEF"/>
    <w:rsid w:val="00167413"/>
    <w:rsid w:val="0016766C"/>
    <w:rsid w:val="001676F4"/>
    <w:rsid w:val="00167865"/>
    <w:rsid w:val="00167926"/>
    <w:rsid w:val="00167CC5"/>
    <w:rsid w:val="00167F5B"/>
    <w:rsid w:val="00170713"/>
    <w:rsid w:val="00170F85"/>
    <w:rsid w:val="001715D8"/>
    <w:rsid w:val="00171973"/>
    <w:rsid w:val="00171A2B"/>
    <w:rsid w:val="00171FD1"/>
    <w:rsid w:val="00172031"/>
    <w:rsid w:val="00172DA4"/>
    <w:rsid w:val="00173992"/>
    <w:rsid w:val="00173F6E"/>
    <w:rsid w:val="00174634"/>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E42"/>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2F4"/>
    <w:rsid w:val="00192396"/>
    <w:rsid w:val="001924D8"/>
    <w:rsid w:val="00192793"/>
    <w:rsid w:val="001929A8"/>
    <w:rsid w:val="00192A24"/>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6A35"/>
    <w:rsid w:val="00197033"/>
    <w:rsid w:val="0019725F"/>
    <w:rsid w:val="0019764B"/>
    <w:rsid w:val="00197717"/>
    <w:rsid w:val="001977C0"/>
    <w:rsid w:val="00197F7F"/>
    <w:rsid w:val="001A0827"/>
    <w:rsid w:val="001A0EF8"/>
    <w:rsid w:val="001A116F"/>
    <w:rsid w:val="001A13E9"/>
    <w:rsid w:val="001A150E"/>
    <w:rsid w:val="001A18D2"/>
    <w:rsid w:val="001A1D45"/>
    <w:rsid w:val="001A245B"/>
    <w:rsid w:val="001A25AC"/>
    <w:rsid w:val="001A2881"/>
    <w:rsid w:val="001A2948"/>
    <w:rsid w:val="001A2DFC"/>
    <w:rsid w:val="001A37A6"/>
    <w:rsid w:val="001A4197"/>
    <w:rsid w:val="001A43C7"/>
    <w:rsid w:val="001A45A0"/>
    <w:rsid w:val="001A4BB8"/>
    <w:rsid w:val="001A4D85"/>
    <w:rsid w:val="001A50A5"/>
    <w:rsid w:val="001A548E"/>
    <w:rsid w:val="001A55E2"/>
    <w:rsid w:val="001A5625"/>
    <w:rsid w:val="001A6557"/>
    <w:rsid w:val="001A677B"/>
    <w:rsid w:val="001A75B1"/>
    <w:rsid w:val="001A7616"/>
    <w:rsid w:val="001A788D"/>
    <w:rsid w:val="001A7B61"/>
    <w:rsid w:val="001A7C54"/>
    <w:rsid w:val="001A7F0C"/>
    <w:rsid w:val="001B025E"/>
    <w:rsid w:val="001B0693"/>
    <w:rsid w:val="001B0706"/>
    <w:rsid w:val="001B0807"/>
    <w:rsid w:val="001B0F43"/>
    <w:rsid w:val="001B0F9E"/>
    <w:rsid w:val="001B101F"/>
    <w:rsid w:val="001B136D"/>
    <w:rsid w:val="001B1442"/>
    <w:rsid w:val="001B1470"/>
    <w:rsid w:val="001B1827"/>
    <w:rsid w:val="001B1C97"/>
    <w:rsid w:val="001B1F30"/>
    <w:rsid w:val="001B1F44"/>
    <w:rsid w:val="001B2B3F"/>
    <w:rsid w:val="001B2BCC"/>
    <w:rsid w:val="001B3335"/>
    <w:rsid w:val="001B34C0"/>
    <w:rsid w:val="001B36B4"/>
    <w:rsid w:val="001B38B7"/>
    <w:rsid w:val="001B39AE"/>
    <w:rsid w:val="001B3AE4"/>
    <w:rsid w:val="001B3F7F"/>
    <w:rsid w:val="001B411F"/>
    <w:rsid w:val="001B4653"/>
    <w:rsid w:val="001B4767"/>
    <w:rsid w:val="001B4A22"/>
    <w:rsid w:val="001B4A40"/>
    <w:rsid w:val="001B58BC"/>
    <w:rsid w:val="001B5CF0"/>
    <w:rsid w:val="001B5E7A"/>
    <w:rsid w:val="001B6912"/>
    <w:rsid w:val="001B6ADE"/>
    <w:rsid w:val="001B6F09"/>
    <w:rsid w:val="001B7723"/>
    <w:rsid w:val="001B780F"/>
    <w:rsid w:val="001B7979"/>
    <w:rsid w:val="001B7D80"/>
    <w:rsid w:val="001B7FBD"/>
    <w:rsid w:val="001C03D1"/>
    <w:rsid w:val="001C09E6"/>
    <w:rsid w:val="001C0AC9"/>
    <w:rsid w:val="001C0ECA"/>
    <w:rsid w:val="001C1735"/>
    <w:rsid w:val="001C1769"/>
    <w:rsid w:val="001C18D2"/>
    <w:rsid w:val="001C1C28"/>
    <w:rsid w:val="001C208A"/>
    <w:rsid w:val="001C2125"/>
    <w:rsid w:val="001C2192"/>
    <w:rsid w:val="001C21A0"/>
    <w:rsid w:val="001C2301"/>
    <w:rsid w:val="001C24BB"/>
    <w:rsid w:val="001C2A75"/>
    <w:rsid w:val="001C3683"/>
    <w:rsid w:val="001C37E7"/>
    <w:rsid w:val="001C3AC4"/>
    <w:rsid w:val="001C4284"/>
    <w:rsid w:val="001C4299"/>
    <w:rsid w:val="001C43F5"/>
    <w:rsid w:val="001C44D3"/>
    <w:rsid w:val="001C4D62"/>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1DD"/>
    <w:rsid w:val="001C7813"/>
    <w:rsid w:val="001D1792"/>
    <w:rsid w:val="001D2163"/>
    <w:rsid w:val="001D2509"/>
    <w:rsid w:val="001D2D76"/>
    <w:rsid w:val="001D2DA8"/>
    <w:rsid w:val="001D3116"/>
    <w:rsid w:val="001D347F"/>
    <w:rsid w:val="001D3B9E"/>
    <w:rsid w:val="001D3E83"/>
    <w:rsid w:val="001D3F6F"/>
    <w:rsid w:val="001D4649"/>
    <w:rsid w:val="001D4855"/>
    <w:rsid w:val="001D4A29"/>
    <w:rsid w:val="001D4F9A"/>
    <w:rsid w:val="001D5114"/>
    <w:rsid w:val="001D55F2"/>
    <w:rsid w:val="001D5A6A"/>
    <w:rsid w:val="001D5BA2"/>
    <w:rsid w:val="001D5C0F"/>
    <w:rsid w:val="001D5F7D"/>
    <w:rsid w:val="001D6553"/>
    <w:rsid w:val="001D65FF"/>
    <w:rsid w:val="001D686B"/>
    <w:rsid w:val="001D68CD"/>
    <w:rsid w:val="001D69FE"/>
    <w:rsid w:val="001D70F5"/>
    <w:rsid w:val="001D729D"/>
    <w:rsid w:val="001D74DB"/>
    <w:rsid w:val="001E0190"/>
    <w:rsid w:val="001E0460"/>
    <w:rsid w:val="001E0734"/>
    <w:rsid w:val="001E08A3"/>
    <w:rsid w:val="001E0ACF"/>
    <w:rsid w:val="001E0ADE"/>
    <w:rsid w:val="001E1098"/>
    <w:rsid w:val="001E1E96"/>
    <w:rsid w:val="001E24D4"/>
    <w:rsid w:val="001E25C4"/>
    <w:rsid w:val="001E27CE"/>
    <w:rsid w:val="001E2E6F"/>
    <w:rsid w:val="001E33E3"/>
    <w:rsid w:val="001E3511"/>
    <w:rsid w:val="001E3642"/>
    <w:rsid w:val="001E3DBD"/>
    <w:rsid w:val="001E4751"/>
    <w:rsid w:val="001E4938"/>
    <w:rsid w:val="001E4CD8"/>
    <w:rsid w:val="001E4FB6"/>
    <w:rsid w:val="001E530F"/>
    <w:rsid w:val="001E53A9"/>
    <w:rsid w:val="001E54E5"/>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63D"/>
    <w:rsid w:val="001F2A4D"/>
    <w:rsid w:val="001F2BD3"/>
    <w:rsid w:val="001F2EA1"/>
    <w:rsid w:val="001F337E"/>
    <w:rsid w:val="001F353A"/>
    <w:rsid w:val="001F3542"/>
    <w:rsid w:val="001F3603"/>
    <w:rsid w:val="001F386B"/>
    <w:rsid w:val="001F3D89"/>
    <w:rsid w:val="001F4052"/>
    <w:rsid w:val="001F4435"/>
    <w:rsid w:val="001F4DD1"/>
    <w:rsid w:val="001F4FA9"/>
    <w:rsid w:val="001F548A"/>
    <w:rsid w:val="001F55A7"/>
    <w:rsid w:val="001F55AD"/>
    <w:rsid w:val="001F570D"/>
    <w:rsid w:val="001F579C"/>
    <w:rsid w:val="001F58E7"/>
    <w:rsid w:val="001F5A0E"/>
    <w:rsid w:val="001F5C40"/>
    <w:rsid w:val="001F5D92"/>
    <w:rsid w:val="001F5F13"/>
    <w:rsid w:val="001F668A"/>
    <w:rsid w:val="001F6AB6"/>
    <w:rsid w:val="001F6D64"/>
    <w:rsid w:val="001F765B"/>
    <w:rsid w:val="001F770A"/>
    <w:rsid w:val="00200A9D"/>
    <w:rsid w:val="00200B2E"/>
    <w:rsid w:val="00200C62"/>
    <w:rsid w:val="00201324"/>
    <w:rsid w:val="00201704"/>
    <w:rsid w:val="00201841"/>
    <w:rsid w:val="0020194C"/>
    <w:rsid w:val="00201A9E"/>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9F6"/>
    <w:rsid w:val="00211AE6"/>
    <w:rsid w:val="00211FE8"/>
    <w:rsid w:val="002124F5"/>
    <w:rsid w:val="002125A4"/>
    <w:rsid w:val="002128EA"/>
    <w:rsid w:val="00212DA6"/>
    <w:rsid w:val="00213289"/>
    <w:rsid w:val="002139D9"/>
    <w:rsid w:val="00213B45"/>
    <w:rsid w:val="00213C82"/>
    <w:rsid w:val="002147CA"/>
    <w:rsid w:val="00214D39"/>
    <w:rsid w:val="002154DF"/>
    <w:rsid w:val="002158A2"/>
    <w:rsid w:val="00215AEB"/>
    <w:rsid w:val="00215CE4"/>
    <w:rsid w:val="00215E20"/>
    <w:rsid w:val="0021610D"/>
    <w:rsid w:val="002165C1"/>
    <w:rsid w:val="00216A8E"/>
    <w:rsid w:val="00216B99"/>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36"/>
    <w:rsid w:val="002242F0"/>
    <w:rsid w:val="0022452B"/>
    <w:rsid w:val="00224EDC"/>
    <w:rsid w:val="00224F1D"/>
    <w:rsid w:val="00225CB2"/>
    <w:rsid w:val="00225CC3"/>
    <w:rsid w:val="002262A7"/>
    <w:rsid w:val="002266F0"/>
    <w:rsid w:val="00227B21"/>
    <w:rsid w:val="00227B32"/>
    <w:rsid w:val="00227D6E"/>
    <w:rsid w:val="0023007D"/>
    <w:rsid w:val="002302F5"/>
    <w:rsid w:val="00230478"/>
    <w:rsid w:val="0023084B"/>
    <w:rsid w:val="00231074"/>
    <w:rsid w:val="00231311"/>
    <w:rsid w:val="0023151E"/>
    <w:rsid w:val="0023219B"/>
    <w:rsid w:val="0023282F"/>
    <w:rsid w:val="00232B1D"/>
    <w:rsid w:val="00232E2E"/>
    <w:rsid w:val="00232E42"/>
    <w:rsid w:val="00233693"/>
    <w:rsid w:val="00233827"/>
    <w:rsid w:val="00233EB7"/>
    <w:rsid w:val="00233F42"/>
    <w:rsid w:val="00234272"/>
    <w:rsid w:val="00234323"/>
    <w:rsid w:val="002347C3"/>
    <w:rsid w:val="00234809"/>
    <w:rsid w:val="00234856"/>
    <w:rsid w:val="002348E4"/>
    <w:rsid w:val="00234A42"/>
    <w:rsid w:val="00234D15"/>
    <w:rsid w:val="00235450"/>
    <w:rsid w:val="002359C3"/>
    <w:rsid w:val="00235ABC"/>
    <w:rsid w:val="00235C2D"/>
    <w:rsid w:val="00235CBD"/>
    <w:rsid w:val="00236737"/>
    <w:rsid w:val="00236778"/>
    <w:rsid w:val="00236E1C"/>
    <w:rsid w:val="00236F25"/>
    <w:rsid w:val="00236FCE"/>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86A"/>
    <w:rsid w:val="00242AB5"/>
    <w:rsid w:val="00242CFC"/>
    <w:rsid w:val="00242E04"/>
    <w:rsid w:val="002430F9"/>
    <w:rsid w:val="002432E0"/>
    <w:rsid w:val="00243622"/>
    <w:rsid w:val="002436B2"/>
    <w:rsid w:val="00243D2B"/>
    <w:rsid w:val="00243E8D"/>
    <w:rsid w:val="00244224"/>
    <w:rsid w:val="00244B6B"/>
    <w:rsid w:val="00244CF9"/>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8E"/>
    <w:rsid w:val="00253DF7"/>
    <w:rsid w:val="00254070"/>
    <w:rsid w:val="002544FC"/>
    <w:rsid w:val="00254A01"/>
    <w:rsid w:val="00254AB4"/>
    <w:rsid w:val="00254CA1"/>
    <w:rsid w:val="00254D73"/>
    <w:rsid w:val="00254DE3"/>
    <w:rsid w:val="0025505F"/>
    <w:rsid w:val="002550FF"/>
    <w:rsid w:val="0025523C"/>
    <w:rsid w:val="00255831"/>
    <w:rsid w:val="002559A2"/>
    <w:rsid w:val="00255D7F"/>
    <w:rsid w:val="00255DD3"/>
    <w:rsid w:val="00256057"/>
    <w:rsid w:val="002560F7"/>
    <w:rsid w:val="00256285"/>
    <w:rsid w:val="002568FE"/>
    <w:rsid w:val="0025775A"/>
    <w:rsid w:val="002578D4"/>
    <w:rsid w:val="002579C1"/>
    <w:rsid w:val="00257C45"/>
    <w:rsid w:val="00257F7C"/>
    <w:rsid w:val="002601ED"/>
    <w:rsid w:val="002604DA"/>
    <w:rsid w:val="00260781"/>
    <w:rsid w:val="00260992"/>
    <w:rsid w:val="00260A76"/>
    <w:rsid w:val="00260E1C"/>
    <w:rsid w:val="00260FC1"/>
    <w:rsid w:val="0026105F"/>
    <w:rsid w:val="002611D2"/>
    <w:rsid w:val="002614DA"/>
    <w:rsid w:val="00261BDD"/>
    <w:rsid w:val="00261C51"/>
    <w:rsid w:val="00261DCD"/>
    <w:rsid w:val="0026285F"/>
    <w:rsid w:val="00262C6D"/>
    <w:rsid w:val="00262E05"/>
    <w:rsid w:val="00262E69"/>
    <w:rsid w:val="0026369F"/>
    <w:rsid w:val="002636AB"/>
    <w:rsid w:val="0026373B"/>
    <w:rsid w:val="00263BE7"/>
    <w:rsid w:val="00264677"/>
    <w:rsid w:val="00264A62"/>
    <w:rsid w:val="00265045"/>
    <w:rsid w:val="00265096"/>
    <w:rsid w:val="00265224"/>
    <w:rsid w:val="002656F4"/>
    <w:rsid w:val="0026589E"/>
    <w:rsid w:val="002659C1"/>
    <w:rsid w:val="002660B4"/>
    <w:rsid w:val="002662BA"/>
    <w:rsid w:val="00266EB3"/>
    <w:rsid w:val="00267693"/>
    <w:rsid w:val="00267CB6"/>
    <w:rsid w:val="00267EF8"/>
    <w:rsid w:val="00270AC9"/>
    <w:rsid w:val="00271B90"/>
    <w:rsid w:val="00271BC9"/>
    <w:rsid w:val="00272039"/>
    <w:rsid w:val="00272184"/>
    <w:rsid w:val="00272283"/>
    <w:rsid w:val="0027244F"/>
    <w:rsid w:val="00272DD0"/>
    <w:rsid w:val="0027300A"/>
    <w:rsid w:val="00273651"/>
    <w:rsid w:val="0027369B"/>
    <w:rsid w:val="0027393A"/>
    <w:rsid w:val="002739A7"/>
    <w:rsid w:val="00273DB4"/>
    <w:rsid w:val="00273FD5"/>
    <w:rsid w:val="00273FDB"/>
    <w:rsid w:val="0027492F"/>
    <w:rsid w:val="00274F39"/>
    <w:rsid w:val="00274F3B"/>
    <w:rsid w:val="002753C1"/>
    <w:rsid w:val="002754CD"/>
    <w:rsid w:val="00275624"/>
    <w:rsid w:val="0027562D"/>
    <w:rsid w:val="0027598E"/>
    <w:rsid w:val="00275B33"/>
    <w:rsid w:val="00275BCE"/>
    <w:rsid w:val="00276016"/>
    <w:rsid w:val="002760B0"/>
    <w:rsid w:val="0027632F"/>
    <w:rsid w:val="002766CD"/>
    <w:rsid w:val="0027678A"/>
    <w:rsid w:val="002769BD"/>
    <w:rsid w:val="002770AD"/>
    <w:rsid w:val="00277171"/>
    <w:rsid w:val="0027759A"/>
    <w:rsid w:val="002779C6"/>
    <w:rsid w:val="00277B3D"/>
    <w:rsid w:val="00277BAB"/>
    <w:rsid w:val="002802E1"/>
    <w:rsid w:val="0028044C"/>
    <w:rsid w:val="0028048B"/>
    <w:rsid w:val="00280B02"/>
    <w:rsid w:val="00280FB0"/>
    <w:rsid w:val="0028111A"/>
    <w:rsid w:val="002815F0"/>
    <w:rsid w:val="0028165D"/>
    <w:rsid w:val="002817EC"/>
    <w:rsid w:val="00281E26"/>
    <w:rsid w:val="00281F5E"/>
    <w:rsid w:val="00283592"/>
    <w:rsid w:val="0028363C"/>
    <w:rsid w:val="00283E4F"/>
    <w:rsid w:val="00283FA3"/>
    <w:rsid w:val="002845AC"/>
    <w:rsid w:val="00284B07"/>
    <w:rsid w:val="00285825"/>
    <w:rsid w:val="002859EE"/>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6CD"/>
    <w:rsid w:val="002958B8"/>
    <w:rsid w:val="002959B2"/>
    <w:rsid w:val="00295F12"/>
    <w:rsid w:val="00296613"/>
    <w:rsid w:val="002972FC"/>
    <w:rsid w:val="00297462"/>
    <w:rsid w:val="002978D5"/>
    <w:rsid w:val="00297CA9"/>
    <w:rsid w:val="00297EC6"/>
    <w:rsid w:val="002A05FD"/>
    <w:rsid w:val="002A09D9"/>
    <w:rsid w:val="002A0AED"/>
    <w:rsid w:val="002A13AD"/>
    <w:rsid w:val="002A2754"/>
    <w:rsid w:val="002A289B"/>
    <w:rsid w:val="002A307B"/>
    <w:rsid w:val="002A3090"/>
    <w:rsid w:val="002A314B"/>
    <w:rsid w:val="002A36DE"/>
    <w:rsid w:val="002A38F1"/>
    <w:rsid w:val="002A3DA4"/>
    <w:rsid w:val="002A4235"/>
    <w:rsid w:val="002A4489"/>
    <w:rsid w:val="002A4B40"/>
    <w:rsid w:val="002A4CF9"/>
    <w:rsid w:val="002A4DF9"/>
    <w:rsid w:val="002A5233"/>
    <w:rsid w:val="002A5358"/>
    <w:rsid w:val="002A5D8B"/>
    <w:rsid w:val="002A67CE"/>
    <w:rsid w:val="002A6829"/>
    <w:rsid w:val="002A6BC3"/>
    <w:rsid w:val="002A6C11"/>
    <w:rsid w:val="002A6C41"/>
    <w:rsid w:val="002A6CDD"/>
    <w:rsid w:val="002A6FC7"/>
    <w:rsid w:val="002A71E8"/>
    <w:rsid w:val="002A7217"/>
    <w:rsid w:val="002A783B"/>
    <w:rsid w:val="002A7AC5"/>
    <w:rsid w:val="002A7DF3"/>
    <w:rsid w:val="002B00B5"/>
    <w:rsid w:val="002B0746"/>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3CF3"/>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564"/>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04D"/>
    <w:rsid w:val="002C729B"/>
    <w:rsid w:val="002C73EA"/>
    <w:rsid w:val="002C7536"/>
    <w:rsid w:val="002C7C1C"/>
    <w:rsid w:val="002C7C6D"/>
    <w:rsid w:val="002C7FEF"/>
    <w:rsid w:val="002D03CB"/>
    <w:rsid w:val="002D04B2"/>
    <w:rsid w:val="002D06AC"/>
    <w:rsid w:val="002D0A8B"/>
    <w:rsid w:val="002D1038"/>
    <w:rsid w:val="002D10F3"/>
    <w:rsid w:val="002D1A1D"/>
    <w:rsid w:val="002D1D09"/>
    <w:rsid w:val="002D1E0C"/>
    <w:rsid w:val="002D1EEC"/>
    <w:rsid w:val="002D1F56"/>
    <w:rsid w:val="002D212B"/>
    <w:rsid w:val="002D21D3"/>
    <w:rsid w:val="002D23E1"/>
    <w:rsid w:val="002D23FC"/>
    <w:rsid w:val="002D2632"/>
    <w:rsid w:val="002D27CA"/>
    <w:rsid w:val="002D303C"/>
    <w:rsid w:val="002D3B57"/>
    <w:rsid w:val="002D3E0E"/>
    <w:rsid w:val="002D3F88"/>
    <w:rsid w:val="002D4193"/>
    <w:rsid w:val="002D4297"/>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379"/>
    <w:rsid w:val="002E18B5"/>
    <w:rsid w:val="002E18FF"/>
    <w:rsid w:val="002E1C38"/>
    <w:rsid w:val="002E2335"/>
    <w:rsid w:val="002E23C3"/>
    <w:rsid w:val="002E2491"/>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32D"/>
    <w:rsid w:val="002E6B7A"/>
    <w:rsid w:val="002E6C22"/>
    <w:rsid w:val="002E6DC0"/>
    <w:rsid w:val="002E7001"/>
    <w:rsid w:val="002E7805"/>
    <w:rsid w:val="002E7841"/>
    <w:rsid w:val="002E7991"/>
    <w:rsid w:val="002E7A32"/>
    <w:rsid w:val="002E7EE9"/>
    <w:rsid w:val="002F0024"/>
    <w:rsid w:val="002F0518"/>
    <w:rsid w:val="002F07BE"/>
    <w:rsid w:val="002F0A6E"/>
    <w:rsid w:val="002F0BF5"/>
    <w:rsid w:val="002F1D03"/>
    <w:rsid w:val="002F1ECC"/>
    <w:rsid w:val="002F25E9"/>
    <w:rsid w:val="002F3E23"/>
    <w:rsid w:val="002F3FEF"/>
    <w:rsid w:val="002F4165"/>
    <w:rsid w:val="002F44C2"/>
    <w:rsid w:val="002F4916"/>
    <w:rsid w:val="002F4A66"/>
    <w:rsid w:val="002F4B98"/>
    <w:rsid w:val="002F4FB6"/>
    <w:rsid w:val="002F57C5"/>
    <w:rsid w:val="002F57C9"/>
    <w:rsid w:val="002F5A17"/>
    <w:rsid w:val="002F5CA3"/>
    <w:rsid w:val="002F5DE3"/>
    <w:rsid w:val="002F6298"/>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2E9D"/>
    <w:rsid w:val="00303661"/>
    <w:rsid w:val="0030393B"/>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015"/>
    <w:rsid w:val="0031125A"/>
    <w:rsid w:val="003114B3"/>
    <w:rsid w:val="00311AEC"/>
    <w:rsid w:val="00312073"/>
    <w:rsid w:val="00312320"/>
    <w:rsid w:val="00312916"/>
    <w:rsid w:val="00313432"/>
    <w:rsid w:val="00313587"/>
    <w:rsid w:val="003138E3"/>
    <w:rsid w:val="00313AA4"/>
    <w:rsid w:val="00313FD4"/>
    <w:rsid w:val="003140E6"/>
    <w:rsid w:val="00314485"/>
    <w:rsid w:val="003145C4"/>
    <w:rsid w:val="00314EA8"/>
    <w:rsid w:val="00315133"/>
    <w:rsid w:val="0031528F"/>
    <w:rsid w:val="0031535C"/>
    <w:rsid w:val="00315585"/>
    <w:rsid w:val="00315622"/>
    <w:rsid w:val="00315855"/>
    <w:rsid w:val="00315CFC"/>
    <w:rsid w:val="00315F65"/>
    <w:rsid w:val="00316DA9"/>
    <w:rsid w:val="00316EE5"/>
    <w:rsid w:val="003177C7"/>
    <w:rsid w:val="00317B03"/>
    <w:rsid w:val="00317B60"/>
    <w:rsid w:val="00320D1D"/>
    <w:rsid w:val="00320E0A"/>
    <w:rsid w:val="00321131"/>
    <w:rsid w:val="00321137"/>
    <w:rsid w:val="003217EF"/>
    <w:rsid w:val="003218E4"/>
    <w:rsid w:val="003229CA"/>
    <w:rsid w:val="00322F12"/>
    <w:rsid w:val="00323063"/>
    <w:rsid w:val="00323329"/>
    <w:rsid w:val="003234E6"/>
    <w:rsid w:val="0032380A"/>
    <w:rsid w:val="00323975"/>
    <w:rsid w:val="0032407D"/>
    <w:rsid w:val="00324330"/>
    <w:rsid w:val="00324361"/>
    <w:rsid w:val="003243D5"/>
    <w:rsid w:val="003245E9"/>
    <w:rsid w:val="0032492D"/>
    <w:rsid w:val="00324C65"/>
    <w:rsid w:val="00324E02"/>
    <w:rsid w:val="003251E1"/>
    <w:rsid w:val="003255B7"/>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FC"/>
    <w:rsid w:val="00330F50"/>
    <w:rsid w:val="00331441"/>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C0C"/>
    <w:rsid w:val="00334ED7"/>
    <w:rsid w:val="00335A0C"/>
    <w:rsid w:val="00335E10"/>
    <w:rsid w:val="003363DA"/>
    <w:rsid w:val="003364BF"/>
    <w:rsid w:val="003365F6"/>
    <w:rsid w:val="00336657"/>
    <w:rsid w:val="003368F1"/>
    <w:rsid w:val="00336A3D"/>
    <w:rsid w:val="00336EEF"/>
    <w:rsid w:val="00336F65"/>
    <w:rsid w:val="00336FDD"/>
    <w:rsid w:val="003370FB"/>
    <w:rsid w:val="0033793B"/>
    <w:rsid w:val="00337980"/>
    <w:rsid w:val="00337989"/>
    <w:rsid w:val="003402A0"/>
    <w:rsid w:val="00340C4D"/>
    <w:rsid w:val="00341DE0"/>
    <w:rsid w:val="003420E0"/>
    <w:rsid w:val="00342173"/>
    <w:rsid w:val="00342444"/>
    <w:rsid w:val="003428F3"/>
    <w:rsid w:val="003429BF"/>
    <w:rsid w:val="00342C49"/>
    <w:rsid w:val="00342D06"/>
    <w:rsid w:val="00342DA2"/>
    <w:rsid w:val="003434AF"/>
    <w:rsid w:val="00343B56"/>
    <w:rsid w:val="00343B7B"/>
    <w:rsid w:val="003440FE"/>
    <w:rsid w:val="003446A9"/>
    <w:rsid w:val="00344C80"/>
    <w:rsid w:val="00344D5B"/>
    <w:rsid w:val="00344FFD"/>
    <w:rsid w:val="003456AA"/>
    <w:rsid w:val="0034574D"/>
    <w:rsid w:val="00345A12"/>
    <w:rsid w:val="00345B5F"/>
    <w:rsid w:val="00345C91"/>
    <w:rsid w:val="003468F1"/>
    <w:rsid w:val="00346B3F"/>
    <w:rsid w:val="00346F16"/>
    <w:rsid w:val="00346F99"/>
    <w:rsid w:val="0034750A"/>
    <w:rsid w:val="00347BA8"/>
    <w:rsid w:val="00350294"/>
    <w:rsid w:val="00350522"/>
    <w:rsid w:val="00350C48"/>
    <w:rsid w:val="00350E09"/>
    <w:rsid w:val="003511D3"/>
    <w:rsid w:val="00351969"/>
    <w:rsid w:val="00351B24"/>
    <w:rsid w:val="00352130"/>
    <w:rsid w:val="00352289"/>
    <w:rsid w:val="00352C21"/>
    <w:rsid w:val="00352C6D"/>
    <w:rsid w:val="00353573"/>
    <w:rsid w:val="00353707"/>
    <w:rsid w:val="00353731"/>
    <w:rsid w:val="0035412D"/>
    <w:rsid w:val="00354257"/>
    <w:rsid w:val="00354702"/>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424"/>
    <w:rsid w:val="003628B3"/>
    <w:rsid w:val="003628F9"/>
    <w:rsid w:val="00362D3F"/>
    <w:rsid w:val="00362E3A"/>
    <w:rsid w:val="003630B0"/>
    <w:rsid w:val="00363120"/>
    <w:rsid w:val="00363386"/>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738"/>
    <w:rsid w:val="00374F43"/>
    <w:rsid w:val="0037511C"/>
    <w:rsid w:val="003751ED"/>
    <w:rsid w:val="003752C3"/>
    <w:rsid w:val="003752DA"/>
    <w:rsid w:val="003752E2"/>
    <w:rsid w:val="00375BA8"/>
    <w:rsid w:val="0037615F"/>
    <w:rsid w:val="003765AD"/>
    <w:rsid w:val="00376A49"/>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2770"/>
    <w:rsid w:val="0038300B"/>
    <w:rsid w:val="003832A8"/>
    <w:rsid w:val="003833EC"/>
    <w:rsid w:val="00383499"/>
    <w:rsid w:val="00383D60"/>
    <w:rsid w:val="00383FA3"/>
    <w:rsid w:val="0038434D"/>
    <w:rsid w:val="00384547"/>
    <w:rsid w:val="003845A7"/>
    <w:rsid w:val="003846E5"/>
    <w:rsid w:val="00384935"/>
    <w:rsid w:val="003857BF"/>
    <w:rsid w:val="00385974"/>
    <w:rsid w:val="00385D61"/>
    <w:rsid w:val="00385DC0"/>
    <w:rsid w:val="00386185"/>
    <w:rsid w:val="003866A9"/>
    <w:rsid w:val="003868F9"/>
    <w:rsid w:val="00386C52"/>
    <w:rsid w:val="00386CA2"/>
    <w:rsid w:val="00386CB8"/>
    <w:rsid w:val="00386DE5"/>
    <w:rsid w:val="003870F1"/>
    <w:rsid w:val="00387788"/>
    <w:rsid w:val="00387B23"/>
    <w:rsid w:val="00387F59"/>
    <w:rsid w:val="003901B7"/>
    <w:rsid w:val="00390F45"/>
    <w:rsid w:val="00391137"/>
    <w:rsid w:val="00391DF2"/>
    <w:rsid w:val="00391E78"/>
    <w:rsid w:val="00391F27"/>
    <w:rsid w:val="003920B2"/>
    <w:rsid w:val="00392E40"/>
    <w:rsid w:val="0039318E"/>
    <w:rsid w:val="00393205"/>
    <w:rsid w:val="003936CD"/>
    <w:rsid w:val="003938BA"/>
    <w:rsid w:val="003938F3"/>
    <w:rsid w:val="0039396D"/>
    <w:rsid w:val="00393EA9"/>
    <w:rsid w:val="00394109"/>
    <w:rsid w:val="00394293"/>
    <w:rsid w:val="003947B8"/>
    <w:rsid w:val="00395181"/>
    <w:rsid w:val="003960AD"/>
    <w:rsid w:val="0039618B"/>
    <w:rsid w:val="003963F7"/>
    <w:rsid w:val="003964CC"/>
    <w:rsid w:val="00396652"/>
    <w:rsid w:val="0039686E"/>
    <w:rsid w:val="003969E8"/>
    <w:rsid w:val="003973A1"/>
    <w:rsid w:val="00397703"/>
    <w:rsid w:val="0039796C"/>
    <w:rsid w:val="00397CFE"/>
    <w:rsid w:val="00397E67"/>
    <w:rsid w:val="00397F27"/>
    <w:rsid w:val="003A0227"/>
    <w:rsid w:val="003A024F"/>
    <w:rsid w:val="003A036C"/>
    <w:rsid w:val="003A038B"/>
    <w:rsid w:val="003A054A"/>
    <w:rsid w:val="003A058B"/>
    <w:rsid w:val="003A07AC"/>
    <w:rsid w:val="003A0F29"/>
    <w:rsid w:val="003A12C2"/>
    <w:rsid w:val="003A13C5"/>
    <w:rsid w:val="003A1988"/>
    <w:rsid w:val="003A1F80"/>
    <w:rsid w:val="003A29F3"/>
    <w:rsid w:val="003A2A8A"/>
    <w:rsid w:val="003A2A8F"/>
    <w:rsid w:val="003A2B1C"/>
    <w:rsid w:val="003A2BFD"/>
    <w:rsid w:val="003A2D2C"/>
    <w:rsid w:val="003A325D"/>
    <w:rsid w:val="003A34C6"/>
    <w:rsid w:val="003A37BF"/>
    <w:rsid w:val="003A3AE7"/>
    <w:rsid w:val="003A3B9B"/>
    <w:rsid w:val="003A420C"/>
    <w:rsid w:val="003A444D"/>
    <w:rsid w:val="003A4505"/>
    <w:rsid w:val="003A5365"/>
    <w:rsid w:val="003A546D"/>
    <w:rsid w:val="003A5F66"/>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786"/>
    <w:rsid w:val="003B2E3A"/>
    <w:rsid w:val="003B32F7"/>
    <w:rsid w:val="003B38C1"/>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18F"/>
    <w:rsid w:val="003B735C"/>
    <w:rsid w:val="003B7430"/>
    <w:rsid w:val="003B7EC7"/>
    <w:rsid w:val="003C0482"/>
    <w:rsid w:val="003C05CC"/>
    <w:rsid w:val="003C05E7"/>
    <w:rsid w:val="003C069E"/>
    <w:rsid w:val="003C0869"/>
    <w:rsid w:val="003C091E"/>
    <w:rsid w:val="003C09E7"/>
    <w:rsid w:val="003C0BED"/>
    <w:rsid w:val="003C16C4"/>
    <w:rsid w:val="003C18AD"/>
    <w:rsid w:val="003C20D3"/>
    <w:rsid w:val="003C217F"/>
    <w:rsid w:val="003C2217"/>
    <w:rsid w:val="003C2512"/>
    <w:rsid w:val="003C25A0"/>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0AA"/>
    <w:rsid w:val="003C62D6"/>
    <w:rsid w:val="003C673F"/>
    <w:rsid w:val="003C693E"/>
    <w:rsid w:val="003C6B7E"/>
    <w:rsid w:val="003C71FE"/>
    <w:rsid w:val="003C7671"/>
    <w:rsid w:val="003C7B87"/>
    <w:rsid w:val="003D0360"/>
    <w:rsid w:val="003D0CA7"/>
    <w:rsid w:val="003D1288"/>
    <w:rsid w:val="003D12AE"/>
    <w:rsid w:val="003D142B"/>
    <w:rsid w:val="003D1E04"/>
    <w:rsid w:val="003D216F"/>
    <w:rsid w:val="003D22CD"/>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05"/>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925"/>
    <w:rsid w:val="003E2C4B"/>
    <w:rsid w:val="003E313F"/>
    <w:rsid w:val="003E324E"/>
    <w:rsid w:val="003E3643"/>
    <w:rsid w:val="003E38CA"/>
    <w:rsid w:val="003E39F6"/>
    <w:rsid w:val="003E3E59"/>
    <w:rsid w:val="003E4332"/>
    <w:rsid w:val="003E4952"/>
    <w:rsid w:val="003E4E7D"/>
    <w:rsid w:val="003E514F"/>
    <w:rsid w:val="003E51CB"/>
    <w:rsid w:val="003E5442"/>
    <w:rsid w:val="003E5AAB"/>
    <w:rsid w:val="003E6066"/>
    <w:rsid w:val="003E60CA"/>
    <w:rsid w:val="003E6458"/>
    <w:rsid w:val="003E690B"/>
    <w:rsid w:val="003E6917"/>
    <w:rsid w:val="003E6A4C"/>
    <w:rsid w:val="003E6CA0"/>
    <w:rsid w:val="003E7081"/>
    <w:rsid w:val="003E71E8"/>
    <w:rsid w:val="003E724B"/>
    <w:rsid w:val="003E72FB"/>
    <w:rsid w:val="003E74D3"/>
    <w:rsid w:val="003E7618"/>
    <w:rsid w:val="003E7784"/>
    <w:rsid w:val="003F08BE"/>
    <w:rsid w:val="003F0989"/>
    <w:rsid w:val="003F0C86"/>
    <w:rsid w:val="003F1131"/>
    <w:rsid w:val="003F13AC"/>
    <w:rsid w:val="003F1523"/>
    <w:rsid w:val="003F168A"/>
    <w:rsid w:val="003F183B"/>
    <w:rsid w:val="003F1886"/>
    <w:rsid w:val="003F19DB"/>
    <w:rsid w:val="003F1A89"/>
    <w:rsid w:val="003F21ED"/>
    <w:rsid w:val="003F27F7"/>
    <w:rsid w:val="003F2934"/>
    <w:rsid w:val="003F2B6D"/>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892"/>
    <w:rsid w:val="003F5AAB"/>
    <w:rsid w:val="003F5C95"/>
    <w:rsid w:val="003F6017"/>
    <w:rsid w:val="003F635B"/>
    <w:rsid w:val="003F67B4"/>
    <w:rsid w:val="003F6842"/>
    <w:rsid w:val="003F6998"/>
    <w:rsid w:val="003F6B4D"/>
    <w:rsid w:val="003F6E4F"/>
    <w:rsid w:val="003F7759"/>
    <w:rsid w:val="003F7913"/>
    <w:rsid w:val="003F7B68"/>
    <w:rsid w:val="003F7E66"/>
    <w:rsid w:val="0040016A"/>
    <w:rsid w:val="004002A8"/>
    <w:rsid w:val="00400760"/>
    <w:rsid w:val="0040089A"/>
    <w:rsid w:val="00400A90"/>
    <w:rsid w:val="00400B20"/>
    <w:rsid w:val="0040102D"/>
    <w:rsid w:val="004010B3"/>
    <w:rsid w:val="00401465"/>
    <w:rsid w:val="00401E9C"/>
    <w:rsid w:val="00402188"/>
    <w:rsid w:val="0040246E"/>
    <w:rsid w:val="0040281F"/>
    <w:rsid w:val="00402AAA"/>
    <w:rsid w:val="00402AFC"/>
    <w:rsid w:val="00402F90"/>
    <w:rsid w:val="00403185"/>
    <w:rsid w:val="00404C71"/>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1D"/>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48E"/>
    <w:rsid w:val="0041469A"/>
    <w:rsid w:val="0041497A"/>
    <w:rsid w:val="00415C01"/>
    <w:rsid w:val="00415FBA"/>
    <w:rsid w:val="004162D7"/>
    <w:rsid w:val="004166A0"/>
    <w:rsid w:val="0041692C"/>
    <w:rsid w:val="00416A93"/>
    <w:rsid w:val="00416BD8"/>
    <w:rsid w:val="00416D36"/>
    <w:rsid w:val="004171C6"/>
    <w:rsid w:val="004179D0"/>
    <w:rsid w:val="00417A6D"/>
    <w:rsid w:val="004200B0"/>
    <w:rsid w:val="00420501"/>
    <w:rsid w:val="00420664"/>
    <w:rsid w:val="00420A87"/>
    <w:rsid w:val="00420B15"/>
    <w:rsid w:val="00420C24"/>
    <w:rsid w:val="00420DCE"/>
    <w:rsid w:val="00420E48"/>
    <w:rsid w:val="00420E5E"/>
    <w:rsid w:val="004212F0"/>
    <w:rsid w:val="00421799"/>
    <w:rsid w:val="0042191F"/>
    <w:rsid w:val="00421F78"/>
    <w:rsid w:val="00422267"/>
    <w:rsid w:val="0042227F"/>
    <w:rsid w:val="00422C94"/>
    <w:rsid w:val="00422E51"/>
    <w:rsid w:val="0042317C"/>
    <w:rsid w:val="00423925"/>
    <w:rsid w:val="00423F52"/>
    <w:rsid w:val="00423FEB"/>
    <w:rsid w:val="00424A25"/>
    <w:rsid w:val="004250A5"/>
    <w:rsid w:val="004254A5"/>
    <w:rsid w:val="00425CF9"/>
    <w:rsid w:val="00425FF4"/>
    <w:rsid w:val="0042629F"/>
    <w:rsid w:val="00426930"/>
    <w:rsid w:val="004269D5"/>
    <w:rsid w:val="00426F49"/>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93"/>
    <w:rsid w:val="004373A7"/>
    <w:rsid w:val="004374CC"/>
    <w:rsid w:val="0043764E"/>
    <w:rsid w:val="00437960"/>
    <w:rsid w:val="00437972"/>
    <w:rsid w:val="004379D8"/>
    <w:rsid w:val="00437A5E"/>
    <w:rsid w:val="004400F1"/>
    <w:rsid w:val="0044019A"/>
    <w:rsid w:val="004403B8"/>
    <w:rsid w:val="0044057D"/>
    <w:rsid w:val="00440734"/>
    <w:rsid w:val="00440870"/>
    <w:rsid w:val="00441244"/>
    <w:rsid w:val="00441569"/>
    <w:rsid w:val="00441A0D"/>
    <w:rsid w:val="00441B87"/>
    <w:rsid w:val="0044201C"/>
    <w:rsid w:val="004422DF"/>
    <w:rsid w:val="00442BAA"/>
    <w:rsid w:val="00442D95"/>
    <w:rsid w:val="00442FB4"/>
    <w:rsid w:val="004430B1"/>
    <w:rsid w:val="00443176"/>
    <w:rsid w:val="00443310"/>
    <w:rsid w:val="004435C1"/>
    <w:rsid w:val="0044536A"/>
    <w:rsid w:val="004454C2"/>
    <w:rsid w:val="00445CA0"/>
    <w:rsid w:val="00446176"/>
    <w:rsid w:val="0044618B"/>
    <w:rsid w:val="00446390"/>
    <w:rsid w:val="004464A2"/>
    <w:rsid w:val="00446920"/>
    <w:rsid w:val="00447351"/>
    <w:rsid w:val="00447B50"/>
    <w:rsid w:val="00447BD5"/>
    <w:rsid w:val="00447C55"/>
    <w:rsid w:val="00447DC3"/>
    <w:rsid w:val="0045004D"/>
    <w:rsid w:val="004506A7"/>
    <w:rsid w:val="00450BFC"/>
    <w:rsid w:val="00450C2B"/>
    <w:rsid w:val="00450E1B"/>
    <w:rsid w:val="004512D8"/>
    <w:rsid w:val="0045153F"/>
    <w:rsid w:val="004519A4"/>
    <w:rsid w:val="00451B45"/>
    <w:rsid w:val="00451CE0"/>
    <w:rsid w:val="00451D03"/>
    <w:rsid w:val="00451DF6"/>
    <w:rsid w:val="00451DFE"/>
    <w:rsid w:val="00451FED"/>
    <w:rsid w:val="00452268"/>
    <w:rsid w:val="0045230A"/>
    <w:rsid w:val="00452AEA"/>
    <w:rsid w:val="00452D17"/>
    <w:rsid w:val="00452E0B"/>
    <w:rsid w:val="00453394"/>
    <w:rsid w:val="00453663"/>
    <w:rsid w:val="004538BB"/>
    <w:rsid w:val="00453C5B"/>
    <w:rsid w:val="00453F26"/>
    <w:rsid w:val="0045400B"/>
    <w:rsid w:val="0045406B"/>
    <w:rsid w:val="0045426D"/>
    <w:rsid w:val="0045510B"/>
    <w:rsid w:val="004552A5"/>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844"/>
    <w:rsid w:val="00460B9C"/>
    <w:rsid w:val="0046109E"/>
    <w:rsid w:val="004610CD"/>
    <w:rsid w:val="00461293"/>
    <w:rsid w:val="004613B7"/>
    <w:rsid w:val="004613ED"/>
    <w:rsid w:val="004614C6"/>
    <w:rsid w:val="004615D2"/>
    <w:rsid w:val="004621F0"/>
    <w:rsid w:val="004623BF"/>
    <w:rsid w:val="004627AB"/>
    <w:rsid w:val="0046283F"/>
    <w:rsid w:val="00462F2F"/>
    <w:rsid w:val="004630E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D3D"/>
    <w:rsid w:val="00466E27"/>
    <w:rsid w:val="004674B9"/>
    <w:rsid w:val="00467962"/>
    <w:rsid w:val="00467DD3"/>
    <w:rsid w:val="00467FA5"/>
    <w:rsid w:val="00471473"/>
    <w:rsid w:val="00471496"/>
    <w:rsid w:val="0047188C"/>
    <w:rsid w:val="00471D90"/>
    <w:rsid w:val="00472154"/>
    <w:rsid w:val="0047291F"/>
    <w:rsid w:val="00472D29"/>
    <w:rsid w:val="00473915"/>
    <w:rsid w:val="00473ACF"/>
    <w:rsid w:val="004741FF"/>
    <w:rsid w:val="0047431D"/>
    <w:rsid w:val="00474492"/>
    <w:rsid w:val="0047481C"/>
    <w:rsid w:val="00474924"/>
    <w:rsid w:val="004749BC"/>
    <w:rsid w:val="00474AB4"/>
    <w:rsid w:val="00474C65"/>
    <w:rsid w:val="00474F39"/>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4C1"/>
    <w:rsid w:val="00484746"/>
    <w:rsid w:val="00485533"/>
    <w:rsid w:val="0048558F"/>
    <w:rsid w:val="00485759"/>
    <w:rsid w:val="00485BCA"/>
    <w:rsid w:val="00485CEC"/>
    <w:rsid w:val="00485D2C"/>
    <w:rsid w:val="00485DBF"/>
    <w:rsid w:val="00486222"/>
    <w:rsid w:val="0048627A"/>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639"/>
    <w:rsid w:val="00492C0D"/>
    <w:rsid w:val="00492CD9"/>
    <w:rsid w:val="0049412F"/>
    <w:rsid w:val="00494637"/>
    <w:rsid w:val="0049473E"/>
    <w:rsid w:val="0049493E"/>
    <w:rsid w:val="00494DF7"/>
    <w:rsid w:val="004956B2"/>
    <w:rsid w:val="0049587E"/>
    <w:rsid w:val="00495986"/>
    <w:rsid w:val="00495A6A"/>
    <w:rsid w:val="00496446"/>
    <w:rsid w:val="00496465"/>
    <w:rsid w:val="00496982"/>
    <w:rsid w:val="00496C3E"/>
    <w:rsid w:val="0049713E"/>
    <w:rsid w:val="00497A05"/>
    <w:rsid w:val="004A0535"/>
    <w:rsid w:val="004A0717"/>
    <w:rsid w:val="004A07E7"/>
    <w:rsid w:val="004A0CA7"/>
    <w:rsid w:val="004A0D32"/>
    <w:rsid w:val="004A0E8E"/>
    <w:rsid w:val="004A142F"/>
    <w:rsid w:val="004A200E"/>
    <w:rsid w:val="004A2164"/>
    <w:rsid w:val="004A2515"/>
    <w:rsid w:val="004A2B54"/>
    <w:rsid w:val="004A2E37"/>
    <w:rsid w:val="004A2E41"/>
    <w:rsid w:val="004A2E7D"/>
    <w:rsid w:val="004A30FA"/>
    <w:rsid w:val="004A324F"/>
    <w:rsid w:val="004A35BE"/>
    <w:rsid w:val="004A39FD"/>
    <w:rsid w:val="004A45E4"/>
    <w:rsid w:val="004A4A85"/>
    <w:rsid w:val="004A5164"/>
    <w:rsid w:val="004A5391"/>
    <w:rsid w:val="004A5619"/>
    <w:rsid w:val="004A5897"/>
    <w:rsid w:val="004A58B6"/>
    <w:rsid w:val="004A593E"/>
    <w:rsid w:val="004A5D61"/>
    <w:rsid w:val="004A62B1"/>
    <w:rsid w:val="004A650C"/>
    <w:rsid w:val="004A69C8"/>
    <w:rsid w:val="004A6C97"/>
    <w:rsid w:val="004A7AA8"/>
    <w:rsid w:val="004A7F29"/>
    <w:rsid w:val="004B0796"/>
    <w:rsid w:val="004B09F7"/>
    <w:rsid w:val="004B0E07"/>
    <w:rsid w:val="004B0E1F"/>
    <w:rsid w:val="004B10EC"/>
    <w:rsid w:val="004B111F"/>
    <w:rsid w:val="004B141F"/>
    <w:rsid w:val="004B1491"/>
    <w:rsid w:val="004B16BA"/>
    <w:rsid w:val="004B17A8"/>
    <w:rsid w:val="004B1E8C"/>
    <w:rsid w:val="004B2DC1"/>
    <w:rsid w:val="004B306E"/>
    <w:rsid w:val="004B3987"/>
    <w:rsid w:val="004B3A9B"/>
    <w:rsid w:val="004B3C6B"/>
    <w:rsid w:val="004B3C6C"/>
    <w:rsid w:val="004B441C"/>
    <w:rsid w:val="004B44C5"/>
    <w:rsid w:val="004B4B80"/>
    <w:rsid w:val="004B4CE3"/>
    <w:rsid w:val="004B555B"/>
    <w:rsid w:val="004B55DC"/>
    <w:rsid w:val="004B5669"/>
    <w:rsid w:val="004B7274"/>
    <w:rsid w:val="004B7C8C"/>
    <w:rsid w:val="004B7FA5"/>
    <w:rsid w:val="004C0479"/>
    <w:rsid w:val="004C0A38"/>
    <w:rsid w:val="004C0ED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02D"/>
    <w:rsid w:val="004C5315"/>
    <w:rsid w:val="004C577C"/>
    <w:rsid w:val="004C581E"/>
    <w:rsid w:val="004C5CEB"/>
    <w:rsid w:val="004C6213"/>
    <w:rsid w:val="004C7235"/>
    <w:rsid w:val="004C72EE"/>
    <w:rsid w:val="004C7366"/>
    <w:rsid w:val="004C741D"/>
    <w:rsid w:val="004C77E1"/>
    <w:rsid w:val="004C7855"/>
    <w:rsid w:val="004C7F52"/>
    <w:rsid w:val="004D0374"/>
    <w:rsid w:val="004D03AF"/>
    <w:rsid w:val="004D078E"/>
    <w:rsid w:val="004D082D"/>
    <w:rsid w:val="004D09B3"/>
    <w:rsid w:val="004D0BB5"/>
    <w:rsid w:val="004D0ED6"/>
    <w:rsid w:val="004D1061"/>
    <w:rsid w:val="004D1AC7"/>
    <w:rsid w:val="004D2591"/>
    <w:rsid w:val="004D2824"/>
    <w:rsid w:val="004D2B7A"/>
    <w:rsid w:val="004D2F0B"/>
    <w:rsid w:val="004D36AE"/>
    <w:rsid w:val="004D4063"/>
    <w:rsid w:val="004D4140"/>
    <w:rsid w:val="004D4A69"/>
    <w:rsid w:val="004D514B"/>
    <w:rsid w:val="004D528E"/>
    <w:rsid w:val="004D52F9"/>
    <w:rsid w:val="004D55FF"/>
    <w:rsid w:val="004D5A45"/>
    <w:rsid w:val="004D5AFF"/>
    <w:rsid w:val="004D5B4D"/>
    <w:rsid w:val="004D5BFF"/>
    <w:rsid w:val="004D6506"/>
    <w:rsid w:val="004D66D1"/>
    <w:rsid w:val="004D68F5"/>
    <w:rsid w:val="004D6C28"/>
    <w:rsid w:val="004D6FAF"/>
    <w:rsid w:val="004D70A6"/>
    <w:rsid w:val="004D762B"/>
    <w:rsid w:val="004D7FA5"/>
    <w:rsid w:val="004E0044"/>
    <w:rsid w:val="004E015E"/>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79"/>
    <w:rsid w:val="004E2AB6"/>
    <w:rsid w:val="004E313A"/>
    <w:rsid w:val="004E3C09"/>
    <w:rsid w:val="004E3CC5"/>
    <w:rsid w:val="004E3F91"/>
    <w:rsid w:val="004E4B5E"/>
    <w:rsid w:val="004E52B6"/>
    <w:rsid w:val="004E53E9"/>
    <w:rsid w:val="004E5520"/>
    <w:rsid w:val="004E565A"/>
    <w:rsid w:val="004E6424"/>
    <w:rsid w:val="004E6426"/>
    <w:rsid w:val="004E657B"/>
    <w:rsid w:val="004E6F7C"/>
    <w:rsid w:val="004E7A44"/>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818"/>
    <w:rsid w:val="004F199B"/>
    <w:rsid w:val="004F1B1E"/>
    <w:rsid w:val="004F240B"/>
    <w:rsid w:val="004F35E0"/>
    <w:rsid w:val="004F3614"/>
    <w:rsid w:val="004F3A12"/>
    <w:rsid w:val="004F3D42"/>
    <w:rsid w:val="004F3DFD"/>
    <w:rsid w:val="004F43A1"/>
    <w:rsid w:val="004F45BC"/>
    <w:rsid w:val="004F4995"/>
    <w:rsid w:val="004F4BA1"/>
    <w:rsid w:val="004F5160"/>
    <w:rsid w:val="004F517C"/>
    <w:rsid w:val="004F5A4D"/>
    <w:rsid w:val="004F5D45"/>
    <w:rsid w:val="004F6035"/>
    <w:rsid w:val="004F6690"/>
    <w:rsid w:val="004F698A"/>
    <w:rsid w:val="004F6BF1"/>
    <w:rsid w:val="004F6F43"/>
    <w:rsid w:val="004F6F5E"/>
    <w:rsid w:val="004F739E"/>
    <w:rsid w:val="004F74CA"/>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4B30"/>
    <w:rsid w:val="00505460"/>
    <w:rsid w:val="00505CE1"/>
    <w:rsid w:val="00506058"/>
    <w:rsid w:val="00506259"/>
    <w:rsid w:val="005062DD"/>
    <w:rsid w:val="0050637F"/>
    <w:rsid w:val="00506A1F"/>
    <w:rsid w:val="00506A45"/>
    <w:rsid w:val="005071A3"/>
    <w:rsid w:val="005077C6"/>
    <w:rsid w:val="00507CFB"/>
    <w:rsid w:val="00507F71"/>
    <w:rsid w:val="00510245"/>
    <w:rsid w:val="0051067C"/>
    <w:rsid w:val="00510833"/>
    <w:rsid w:val="0051089A"/>
    <w:rsid w:val="005108EF"/>
    <w:rsid w:val="00510A01"/>
    <w:rsid w:val="00510BDC"/>
    <w:rsid w:val="005110B0"/>
    <w:rsid w:val="00511120"/>
    <w:rsid w:val="00511156"/>
    <w:rsid w:val="0051118C"/>
    <w:rsid w:val="0051138B"/>
    <w:rsid w:val="00511A66"/>
    <w:rsid w:val="00512229"/>
    <w:rsid w:val="00512DFB"/>
    <w:rsid w:val="00512E08"/>
    <w:rsid w:val="005135E4"/>
    <w:rsid w:val="00513D4A"/>
    <w:rsid w:val="00513EDA"/>
    <w:rsid w:val="00513F6B"/>
    <w:rsid w:val="005142A8"/>
    <w:rsid w:val="0051440C"/>
    <w:rsid w:val="00514425"/>
    <w:rsid w:val="00514E2D"/>
    <w:rsid w:val="00514ECF"/>
    <w:rsid w:val="00515B23"/>
    <w:rsid w:val="00515C39"/>
    <w:rsid w:val="00516381"/>
    <w:rsid w:val="00516487"/>
    <w:rsid w:val="00516C58"/>
    <w:rsid w:val="005170CC"/>
    <w:rsid w:val="005173C0"/>
    <w:rsid w:val="00517471"/>
    <w:rsid w:val="00517AF3"/>
    <w:rsid w:val="00517DAB"/>
    <w:rsid w:val="00520415"/>
    <w:rsid w:val="005204AE"/>
    <w:rsid w:val="0052064A"/>
    <w:rsid w:val="0052092A"/>
    <w:rsid w:val="00520A59"/>
    <w:rsid w:val="00521232"/>
    <w:rsid w:val="00521244"/>
    <w:rsid w:val="005212C4"/>
    <w:rsid w:val="005212DC"/>
    <w:rsid w:val="005216A1"/>
    <w:rsid w:val="0052196C"/>
    <w:rsid w:val="005219CA"/>
    <w:rsid w:val="00521BFD"/>
    <w:rsid w:val="00521DB5"/>
    <w:rsid w:val="0052239B"/>
    <w:rsid w:val="0052253F"/>
    <w:rsid w:val="00522B13"/>
    <w:rsid w:val="00522B30"/>
    <w:rsid w:val="00522C03"/>
    <w:rsid w:val="005232B3"/>
    <w:rsid w:val="005233A5"/>
    <w:rsid w:val="00523C38"/>
    <w:rsid w:val="00523D1E"/>
    <w:rsid w:val="00523DDC"/>
    <w:rsid w:val="0052438E"/>
    <w:rsid w:val="00524EEF"/>
    <w:rsid w:val="00525676"/>
    <w:rsid w:val="00525B0A"/>
    <w:rsid w:val="0052624A"/>
    <w:rsid w:val="00526266"/>
    <w:rsid w:val="00526493"/>
    <w:rsid w:val="00526A07"/>
    <w:rsid w:val="00526A2E"/>
    <w:rsid w:val="00526EBE"/>
    <w:rsid w:val="00527730"/>
    <w:rsid w:val="0053023C"/>
    <w:rsid w:val="005302CE"/>
    <w:rsid w:val="00530BC0"/>
    <w:rsid w:val="00530C78"/>
    <w:rsid w:val="005310F3"/>
    <w:rsid w:val="00531463"/>
    <w:rsid w:val="0053160A"/>
    <w:rsid w:val="00531614"/>
    <w:rsid w:val="005319CA"/>
    <w:rsid w:val="00531A3D"/>
    <w:rsid w:val="00531DB3"/>
    <w:rsid w:val="00531DE9"/>
    <w:rsid w:val="00531F4B"/>
    <w:rsid w:val="0053272A"/>
    <w:rsid w:val="00532E62"/>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0AA"/>
    <w:rsid w:val="00541431"/>
    <w:rsid w:val="005414E2"/>
    <w:rsid w:val="0054160D"/>
    <w:rsid w:val="005416A2"/>
    <w:rsid w:val="00541EB7"/>
    <w:rsid w:val="00542557"/>
    <w:rsid w:val="00542945"/>
    <w:rsid w:val="00542AD5"/>
    <w:rsid w:val="00542EDE"/>
    <w:rsid w:val="0054341E"/>
    <w:rsid w:val="0054384C"/>
    <w:rsid w:val="00543FC2"/>
    <w:rsid w:val="00544088"/>
    <w:rsid w:val="00544175"/>
    <w:rsid w:val="0054433B"/>
    <w:rsid w:val="00544680"/>
    <w:rsid w:val="00544AD7"/>
    <w:rsid w:val="00544CDD"/>
    <w:rsid w:val="005452DF"/>
    <w:rsid w:val="00545662"/>
    <w:rsid w:val="0054585E"/>
    <w:rsid w:val="00545B76"/>
    <w:rsid w:val="00546073"/>
    <w:rsid w:val="0054736B"/>
    <w:rsid w:val="00547520"/>
    <w:rsid w:val="005478BB"/>
    <w:rsid w:val="00547BC4"/>
    <w:rsid w:val="00550BE8"/>
    <w:rsid w:val="00550C69"/>
    <w:rsid w:val="00551607"/>
    <w:rsid w:val="00551CA5"/>
    <w:rsid w:val="005522CF"/>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93A"/>
    <w:rsid w:val="00557A63"/>
    <w:rsid w:val="00557D2D"/>
    <w:rsid w:val="00557EE9"/>
    <w:rsid w:val="0056060F"/>
    <w:rsid w:val="00560713"/>
    <w:rsid w:val="00560FFC"/>
    <w:rsid w:val="005613E8"/>
    <w:rsid w:val="0056158C"/>
    <w:rsid w:val="00561816"/>
    <w:rsid w:val="005619B2"/>
    <w:rsid w:val="00561C27"/>
    <w:rsid w:val="00561DB2"/>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59C1"/>
    <w:rsid w:val="00566006"/>
    <w:rsid w:val="00566671"/>
    <w:rsid w:val="00566DAC"/>
    <w:rsid w:val="00566FEA"/>
    <w:rsid w:val="005676F5"/>
    <w:rsid w:val="00567C79"/>
    <w:rsid w:val="00570012"/>
    <w:rsid w:val="00570018"/>
    <w:rsid w:val="005704B3"/>
    <w:rsid w:val="005705A3"/>
    <w:rsid w:val="00570BFE"/>
    <w:rsid w:val="00570C1D"/>
    <w:rsid w:val="00570E0B"/>
    <w:rsid w:val="00570ECE"/>
    <w:rsid w:val="00571107"/>
    <w:rsid w:val="005715BD"/>
    <w:rsid w:val="00571926"/>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12"/>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00F"/>
    <w:rsid w:val="00581415"/>
    <w:rsid w:val="0058168F"/>
    <w:rsid w:val="00581885"/>
    <w:rsid w:val="00581978"/>
    <w:rsid w:val="00581FFE"/>
    <w:rsid w:val="0058204D"/>
    <w:rsid w:val="005820B3"/>
    <w:rsid w:val="0058252A"/>
    <w:rsid w:val="00582C5B"/>
    <w:rsid w:val="00582EE0"/>
    <w:rsid w:val="00582FAB"/>
    <w:rsid w:val="00582FAD"/>
    <w:rsid w:val="00583129"/>
    <w:rsid w:val="00583545"/>
    <w:rsid w:val="005835F6"/>
    <w:rsid w:val="00583D40"/>
    <w:rsid w:val="00583E2B"/>
    <w:rsid w:val="00583E96"/>
    <w:rsid w:val="005840D6"/>
    <w:rsid w:val="00584A5C"/>
    <w:rsid w:val="00584AC8"/>
    <w:rsid w:val="00584B8F"/>
    <w:rsid w:val="00584E40"/>
    <w:rsid w:val="0058551B"/>
    <w:rsid w:val="00585C73"/>
    <w:rsid w:val="00585FAD"/>
    <w:rsid w:val="005863FB"/>
    <w:rsid w:val="005867AE"/>
    <w:rsid w:val="005868CB"/>
    <w:rsid w:val="00586ADA"/>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3BD"/>
    <w:rsid w:val="00592A23"/>
    <w:rsid w:val="00592A60"/>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97F21"/>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1FD"/>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AF8"/>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6F5"/>
    <w:rsid w:val="005B79F9"/>
    <w:rsid w:val="005C00F1"/>
    <w:rsid w:val="005C0642"/>
    <w:rsid w:val="005C07A1"/>
    <w:rsid w:val="005C0FC8"/>
    <w:rsid w:val="005C104B"/>
    <w:rsid w:val="005C1A22"/>
    <w:rsid w:val="005C23E4"/>
    <w:rsid w:val="005C246E"/>
    <w:rsid w:val="005C2571"/>
    <w:rsid w:val="005C2763"/>
    <w:rsid w:val="005C28E9"/>
    <w:rsid w:val="005C2AAF"/>
    <w:rsid w:val="005C2C1D"/>
    <w:rsid w:val="005C2F31"/>
    <w:rsid w:val="005C34FA"/>
    <w:rsid w:val="005C382F"/>
    <w:rsid w:val="005C3D75"/>
    <w:rsid w:val="005C4461"/>
    <w:rsid w:val="005C5186"/>
    <w:rsid w:val="005C5402"/>
    <w:rsid w:val="005C5DEF"/>
    <w:rsid w:val="005C5ECE"/>
    <w:rsid w:val="005C5ED9"/>
    <w:rsid w:val="005C6124"/>
    <w:rsid w:val="005C6825"/>
    <w:rsid w:val="005C6B73"/>
    <w:rsid w:val="005C6BE2"/>
    <w:rsid w:val="005C7A7A"/>
    <w:rsid w:val="005C7CBB"/>
    <w:rsid w:val="005C7D26"/>
    <w:rsid w:val="005D0397"/>
    <w:rsid w:val="005D0565"/>
    <w:rsid w:val="005D071D"/>
    <w:rsid w:val="005D089D"/>
    <w:rsid w:val="005D09B8"/>
    <w:rsid w:val="005D0A56"/>
    <w:rsid w:val="005D0B1C"/>
    <w:rsid w:val="005D0CB7"/>
    <w:rsid w:val="005D1075"/>
    <w:rsid w:val="005D1248"/>
    <w:rsid w:val="005D1255"/>
    <w:rsid w:val="005D12C4"/>
    <w:rsid w:val="005D141F"/>
    <w:rsid w:val="005D1494"/>
    <w:rsid w:val="005D2102"/>
    <w:rsid w:val="005D2466"/>
    <w:rsid w:val="005D2885"/>
    <w:rsid w:val="005D2E1C"/>
    <w:rsid w:val="005D395A"/>
    <w:rsid w:val="005D3AC5"/>
    <w:rsid w:val="005D48A2"/>
    <w:rsid w:val="005D497A"/>
    <w:rsid w:val="005D4AA8"/>
    <w:rsid w:val="005D62B3"/>
    <w:rsid w:val="005D6CC9"/>
    <w:rsid w:val="005D764B"/>
    <w:rsid w:val="005D773B"/>
    <w:rsid w:val="005D79EB"/>
    <w:rsid w:val="005D7F83"/>
    <w:rsid w:val="005E0160"/>
    <w:rsid w:val="005E03CB"/>
    <w:rsid w:val="005E0821"/>
    <w:rsid w:val="005E0A98"/>
    <w:rsid w:val="005E109D"/>
    <w:rsid w:val="005E16C9"/>
    <w:rsid w:val="005E1961"/>
    <w:rsid w:val="005E2204"/>
    <w:rsid w:val="005E25C1"/>
    <w:rsid w:val="005E2661"/>
    <w:rsid w:val="005E2D40"/>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7D"/>
    <w:rsid w:val="005F0BB2"/>
    <w:rsid w:val="005F0C5A"/>
    <w:rsid w:val="005F0D01"/>
    <w:rsid w:val="005F106A"/>
    <w:rsid w:val="005F13B3"/>
    <w:rsid w:val="005F1B40"/>
    <w:rsid w:val="005F1F06"/>
    <w:rsid w:val="005F2030"/>
    <w:rsid w:val="005F2104"/>
    <w:rsid w:val="005F237C"/>
    <w:rsid w:val="005F2738"/>
    <w:rsid w:val="005F2CD9"/>
    <w:rsid w:val="005F2DD4"/>
    <w:rsid w:val="005F40BB"/>
    <w:rsid w:val="005F42D5"/>
    <w:rsid w:val="005F447E"/>
    <w:rsid w:val="005F4CC2"/>
    <w:rsid w:val="005F4FED"/>
    <w:rsid w:val="005F551C"/>
    <w:rsid w:val="005F5CE7"/>
    <w:rsid w:val="005F5F36"/>
    <w:rsid w:val="005F618D"/>
    <w:rsid w:val="005F6B29"/>
    <w:rsid w:val="005F6F53"/>
    <w:rsid w:val="005F70DA"/>
    <w:rsid w:val="005F73D0"/>
    <w:rsid w:val="005F7770"/>
    <w:rsid w:val="005F77BA"/>
    <w:rsid w:val="005F7C8F"/>
    <w:rsid w:val="005F7CDC"/>
    <w:rsid w:val="005F7D0E"/>
    <w:rsid w:val="0060010B"/>
    <w:rsid w:val="0060013E"/>
    <w:rsid w:val="0060043D"/>
    <w:rsid w:val="0060058E"/>
    <w:rsid w:val="006008D1"/>
    <w:rsid w:val="006009A8"/>
    <w:rsid w:val="00600A7A"/>
    <w:rsid w:val="0060128F"/>
    <w:rsid w:val="00601ECC"/>
    <w:rsid w:val="006023D9"/>
    <w:rsid w:val="0060269A"/>
    <w:rsid w:val="00602739"/>
    <w:rsid w:val="00602916"/>
    <w:rsid w:val="00602979"/>
    <w:rsid w:val="00603085"/>
    <w:rsid w:val="0060346A"/>
    <w:rsid w:val="00603830"/>
    <w:rsid w:val="006040D0"/>
    <w:rsid w:val="00604691"/>
    <w:rsid w:val="00604976"/>
    <w:rsid w:val="00604A64"/>
    <w:rsid w:val="00604E87"/>
    <w:rsid w:val="00604F9B"/>
    <w:rsid w:val="00604FE1"/>
    <w:rsid w:val="006053E5"/>
    <w:rsid w:val="006054CC"/>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09A9"/>
    <w:rsid w:val="0061110A"/>
    <w:rsid w:val="006112CD"/>
    <w:rsid w:val="00611916"/>
    <w:rsid w:val="00611A84"/>
    <w:rsid w:val="00611AEA"/>
    <w:rsid w:val="00611B10"/>
    <w:rsid w:val="00611D72"/>
    <w:rsid w:val="00611ED0"/>
    <w:rsid w:val="0061201A"/>
    <w:rsid w:val="006120DB"/>
    <w:rsid w:val="00612230"/>
    <w:rsid w:val="0061289A"/>
    <w:rsid w:val="00612DE6"/>
    <w:rsid w:val="00612EAE"/>
    <w:rsid w:val="00613A36"/>
    <w:rsid w:val="0061417C"/>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A98"/>
    <w:rsid w:val="00621D27"/>
    <w:rsid w:val="0062225C"/>
    <w:rsid w:val="00622825"/>
    <w:rsid w:val="00622B92"/>
    <w:rsid w:val="00622CC0"/>
    <w:rsid w:val="00622E33"/>
    <w:rsid w:val="00622FC5"/>
    <w:rsid w:val="006230C2"/>
    <w:rsid w:val="00623C20"/>
    <w:rsid w:val="00624153"/>
    <w:rsid w:val="006243D6"/>
    <w:rsid w:val="006247B5"/>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7D2"/>
    <w:rsid w:val="006330C8"/>
    <w:rsid w:val="006331BD"/>
    <w:rsid w:val="00633361"/>
    <w:rsid w:val="00633A22"/>
    <w:rsid w:val="00633D4A"/>
    <w:rsid w:val="00634481"/>
    <w:rsid w:val="00634813"/>
    <w:rsid w:val="00634E22"/>
    <w:rsid w:val="006357F6"/>
    <w:rsid w:val="00635893"/>
    <w:rsid w:val="00635A9E"/>
    <w:rsid w:val="00635C17"/>
    <w:rsid w:val="00635FEF"/>
    <w:rsid w:val="0063610E"/>
    <w:rsid w:val="00636354"/>
    <w:rsid w:val="00636447"/>
    <w:rsid w:val="00636A17"/>
    <w:rsid w:val="0063703B"/>
    <w:rsid w:val="00637063"/>
    <w:rsid w:val="006378C4"/>
    <w:rsid w:val="00640E50"/>
    <w:rsid w:val="00640EC7"/>
    <w:rsid w:val="00641975"/>
    <w:rsid w:val="006419D9"/>
    <w:rsid w:val="00641FE4"/>
    <w:rsid w:val="006421A8"/>
    <w:rsid w:val="00642290"/>
    <w:rsid w:val="006423EC"/>
    <w:rsid w:val="00642B49"/>
    <w:rsid w:val="00642DA4"/>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38"/>
    <w:rsid w:val="00645553"/>
    <w:rsid w:val="0064556A"/>
    <w:rsid w:val="00645637"/>
    <w:rsid w:val="0064572D"/>
    <w:rsid w:val="0064591A"/>
    <w:rsid w:val="00645A8E"/>
    <w:rsid w:val="00645D07"/>
    <w:rsid w:val="00645E86"/>
    <w:rsid w:val="00645EA8"/>
    <w:rsid w:val="00646188"/>
    <w:rsid w:val="006469D0"/>
    <w:rsid w:val="006469F0"/>
    <w:rsid w:val="00646F71"/>
    <w:rsid w:val="0064759D"/>
    <w:rsid w:val="00647777"/>
    <w:rsid w:val="00647AB3"/>
    <w:rsid w:val="00647AD8"/>
    <w:rsid w:val="00647D86"/>
    <w:rsid w:val="00647EE5"/>
    <w:rsid w:val="00647F59"/>
    <w:rsid w:val="00650342"/>
    <w:rsid w:val="00650640"/>
    <w:rsid w:val="00650790"/>
    <w:rsid w:val="00650913"/>
    <w:rsid w:val="00650D59"/>
    <w:rsid w:val="00650DD1"/>
    <w:rsid w:val="00650DF0"/>
    <w:rsid w:val="00650F2B"/>
    <w:rsid w:val="00650F92"/>
    <w:rsid w:val="00651335"/>
    <w:rsid w:val="00651511"/>
    <w:rsid w:val="00651BA3"/>
    <w:rsid w:val="00651DC3"/>
    <w:rsid w:val="006520DD"/>
    <w:rsid w:val="00652183"/>
    <w:rsid w:val="0065225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D7F"/>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573"/>
    <w:rsid w:val="0067295F"/>
    <w:rsid w:val="00672BB1"/>
    <w:rsid w:val="00672D08"/>
    <w:rsid w:val="006738C4"/>
    <w:rsid w:val="00673B0F"/>
    <w:rsid w:val="00673B43"/>
    <w:rsid w:val="00673F70"/>
    <w:rsid w:val="00674720"/>
    <w:rsid w:val="00674C30"/>
    <w:rsid w:val="00675203"/>
    <w:rsid w:val="006759F9"/>
    <w:rsid w:val="00675E8D"/>
    <w:rsid w:val="006760A1"/>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26"/>
    <w:rsid w:val="006819A9"/>
    <w:rsid w:val="00681E17"/>
    <w:rsid w:val="00681E96"/>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804"/>
    <w:rsid w:val="00685B39"/>
    <w:rsid w:val="0068664E"/>
    <w:rsid w:val="00686997"/>
    <w:rsid w:val="00686BAD"/>
    <w:rsid w:val="00686C6D"/>
    <w:rsid w:val="00686EDC"/>
    <w:rsid w:val="00687233"/>
    <w:rsid w:val="0068727D"/>
    <w:rsid w:val="006873BE"/>
    <w:rsid w:val="006876AA"/>
    <w:rsid w:val="00687716"/>
    <w:rsid w:val="006903C0"/>
    <w:rsid w:val="0069052A"/>
    <w:rsid w:val="006909B7"/>
    <w:rsid w:val="00690BA0"/>
    <w:rsid w:val="00691664"/>
    <w:rsid w:val="0069186E"/>
    <w:rsid w:val="00691BD2"/>
    <w:rsid w:val="0069210E"/>
    <w:rsid w:val="00692502"/>
    <w:rsid w:val="00692614"/>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34F"/>
    <w:rsid w:val="0069749C"/>
    <w:rsid w:val="006979E4"/>
    <w:rsid w:val="00697AB9"/>
    <w:rsid w:val="00697EA6"/>
    <w:rsid w:val="006A0425"/>
    <w:rsid w:val="006A0E25"/>
    <w:rsid w:val="006A0FAB"/>
    <w:rsid w:val="006A14B6"/>
    <w:rsid w:val="006A1A20"/>
    <w:rsid w:val="006A2763"/>
    <w:rsid w:val="006A2BF3"/>
    <w:rsid w:val="006A2DEE"/>
    <w:rsid w:val="006A3282"/>
    <w:rsid w:val="006A3398"/>
    <w:rsid w:val="006A396B"/>
    <w:rsid w:val="006A3A4C"/>
    <w:rsid w:val="006A3A96"/>
    <w:rsid w:val="006A3AD9"/>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69"/>
    <w:rsid w:val="006B14EB"/>
    <w:rsid w:val="006B16AB"/>
    <w:rsid w:val="006B1A6D"/>
    <w:rsid w:val="006B1B43"/>
    <w:rsid w:val="006B1C34"/>
    <w:rsid w:val="006B2656"/>
    <w:rsid w:val="006B2C90"/>
    <w:rsid w:val="006B2CAE"/>
    <w:rsid w:val="006B3157"/>
    <w:rsid w:val="006B3571"/>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3A1"/>
    <w:rsid w:val="006C04FB"/>
    <w:rsid w:val="006C08AE"/>
    <w:rsid w:val="006C0BAF"/>
    <w:rsid w:val="006C0C3D"/>
    <w:rsid w:val="006C1465"/>
    <w:rsid w:val="006C15C1"/>
    <w:rsid w:val="006C162F"/>
    <w:rsid w:val="006C16EE"/>
    <w:rsid w:val="006C1C91"/>
    <w:rsid w:val="006C1C93"/>
    <w:rsid w:val="006C1EC8"/>
    <w:rsid w:val="006C2014"/>
    <w:rsid w:val="006C2524"/>
    <w:rsid w:val="006C2583"/>
    <w:rsid w:val="006C26A7"/>
    <w:rsid w:val="006C2AA5"/>
    <w:rsid w:val="006C2CEA"/>
    <w:rsid w:val="006C30E6"/>
    <w:rsid w:val="006C3273"/>
    <w:rsid w:val="006C3338"/>
    <w:rsid w:val="006C34FB"/>
    <w:rsid w:val="006C3B7C"/>
    <w:rsid w:val="006C3D2F"/>
    <w:rsid w:val="006C457A"/>
    <w:rsid w:val="006C45E9"/>
    <w:rsid w:val="006C4C76"/>
    <w:rsid w:val="006C52DE"/>
    <w:rsid w:val="006C55AB"/>
    <w:rsid w:val="006C577B"/>
    <w:rsid w:val="006C5DF4"/>
    <w:rsid w:val="006C660C"/>
    <w:rsid w:val="006C66D5"/>
    <w:rsid w:val="006C68CD"/>
    <w:rsid w:val="006C6DD6"/>
    <w:rsid w:val="006C71AB"/>
    <w:rsid w:val="006D0382"/>
    <w:rsid w:val="006D077C"/>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4CCF"/>
    <w:rsid w:val="006D51A9"/>
    <w:rsid w:val="006D576A"/>
    <w:rsid w:val="006D58B9"/>
    <w:rsid w:val="006D5B8A"/>
    <w:rsid w:val="006D60B9"/>
    <w:rsid w:val="006D6406"/>
    <w:rsid w:val="006D6720"/>
    <w:rsid w:val="006D6905"/>
    <w:rsid w:val="006D6A71"/>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B64"/>
    <w:rsid w:val="006E1BA5"/>
    <w:rsid w:val="006E1C8D"/>
    <w:rsid w:val="006E2242"/>
    <w:rsid w:val="006E227F"/>
    <w:rsid w:val="006E262F"/>
    <w:rsid w:val="006E29C7"/>
    <w:rsid w:val="006E2A46"/>
    <w:rsid w:val="006E2A62"/>
    <w:rsid w:val="006E3ACC"/>
    <w:rsid w:val="006E3C2D"/>
    <w:rsid w:val="006E3DCD"/>
    <w:rsid w:val="006E3DCE"/>
    <w:rsid w:val="006E3F7A"/>
    <w:rsid w:val="006E4056"/>
    <w:rsid w:val="006E4181"/>
    <w:rsid w:val="006E443A"/>
    <w:rsid w:val="006E4474"/>
    <w:rsid w:val="006E4856"/>
    <w:rsid w:val="006E4D73"/>
    <w:rsid w:val="006E50C6"/>
    <w:rsid w:val="006E5453"/>
    <w:rsid w:val="006E5475"/>
    <w:rsid w:val="006E5932"/>
    <w:rsid w:val="006E5D8B"/>
    <w:rsid w:val="006E5FC9"/>
    <w:rsid w:val="006E64C8"/>
    <w:rsid w:val="006E6C8C"/>
    <w:rsid w:val="006E7019"/>
    <w:rsid w:val="006E711E"/>
    <w:rsid w:val="006E712E"/>
    <w:rsid w:val="006E71FE"/>
    <w:rsid w:val="006E731A"/>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4A"/>
    <w:rsid w:val="006F1D9D"/>
    <w:rsid w:val="006F1E74"/>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36D"/>
    <w:rsid w:val="006F55BB"/>
    <w:rsid w:val="006F56E3"/>
    <w:rsid w:val="006F58AF"/>
    <w:rsid w:val="006F5DFB"/>
    <w:rsid w:val="006F5E90"/>
    <w:rsid w:val="006F5EBE"/>
    <w:rsid w:val="006F61FD"/>
    <w:rsid w:val="006F64D1"/>
    <w:rsid w:val="006F650B"/>
    <w:rsid w:val="006F650C"/>
    <w:rsid w:val="006F65F8"/>
    <w:rsid w:val="006F6977"/>
    <w:rsid w:val="006F747F"/>
    <w:rsid w:val="006F7B10"/>
    <w:rsid w:val="006F7CB6"/>
    <w:rsid w:val="0070005F"/>
    <w:rsid w:val="00700581"/>
    <w:rsid w:val="00700979"/>
    <w:rsid w:val="00700C18"/>
    <w:rsid w:val="007010C5"/>
    <w:rsid w:val="007011AB"/>
    <w:rsid w:val="00701595"/>
    <w:rsid w:val="007015BB"/>
    <w:rsid w:val="00701BC0"/>
    <w:rsid w:val="00701F5E"/>
    <w:rsid w:val="007023F5"/>
    <w:rsid w:val="00702B73"/>
    <w:rsid w:val="00702CEA"/>
    <w:rsid w:val="00702D28"/>
    <w:rsid w:val="00702EDE"/>
    <w:rsid w:val="00703986"/>
    <w:rsid w:val="00703AF1"/>
    <w:rsid w:val="00703BC5"/>
    <w:rsid w:val="00704255"/>
    <w:rsid w:val="00704C93"/>
    <w:rsid w:val="00704D0F"/>
    <w:rsid w:val="00704F61"/>
    <w:rsid w:val="007054A5"/>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53A"/>
    <w:rsid w:val="0071329F"/>
    <w:rsid w:val="00713B45"/>
    <w:rsid w:val="00714FD3"/>
    <w:rsid w:val="00715199"/>
    <w:rsid w:val="0071530E"/>
    <w:rsid w:val="00715952"/>
    <w:rsid w:val="00715EE8"/>
    <w:rsid w:val="007161D2"/>
    <w:rsid w:val="00716426"/>
    <w:rsid w:val="00716795"/>
    <w:rsid w:val="007169A1"/>
    <w:rsid w:val="00716CA0"/>
    <w:rsid w:val="007172B7"/>
    <w:rsid w:val="007178CC"/>
    <w:rsid w:val="00717B97"/>
    <w:rsid w:val="00720154"/>
    <w:rsid w:val="007202E0"/>
    <w:rsid w:val="007209C2"/>
    <w:rsid w:val="00720CF3"/>
    <w:rsid w:val="00720D32"/>
    <w:rsid w:val="00720D3D"/>
    <w:rsid w:val="00721876"/>
    <w:rsid w:val="007219AA"/>
    <w:rsid w:val="007219FD"/>
    <w:rsid w:val="00721A9C"/>
    <w:rsid w:val="0072212E"/>
    <w:rsid w:val="007221FA"/>
    <w:rsid w:val="0072239F"/>
    <w:rsid w:val="007223D4"/>
    <w:rsid w:val="0072260B"/>
    <w:rsid w:val="00722A0A"/>
    <w:rsid w:val="007230EC"/>
    <w:rsid w:val="00723357"/>
    <w:rsid w:val="00723379"/>
    <w:rsid w:val="007239D7"/>
    <w:rsid w:val="00723BEA"/>
    <w:rsid w:val="00723CAA"/>
    <w:rsid w:val="007244C5"/>
    <w:rsid w:val="00724536"/>
    <w:rsid w:val="00724C16"/>
    <w:rsid w:val="007253F3"/>
    <w:rsid w:val="00725BC7"/>
    <w:rsid w:val="007261D2"/>
    <w:rsid w:val="00726711"/>
    <w:rsid w:val="00726A4B"/>
    <w:rsid w:val="00726B50"/>
    <w:rsid w:val="00726E5A"/>
    <w:rsid w:val="00727294"/>
    <w:rsid w:val="00727346"/>
    <w:rsid w:val="0072771D"/>
    <w:rsid w:val="00727B02"/>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19"/>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03"/>
    <w:rsid w:val="00735C7A"/>
    <w:rsid w:val="00735CBD"/>
    <w:rsid w:val="00736637"/>
    <w:rsid w:val="00737041"/>
    <w:rsid w:val="00737046"/>
    <w:rsid w:val="007370B4"/>
    <w:rsid w:val="007372C7"/>
    <w:rsid w:val="0073737D"/>
    <w:rsid w:val="00737AB5"/>
    <w:rsid w:val="00737D06"/>
    <w:rsid w:val="007402EF"/>
    <w:rsid w:val="007406B0"/>
    <w:rsid w:val="00740755"/>
    <w:rsid w:val="007408FA"/>
    <w:rsid w:val="007408FC"/>
    <w:rsid w:val="00741097"/>
    <w:rsid w:val="0074145A"/>
    <w:rsid w:val="00741475"/>
    <w:rsid w:val="0074175A"/>
    <w:rsid w:val="007418C9"/>
    <w:rsid w:val="00741B02"/>
    <w:rsid w:val="00741CAC"/>
    <w:rsid w:val="00741F84"/>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5F8F"/>
    <w:rsid w:val="00746166"/>
    <w:rsid w:val="00746362"/>
    <w:rsid w:val="00746592"/>
    <w:rsid w:val="007470BB"/>
    <w:rsid w:val="007474E3"/>
    <w:rsid w:val="007477CB"/>
    <w:rsid w:val="00747F1F"/>
    <w:rsid w:val="0075075D"/>
    <w:rsid w:val="00750760"/>
    <w:rsid w:val="00750D2B"/>
    <w:rsid w:val="00750DDB"/>
    <w:rsid w:val="00750FCA"/>
    <w:rsid w:val="00751BDB"/>
    <w:rsid w:val="00752085"/>
    <w:rsid w:val="007525FC"/>
    <w:rsid w:val="00752726"/>
    <w:rsid w:val="0075295B"/>
    <w:rsid w:val="00753414"/>
    <w:rsid w:val="0075357D"/>
    <w:rsid w:val="007535AA"/>
    <w:rsid w:val="007535DA"/>
    <w:rsid w:val="0075373B"/>
    <w:rsid w:val="00753FA3"/>
    <w:rsid w:val="00754351"/>
    <w:rsid w:val="00754466"/>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9EE"/>
    <w:rsid w:val="00760543"/>
    <w:rsid w:val="00760556"/>
    <w:rsid w:val="007608FB"/>
    <w:rsid w:val="00760C4F"/>
    <w:rsid w:val="007611B8"/>
    <w:rsid w:val="00761233"/>
    <w:rsid w:val="0076126B"/>
    <w:rsid w:val="007616A6"/>
    <w:rsid w:val="00761940"/>
    <w:rsid w:val="00761AFD"/>
    <w:rsid w:val="00762267"/>
    <w:rsid w:val="0076264F"/>
    <w:rsid w:val="00762A2D"/>
    <w:rsid w:val="00762ACB"/>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12BF"/>
    <w:rsid w:val="0077170E"/>
    <w:rsid w:val="0077186C"/>
    <w:rsid w:val="007719A4"/>
    <w:rsid w:val="00771F80"/>
    <w:rsid w:val="00772042"/>
    <w:rsid w:val="0077215A"/>
    <w:rsid w:val="0077220B"/>
    <w:rsid w:val="00772910"/>
    <w:rsid w:val="00772A08"/>
    <w:rsid w:val="00772BA3"/>
    <w:rsid w:val="00772C6B"/>
    <w:rsid w:val="00773376"/>
    <w:rsid w:val="0077392D"/>
    <w:rsid w:val="00773C98"/>
    <w:rsid w:val="00773E3E"/>
    <w:rsid w:val="00773E5F"/>
    <w:rsid w:val="00774C8F"/>
    <w:rsid w:val="00774EEB"/>
    <w:rsid w:val="00775320"/>
    <w:rsid w:val="00775363"/>
    <w:rsid w:val="007753D6"/>
    <w:rsid w:val="007755A5"/>
    <w:rsid w:val="0077571D"/>
    <w:rsid w:val="007759C3"/>
    <w:rsid w:val="007763B8"/>
    <w:rsid w:val="0077641A"/>
    <w:rsid w:val="00776A64"/>
    <w:rsid w:val="00776ADF"/>
    <w:rsid w:val="00776C58"/>
    <w:rsid w:val="00777036"/>
    <w:rsid w:val="00777103"/>
    <w:rsid w:val="0077710D"/>
    <w:rsid w:val="007778FA"/>
    <w:rsid w:val="00777D7D"/>
    <w:rsid w:val="00777DA8"/>
    <w:rsid w:val="00777FE0"/>
    <w:rsid w:val="007801F2"/>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940"/>
    <w:rsid w:val="00783C09"/>
    <w:rsid w:val="00783E82"/>
    <w:rsid w:val="00783F49"/>
    <w:rsid w:val="0078430F"/>
    <w:rsid w:val="007843F4"/>
    <w:rsid w:val="00784B91"/>
    <w:rsid w:val="00785089"/>
    <w:rsid w:val="007851E1"/>
    <w:rsid w:val="00785237"/>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26"/>
    <w:rsid w:val="007875DF"/>
    <w:rsid w:val="007877CF"/>
    <w:rsid w:val="00787867"/>
    <w:rsid w:val="007879D1"/>
    <w:rsid w:val="007879E4"/>
    <w:rsid w:val="00787AC4"/>
    <w:rsid w:val="00787C50"/>
    <w:rsid w:val="0079019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006"/>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CE9"/>
    <w:rsid w:val="007A6D95"/>
    <w:rsid w:val="007A71E7"/>
    <w:rsid w:val="007A766B"/>
    <w:rsid w:val="007A7A5E"/>
    <w:rsid w:val="007A7DED"/>
    <w:rsid w:val="007A7DF2"/>
    <w:rsid w:val="007B00D1"/>
    <w:rsid w:val="007B0B6E"/>
    <w:rsid w:val="007B0F02"/>
    <w:rsid w:val="007B1164"/>
    <w:rsid w:val="007B1208"/>
    <w:rsid w:val="007B140D"/>
    <w:rsid w:val="007B14B6"/>
    <w:rsid w:val="007B197C"/>
    <w:rsid w:val="007B1F76"/>
    <w:rsid w:val="007B27B4"/>
    <w:rsid w:val="007B2802"/>
    <w:rsid w:val="007B3314"/>
    <w:rsid w:val="007B384D"/>
    <w:rsid w:val="007B3BA0"/>
    <w:rsid w:val="007B4113"/>
    <w:rsid w:val="007B431B"/>
    <w:rsid w:val="007B43FD"/>
    <w:rsid w:val="007B4412"/>
    <w:rsid w:val="007B4549"/>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5F4"/>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18E"/>
    <w:rsid w:val="007C5336"/>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AE2"/>
    <w:rsid w:val="007D1C4B"/>
    <w:rsid w:val="007D1D38"/>
    <w:rsid w:val="007D1D3B"/>
    <w:rsid w:val="007D2187"/>
    <w:rsid w:val="007D229D"/>
    <w:rsid w:val="007D25BC"/>
    <w:rsid w:val="007D29CE"/>
    <w:rsid w:val="007D2F8D"/>
    <w:rsid w:val="007D4163"/>
    <w:rsid w:val="007D45FF"/>
    <w:rsid w:val="007D47C4"/>
    <w:rsid w:val="007D4AB6"/>
    <w:rsid w:val="007D4B22"/>
    <w:rsid w:val="007D4E91"/>
    <w:rsid w:val="007D50FD"/>
    <w:rsid w:val="007D52D8"/>
    <w:rsid w:val="007D5363"/>
    <w:rsid w:val="007D5449"/>
    <w:rsid w:val="007D549D"/>
    <w:rsid w:val="007D5534"/>
    <w:rsid w:val="007D5758"/>
    <w:rsid w:val="007D5923"/>
    <w:rsid w:val="007D5C33"/>
    <w:rsid w:val="007D605B"/>
    <w:rsid w:val="007D6064"/>
    <w:rsid w:val="007D6ABF"/>
    <w:rsid w:val="007D6BEF"/>
    <w:rsid w:val="007D6C07"/>
    <w:rsid w:val="007D74AA"/>
    <w:rsid w:val="007D78E6"/>
    <w:rsid w:val="007D7DE0"/>
    <w:rsid w:val="007D7FEE"/>
    <w:rsid w:val="007E0104"/>
    <w:rsid w:val="007E08CF"/>
    <w:rsid w:val="007E0B6F"/>
    <w:rsid w:val="007E0DC6"/>
    <w:rsid w:val="007E164E"/>
    <w:rsid w:val="007E16CC"/>
    <w:rsid w:val="007E1807"/>
    <w:rsid w:val="007E1820"/>
    <w:rsid w:val="007E1919"/>
    <w:rsid w:val="007E1B5F"/>
    <w:rsid w:val="007E1C6B"/>
    <w:rsid w:val="007E2273"/>
    <w:rsid w:val="007E22DB"/>
    <w:rsid w:val="007E2398"/>
    <w:rsid w:val="007E23F7"/>
    <w:rsid w:val="007E24AF"/>
    <w:rsid w:val="007E2959"/>
    <w:rsid w:val="007E2CB4"/>
    <w:rsid w:val="007E35F2"/>
    <w:rsid w:val="007E3890"/>
    <w:rsid w:val="007E3D2B"/>
    <w:rsid w:val="007E3E8B"/>
    <w:rsid w:val="007E3F5A"/>
    <w:rsid w:val="007E4A4B"/>
    <w:rsid w:val="007E5278"/>
    <w:rsid w:val="007E536E"/>
    <w:rsid w:val="007E58F1"/>
    <w:rsid w:val="007E5C43"/>
    <w:rsid w:val="007E5F8D"/>
    <w:rsid w:val="007E679C"/>
    <w:rsid w:val="007E6818"/>
    <w:rsid w:val="007E6819"/>
    <w:rsid w:val="007E6948"/>
    <w:rsid w:val="007E6A52"/>
    <w:rsid w:val="007E6F77"/>
    <w:rsid w:val="007E7B22"/>
    <w:rsid w:val="007E7C4B"/>
    <w:rsid w:val="007E7E4B"/>
    <w:rsid w:val="007E7F34"/>
    <w:rsid w:val="007F0644"/>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9B3"/>
    <w:rsid w:val="00803E7F"/>
    <w:rsid w:val="00804202"/>
    <w:rsid w:val="0080475D"/>
    <w:rsid w:val="008049A7"/>
    <w:rsid w:val="00804B47"/>
    <w:rsid w:val="008050FA"/>
    <w:rsid w:val="00805284"/>
    <w:rsid w:val="00805563"/>
    <w:rsid w:val="00805B3A"/>
    <w:rsid w:val="00805D15"/>
    <w:rsid w:val="00805E38"/>
    <w:rsid w:val="0080638B"/>
    <w:rsid w:val="0080645B"/>
    <w:rsid w:val="00806AB6"/>
    <w:rsid w:val="00806D88"/>
    <w:rsid w:val="00807076"/>
    <w:rsid w:val="0080709E"/>
    <w:rsid w:val="0080764C"/>
    <w:rsid w:val="00807662"/>
    <w:rsid w:val="00807809"/>
    <w:rsid w:val="008078C4"/>
    <w:rsid w:val="00807AA5"/>
    <w:rsid w:val="00807C06"/>
    <w:rsid w:val="00807C18"/>
    <w:rsid w:val="00807EA8"/>
    <w:rsid w:val="00807FD2"/>
    <w:rsid w:val="00810214"/>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2AC8"/>
    <w:rsid w:val="008130E7"/>
    <w:rsid w:val="008134CB"/>
    <w:rsid w:val="0081365B"/>
    <w:rsid w:val="00813897"/>
    <w:rsid w:val="00813B7A"/>
    <w:rsid w:val="008141F0"/>
    <w:rsid w:val="008144C5"/>
    <w:rsid w:val="00814625"/>
    <w:rsid w:val="00814EE0"/>
    <w:rsid w:val="00815218"/>
    <w:rsid w:val="0081521B"/>
    <w:rsid w:val="00815479"/>
    <w:rsid w:val="00815A5C"/>
    <w:rsid w:val="00815BDC"/>
    <w:rsid w:val="0081679A"/>
    <w:rsid w:val="00816D07"/>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17E"/>
    <w:rsid w:val="00823238"/>
    <w:rsid w:val="00823550"/>
    <w:rsid w:val="008236C5"/>
    <w:rsid w:val="00823766"/>
    <w:rsid w:val="00823F98"/>
    <w:rsid w:val="00824171"/>
    <w:rsid w:val="00824191"/>
    <w:rsid w:val="0082438E"/>
    <w:rsid w:val="0082483D"/>
    <w:rsid w:val="00824EDE"/>
    <w:rsid w:val="00825045"/>
    <w:rsid w:val="0082545D"/>
    <w:rsid w:val="00825489"/>
    <w:rsid w:val="00825711"/>
    <w:rsid w:val="00825C51"/>
    <w:rsid w:val="00825D71"/>
    <w:rsid w:val="00825DF1"/>
    <w:rsid w:val="0082620F"/>
    <w:rsid w:val="0082647E"/>
    <w:rsid w:val="0082677C"/>
    <w:rsid w:val="00826DF8"/>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2FE0"/>
    <w:rsid w:val="008332B4"/>
    <w:rsid w:val="008334B7"/>
    <w:rsid w:val="008336FF"/>
    <w:rsid w:val="00833DD1"/>
    <w:rsid w:val="00834526"/>
    <w:rsid w:val="00834632"/>
    <w:rsid w:val="00834719"/>
    <w:rsid w:val="0083524B"/>
    <w:rsid w:val="008352BE"/>
    <w:rsid w:val="0083594F"/>
    <w:rsid w:val="0083644E"/>
    <w:rsid w:val="00836702"/>
    <w:rsid w:val="00836A4F"/>
    <w:rsid w:val="00836DDA"/>
    <w:rsid w:val="00836EF0"/>
    <w:rsid w:val="0083775B"/>
    <w:rsid w:val="00840BE2"/>
    <w:rsid w:val="00840D81"/>
    <w:rsid w:val="00840DFB"/>
    <w:rsid w:val="00840EEC"/>
    <w:rsid w:val="00840FE7"/>
    <w:rsid w:val="008411FB"/>
    <w:rsid w:val="00841202"/>
    <w:rsid w:val="00841303"/>
    <w:rsid w:val="00841F95"/>
    <w:rsid w:val="00841FA6"/>
    <w:rsid w:val="00842269"/>
    <w:rsid w:val="008423CE"/>
    <w:rsid w:val="0084291E"/>
    <w:rsid w:val="00842D21"/>
    <w:rsid w:val="00842F69"/>
    <w:rsid w:val="00843072"/>
    <w:rsid w:val="008432D3"/>
    <w:rsid w:val="008433A9"/>
    <w:rsid w:val="008436A2"/>
    <w:rsid w:val="008444ED"/>
    <w:rsid w:val="008445F6"/>
    <w:rsid w:val="008448E9"/>
    <w:rsid w:val="00844A94"/>
    <w:rsid w:val="00844B28"/>
    <w:rsid w:val="00844B85"/>
    <w:rsid w:val="00845010"/>
    <w:rsid w:val="0084503F"/>
    <w:rsid w:val="008457B6"/>
    <w:rsid w:val="0084589F"/>
    <w:rsid w:val="00845B2F"/>
    <w:rsid w:val="008463B3"/>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997"/>
    <w:rsid w:val="00853B92"/>
    <w:rsid w:val="00853F7F"/>
    <w:rsid w:val="00854775"/>
    <w:rsid w:val="00854A92"/>
    <w:rsid w:val="00854AFC"/>
    <w:rsid w:val="00854E25"/>
    <w:rsid w:val="0085517F"/>
    <w:rsid w:val="00855BAB"/>
    <w:rsid w:val="00855D27"/>
    <w:rsid w:val="00855D2B"/>
    <w:rsid w:val="00856296"/>
    <w:rsid w:val="00856840"/>
    <w:rsid w:val="00856B69"/>
    <w:rsid w:val="008577AF"/>
    <w:rsid w:val="00857971"/>
    <w:rsid w:val="008579A6"/>
    <w:rsid w:val="0086000C"/>
    <w:rsid w:val="008601F2"/>
    <w:rsid w:val="008602BB"/>
    <w:rsid w:val="00860EA0"/>
    <w:rsid w:val="00860FAB"/>
    <w:rsid w:val="00861101"/>
    <w:rsid w:val="00861311"/>
    <w:rsid w:val="008615D3"/>
    <w:rsid w:val="00861AF5"/>
    <w:rsid w:val="0086224C"/>
    <w:rsid w:val="0086233C"/>
    <w:rsid w:val="008627B7"/>
    <w:rsid w:val="00862912"/>
    <w:rsid w:val="00862E20"/>
    <w:rsid w:val="008637EB"/>
    <w:rsid w:val="00863896"/>
    <w:rsid w:val="008638D3"/>
    <w:rsid w:val="00863AA4"/>
    <w:rsid w:val="00863B8B"/>
    <w:rsid w:val="008641E8"/>
    <w:rsid w:val="0086429F"/>
    <w:rsid w:val="00864302"/>
    <w:rsid w:val="00864309"/>
    <w:rsid w:val="0086451D"/>
    <w:rsid w:val="008645AC"/>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5D6"/>
    <w:rsid w:val="00870765"/>
    <w:rsid w:val="00870F09"/>
    <w:rsid w:val="00870F0D"/>
    <w:rsid w:val="00870F1D"/>
    <w:rsid w:val="008715CB"/>
    <w:rsid w:val="008716AB"/>
    <w:rsid w:val="00871F4F"/>
    <w:rsid w:val="008721A0"/>
    <w:rsid w:val="008727CD"/>
    <w:rsid w:val="008727D8"/>
    <w:rsid w:val="00872ABD"/>
    <w:rsid w:val="00872B1F"/>
    <w:rsid w:val="008730AA"/>
    <w:rsid w:val="008732E8"/>
    <w:rsid w:val="008732FF"/>
    <w:rsid w:val="00873328"/>
    <w:rsid w:val="0087348D"/>
    <w:rsid w:val="00873EB9"/>
    <w:rsid w:val="00874405"/>
    <w:rsid w:val="0087487E"/>
    <w:rsid w:val="00874B42"/>
    <w:rsid w:val="00874D8C"/>
    <w:rsid w:val="008759AC"/>
    <w:rsid w:val="00875CD3"/>
    <w:rsid w:val="00876BC7"/>
    <w:rsid w:val="00876EAC"/>
    <w:rsid w:val="00877975"/>
    <w:rsid w:val="00880672"/>
    <w:rsid w:val="008806AB"/>
    <w:rsid w:val="00880712"/>
    <w:rsid w:val="00880758"/>
    <w:rsid w:val="008811B0"/>
    <w:rsid w:val="00881251"/>
    <w:rsid w:val="008814CC"/>
    <w:rsid w:val="008816D7"/>
    <w:rsid w:val="00881BE1"/>
    <w:rsid w:val="00881C82"/>
    <w:rsid w:val="00881F0A"/>
    <w:rsid w:val="00882A32"/>
    <w:rsid w:val="00883166"/>
    <w:rsid w:val="00883406"/>
    <w:rsid w:val="00883F73"/>
    <w:rsid w:val="0088426E"/>
    <w:rsid w:val="00884348"/>
    <w:rsid w:val="00884D2F"/>
    <w:rsid w:val="00884DA4"/>
    <w:rsid w:val="00885159"/>
    <w:rsid w:val="00885267"/>
    <w:rsid w:val="008854C4"/>
    <w:rsid w:val="008858A3"/>
    <w:rsid w:val="00885968"/>
    <w:rsid w:val="00885BBF"/>
    <w:rsid w:val="008861D3"/>
    <w:rsid w:val="00886B5A"/>
    <w:rsid w:val="00886BDE"/>
    <w:rsid w:val="00886E96"/>
    <w:rsid w:val="008877A2"/>
    <w:rsid w:val="00887CC1"/>
    <w:rsid w:val="00887D0A"/>
    <w:rsid w:val="0089049E"/>
    <w:rsid w:val="00890838"/>
    <w:rsid w:val="0089091A"/>
    <w:rsid w:val="00890BB2"/>
    <w:rsid w:val="00891463"/>
    <w:rsid w:val="00891BE6"/>
    <w:rsid w:val="00891CB9"/>
    <w:rsid w:val="00891CBC"/>
    <w:rsid w:val="00891FB0"/>
    <w:rsid w:val="0089215E"/>
    <w:rsid w:val="008924C4"/>
    <w:rsid w:val="0089267F"/>
    <w:rsid w:val="008927E2"/>
    <w:rsid w:val="0089285A"/>
    <w:rsid w:val="00892864"/>
    <w:rsid w:val="00892A95"/>
    <w:rsid w:val="00892CFD"/>
    <w:rsid w:val="00892D5A"/>
    <w:rsid w:val="00893106"/>
    <w:rsid w:val="008933FC"/>
    <w:rsid w:val="008934CA"/>
    <w:rsid w:val="00893540"/>
    <w:rsid w:val="00893E62"/>
    <w:rsid w:val="00894692"/>
    <w:rsid w:val="008948B8"/>
    <w:rsid w:val="00894FB6"/>
    <w:rsid w:val="00895015"/>
    <w:rsid w:val="0089550A"/>
    <w:rsid w:val="00895DD3"/>
    <w:rsid w:val="00895F06"/>
    <w:rsid w:val="00896358"/>
    <w:rsid w:val="00896414"/>
    <w:rsid w:val="008969E0"/>
    <w:rsid w:val="0089771C"/>
    <w:rsid w:val="008978A8"/>
    <w:rsid w:val="00897A8F"/>
    <w:rsid w:val="00897E3F"/>
    <w:rsid w:val="00897EE1"/>
    <w:rsid w:val="008A00EE"/>
    <w:rsid w:val="008A01EF"/>
    <w:rsid w:val="008A0394"/>
    <w:rsid w:val="008A06F6"/>
    <w:rsid w:val="008A0964"/>
    <w:rsid w:val="008A0AED"/>
    <w:rsid w:val="008A0C32"/>
    <w:rsid w:val="008A0D6A"/>
    <w:rsid w:val="008A0EF7"/>
    <w:rsid w:val="008A1066"/>
    <w:rsid w:val="008A125A"/>
    <w:rsid w:val="008A125C"/>
    <w:rsid w:val="008A12C6"/>
    <w:rsid w:val="008A19D3"/>
    <w:rsid w:val="008A1F1B"/>
    <w:rsid w:val="008A2952"/>
    <w:rsid w:val="008A2DEA"/>
    <w:rsid w:val="008A300B"/>
    <w:rsid w:val="008A3042"/>
    <w:rsid w:val="008A31E8"/>
    <w:rsid w:val="008A31F7"/>
    <w:rsid w:val="008A3450"/>
    <w:rsid w:val="008A38F2"/>
    <w:rsid w:val="008A3B88"/>
    <w:rsid w:val="008A3DF9"/>
    <w:rsid w:val="008A4229"/>
    <w:rsid w:val="008A431B"/>
    <w:rsid w:val="008A43D8"/>
    <w:rsid w:val="008A44B6"/>
    <w:rsid w:val="008A4612"/>
    <w:rsid w:val="008A4783"/>
    <w:rsid w:val="008A4977"/>
    <w:rsid w:val="008A5077"/>
    <w:rsid w:val="008A51C8"/>
    <w:rsid w:val="008A53E6"/>
    <w:rsid w:val="008A5564"/>
    <w:rsid w:val="008A5BEF"/>
    <w:rsid w:val="008A5C16"/>
    <w:rsid w:val="008A615E"/>
    <w:rsid w:val="008A6926"/>
    <w:rsid w:val="008A6A68"/>
    <w:rsid w:val="008A6A80"/>
    <w:rsid w:val="008A759D"/>
    <w:rsid w:val="008A79F0"/>
    <w:rsid w:val="008A7C31"/>
    <w:rsid w:val="008A7F4D"/>
    <w:rsid w:val="008B0610"/>
    <w:rsid w:val="008B0618"/>
    <w:rsid w:val="008B0C16"/>
    <w:rsid w:val="008B0F87"/>
    <w:rsid w:val="008B12AF"/>
    <w:rsid w:val="008B140D"/>
    <w:rsid w:val="008B1836"/>
    <w:rsid w:val="008B1A1D"/>
    <w:rsid w:val="008B1B28"/>
    <w:rsid w:val="008B1F69"/>
    <w:rsid w:val="008B1FC0"/>
    <w:rsid w:val="008B1FE2"/>
    <w:rsid w:val="008B2035"/>
    <w:rsid w:val="008B2488"/>
    <w:rsid w:val="008B2785"/>
    <w:rsid w:val="008B30F9"/>
    <w:rsid w:val="008B3EB8"/>
    <w:rsid w:val="008B43D4"/>
    <w:rsid w:val="008B4600"/>
    <w:rsid w:val="008B4D0A"/>
    <w:rsid w:val="008B4D8B"/>
    <w:rsid w:val="008B4FF4"/>
    <w:rsid w:val="008B5BFA"/>
    <w:rsid w:val="008B618B"/>
    <w:rsid w:val="008B61AB"/>
    <w:rsid w:val="008B6359"/>
    <w:rsid w:val="008B64BF"/>
    <w:rsid w:val="008B65D8"/>
    <w:rsid w:val="008B6F4B"/>
    <w:rsid w:val="008B7302"/>
    <w:rsid w:val="008B7C3E"/>
    <w:rsid w:val="008B7EEF"/>
    <w:rsid w:val="008C01E9"/>
    <w:rsid w:val="008C06D4"/>
    <w:rsid w:val="008C07EB"/>
    <w:rsid w:val="008C0821"/>
    <w:rsid w:val="008C0A45"/>
    <w:rsid w:val="008C0A56"/>
    <w:rsid w:val="008C0CA8"/>
    <w:rsid w:val="008C0DDC"/>
    <w:rsid w:val="008C0E2F"/>
    <w:rsid w:val="008C17E1"/>
    <w:rsid w:val="008C18B2"/>
    <w:rsid w:val="008C20C8"/>
    <w:rsid w:val="008C27BC"/>
    <w:rsid w:val="008C2B05"/>
    <w:rsid w:val="008C2B8E"/>
    <w:rsid w:val="008C2D6D"/>
    <w:rsid w:val="008C2E6A"/>
    <w:rsid w:val="008C2FA9"/>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6C4"/>
    <w:rsid w:val="008C7B4F"/>
    <w:rsid w:val="008C7EC0"/>
    <w:rsid w:val="008D0359"/>
    <w:rsid w:val="008D0497"/>
    <w:rsid w:val="008D0562"/>
    <w:rsid w:val="008D07B8"/>
    <w:rsid w:val="008D09A8"/>
    <w:rsid w:val="008D0A50"/>
    <w:rsid w:val="008D1098"/>
    <w:rsid w:val="008D1566"/>
    <w:rsid w:val="008D165F"/>
    <w:rsid w:val="008D1833"/>
    <w:rsid w:val="008D19A7"/>
    <w:rsid w:val="008D1C99"/>
    <w:rsid w:val="008D1DCC"/>
    <w:rsid w:val="008D2349"/>
    <w:rsid w:val="008D26CC"/>
    <w:rsid w:val="008D30FD"/>
    <w:rsid w:val="008D3196"/>
    <w:rsid w:val="008D3406"/>
    <w:rsid w:val="008D3726"/>
    <w:rsid w:val="008D3D69"/>
    <w:rsid w:val="008D4368"/>
    <w:rsid w:val="008D49DE"/>
    <w:rsid w:val="008D4A26"/>
    <w:rsid w:val="008D53EE"/>
    <w:rsid w:val="008D5511"/>
    <w:rsid w:val="008D5569"/>
    <w:rsid w:val="008D58C4"/>
    <w:rsid w:val="008D5930"/>
    <w:rsid w:val="008D5FE2"/>
    <w:rsid w:val="008D6084"/>
    <w:rsid w:val="008D6611"/>
    <w:rsid w:val="008D6740"/>
    <w:rsid w:val="008D6D9B"/>
    <w:rsid w:val="008D6E00"/>
    <w:rsid w:val="008D72E6"/>
    <w:rsid w:val="008D72F7"/>
    <w:rsid w:val="008D7C5A"/>
    <w:rsid w:val="008D7E6D"/>
    <w:rsid w:val="008D7F16"/>
    <w:rsid w:val="008E00D0"/>
    <w:rsid w:val="008E023F"/>
    <w:rsid w:val="008E051A"/>
    <w:rsid w:val="008E0DB3"/>
    <w:rsid w:val="008E11B4"/>
    <w:rsid w:val="008E155C"/>
    <w:rsid w:val="008E1A1F"/>
    <w:rsid w:val="008E1A29"/>
    <w:rsid w:val="008E1A64"/>
    <w:rsid w:val="008E1CED"/>
    <w:rsid w:val="008E1ED6"/>
    <w:rsid w:val="008E1FE4"/>
    <w:rsid w:val="008E2484"/>
    <w:rsid w:val="008E2797"/>
    <w:rsid w:val="008E2910"/>
    <w:rsid w:val="008E2C0F"/>
    <w:rsid w:val="008E2CCE"/>
    <w:rsid w:val="008E31D7"/>
    <w:rsid w:val="008E3389"/>
    <w:rsid w:val="008E3558"/>
    <w:rsid w:val="008E35BF"/>
    <w:rsid w:val="008E3730"/>
    <w:rsid w:val="008E3756"/>
    <w:rsid w:val="008E44A3"/>
    <w:rsid w:val="008E46FA"/>
    <w:rsid w:val="008E55E1"/>
    <w:rsid w:val="008E5BC6"/>
    <w:rsid w:val="008E6A3D"/>
    <w:rsid w:val="008E6D8A"/>
    <w:rsid w:val="008E756B"/>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A1A"/>
    <w:rsid w:val="008F7FF9"/>
    <w:rsid w:val="009001F7"/>
    <w:rsid w:val="0090022D"/>
    <w:rsid w:val="00900342"/>
    <w:rsid w:val="0090044F"/>
    <w:rsid w:val="00900D1F"/>
    <w:rsid w:val="00901031"/>
    <w:rsid w:val="00901348"/>
    <w:rsid w:val="009015D8"/>
    <w:rsid w:val="0090177D"/>
    <w:rsid w:val="00901A42"/>
    <w:rsid w:val="00901C02"/>
    <w:rsid w:val="00901CD1"/>
    <w:rsid w:val="00901D90"/>
    <w:rsid w:val="0090239E"/>
    <w:rsid w:val="009026C9"/>
    <w:rsid w:val="00902774"/>
    <w:rsid w:val="00902A25"/>
    <w:rsid w:val="00902DB3"/>
    <w:rsid w:val="009031E8"/>
    <w:rsid w:val="009038B9"/>
    <w:rsid w:val="00903B1A"/>
    <w:rsid w:val="009040AA"/>
    <w:rsid w:val="00904F14"/>
    <w:rsid w:val="00905031"/>
    <w:rsid w:val="009052C0"/>
    <w:rsid w:val="0090567B"/>
    <w:rsid w:val="00905730"/>
    <w:rsid w:val="00905BEE"/>
    <w:rsid w:val="0090692F"/>
    <w:rsid w:val="00906C3D"/>
    <w:rsid w:val="00906CF5"/>
    <w:rsid w:val="00907749"/>
    <w:rsid w:val="0090775F"/>
    <w:rsid w:val="00907A52"/>
    <w:rsid w:val="00907BD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595C"/>
    <w:rsid w:val="00915E3B"/>
    <w:rsid w:val="00916382"/>
    <w:rsid w:val="0091668A"/>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BEA"/>
    <w:rsid w:val="00925EA0"/>
    <w:rsid w:val="00926003"/>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815"/>
    <w:rsid w:val="009329EE"/>
    <w:rsid w:val="00932B0C"/>
    <w:rsid w:val="00932DED"/>
    <w:rsid w:val="00932E9A"/>
    <w:rsid w:val="009331EA"/>
    <w:rsid w:val="009336CF"/>
    <w:rsid w:val="00933732"/>
    <w:rsid w:val="009337C6"/>
    <w:rsid w:val="00933BEE"/>
    <w:rsid w:val="00934640"/>
    <w:rsid w:val="009347B4"/>
    <w:rsid w:val="00934990"/>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50F"/>
    <w:rsid w:val="00940702"/>
    <w:rsid w:val="009407C5"/>
    <w:rsid w:val="00940A91"/>
    <w:rsid w:val="00940AF7"/>
    <w:rsid w:val="0094155E"/>
    <w:rsid w:val="00941868"/>
    <w:rsid w:val="00941B9F"/>
    <w:rsid w:val="00942003"/>
    <w:rsid w:val="009420A4"/>
    <w:rsid w:val="0094228A"/>
    <w:rsid w:val="0094266F"/>
    <w:rsid w:val="0094287B"/>
    <w:rsid w:val="00942F07"/>
    <w:rsid w:val="00943105"/>
    <w:rsid w:val="00943987"/>
    <w:rsid w:val="00944072"/>
    <w:rsid w:val="00944114"/>
    <w:rsid w:val="00944115"/>
    <w:rsid w:val="009445E0"/>
    <w:rsid w:val="00944F33"/>
    <w:rsid w:val="00944FA0"/>
    <w:rsid w:val="009450E0"/>
    <w:rsid w:val="0094513E"/>
    <w:rsid w:val="009453EB"/>
    <w:rsid w:val="0094554E"/>
    <w:rsid w:val="00945E56"/>
    <w:rsid w:val="00946AFF"/>
    <w:rsid w:val="0094707D"/>
    <w:rsid w:val="009472D7"/>
    <w:rsid w:val="00947A04"/>
    <w:rsid w:val="00947B3D"/>
    <w:rsid w:val="00947F8D"/>
    <w:rsid w:val="0095055C"/>
    <w:rsid w:val="009506F2"/>
    <w:rsid w:val="00950766"/>
    <w:rsid w:val="00950923"/>
    <w:rsid w:val="009510E7"/>
    <w:rsid w:val="0095142B"/>
    <w:rsid w:val="00951434"/>
    <w:rsid w:val="00951494"/>
    <w:rsid w:val="009516B3"/>
    <w:rsid w:val="00951782"/>
    <w:rsid w:val="009517F4"/>
    <w:rsid w:val="00951CE6"/>
    <w:rsid w:val="00951D98"/>
    <w:rsid w:val="009522DF"/>
    <w:rsid w:val="009523EA"/>
    <w:rsid w:val="0095266F"/>
    <w:rsid w:val="009532E1"/>
    <w:rsid w:val="009536CB"/>
    <w:rsid w:val="00953E72"/>
    <w:rsid w:val="00953F59"/>
    <w:rsid w:val="00954751"/>
    <w:rsid w:val="00954963"/>
    <w:rsid w:val="009549AA"/>
    <w:rsid w:val="00954A3D"/>
    <w:rsid w:val="00954AD6"/>
    <w:rsid w:val="00954CD6"/>
    <w:rsid w:val="00954D1C"/>
    <w:rsid w:val="00954E80"/>
    <w:rsid w:val="00954ED4"/>
    <w:rsid w:val="00955672"/>
    <w:rsid w:val="009557CE"/>
    <w:rsid w:val="0095591B"/>
    <w:rsid w:val="00955B2B"/>
    <w:rsid w:val="00955C78"/>
    <w:rsid w:val="00955DFD"/>
    <w:rsid w:val="009560F5"/>
    <w:rsid w:val="0095617F"/>
    <w:rsid w:val="0095655D"/>
    <w:rsid w:val="00956D8F"/>
    <w:rsid w:val="009570F3"/>
    <w:rsid w:val="009572D1"/>
    <w:rsid w:val="00957483"/>
    <w:rsid w:val="0095767B"/>
    <w:rsid w:val="00957C63"/>
    <w:rsid w:val="00957C98"/>
    <w:rsid w:val="00957CDC"/>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6FD"/>
    <w:rsid w:val="009658AB"/>
    <w:rsid w:val="00965A58"/>
    <w:rsid w:val="00965BD5"/>
    <w:rsid w:val="00965C39"/>
    <w:rsid w:val="00965CE0"/>
    <w:rsid w:val="00965E31"/>
    <w:rsid w:val="00966A50"/>
    <w:rsid w:val="00966CA6"/>
    <w:rsid w:val="00966ED7"/>
    <w:rsid w:val="00966F19"/>
    <w:rsid w:val="00967ADB"/>
    <w:rsid w:val="00967B3E"/>
    <w:rsid w:val="00967C82"/>
    <w:rsid w:val="0097010A"/>
    <w:rsid w:val="009706D4"/>
    <w:rsid w:val="00970B6A"/>
    <w:rsid w:val="00970CC4"/>
    <w:rsid w:val="00970D7B"/>
    <w:rsid w:val="009712B2"/>
    <w:rsid w:val="00971413"/>
    <w:rsid w:val="00971760"/>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3D3E"/>
    <w:rsid w:val="00984420"/>
    <w:rsid w:val="0098469F"/>
    <w:rsid w:val="009848E2"/>
    <w:rsid w:val="009849C9"/>
    <w:rsid w:val="00984DFF"/>
    <w:rsid w:val="0098555E"/>
    <w:rsid w:val="009856E1"/>
    <w:rsid w:val="009857FB"/>
    <w:rsid w:val="00985C64"/>
    <w:rsid w:val="0098628F"/>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2667"/>
    <w:rsid w:val="0099371B"/>
    <w:rsid w:val="00993756"/>
    <w:rsid w:val="00993ACA"/>
    <w:rsid w:val="00993DAE"/>
    <w:rsid w:val="00993E88"/>
    <w:rsid w:val="009942BA"/>
    <w:rsid w:val="009945CD"/>
    <w:rsid w:val="0099462D"/>
    <w:rsid w:val="009949B7"/>
    <w:rsid w:val="00994A31"/>
    <w:rsid w:val="00994EAF"/>
    <w:rsid w:val="00995139"/>
    <w:rsid w:val="009953FE"/>
    <w:rsid w:val="009959E3"/>
    <w:rsid w:val="00995A47"/>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14D"/>
    <w:rsid w:val="009A347B"/>
    <w:rsid w:val="009A39B3"/>
    <w:rsid w:val="009A3A46"/>
    <w:rsid w:val="009A4E3F"/>
    <w:rsid w:val="009A4F39"/>
    <w:rsid w:val="009A5178"/>
    <w:rsid w:val="009A5C9B"/>
    <w:rsid w:val="009A5D79"/>
    <w:rsid w:val="009A608A"/>
    <w:rsid w:val="009A62E0"/>
    <w:rsid w:val="009A6354"/>
    <w:rsid w:val="009A64BF"/>
    <w:rsid w:val="009A699D"/>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42"/>
    <w:rsid w:val="009B31D6"/>
    <w:rsid w:val="009B385E"/>
    <w:rsid w:val="009B3AE9"/>
    <w:rsid w:val="009B4456"/>
    <w:rsid w:val="009B4E07"/>
    <w:rsid w:val="009B536A"/>
    <w:rsid w:val="009B547B"/>
    <w:rsid w:val="009B5C61"/>
    <w:rsid w:val="009B5CA5"/>
    <w:rsid w:val="009B5EB0"/>
    <w:rsid w:val="009B5F86"/>
    <w:rsid w:val="009B649A"/>
    <w:rsid w:val="009B68A3"/>
    <w:rsid w:val="009B69D6"/>
    <w:rsid w:val="009B6AAC"/>
    <w:rsid w:val="009B6D6A"/>
    <w:rsid w:val="009B6F45"/>
    <w:rsid w:val="009B6F5B"/>
    <w:rsid w:val="009B702A"/>
    <w:rsid w:val="009B7E01"/>
    <w:rsid w:val="009B7EAB"/>
    <w:rsid w:val="009C01F0"/>
    <w:rsid w:val="009C0292"/>
    <w:rsid w:val="009C0303"/>
    <w:rsid w:val="009C0693"/>
    <w:rsid w:val="009C0E41"/>
    <w:rsid w:val="009C173E"/>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6F9C"/>
    <w:rsid w:val="009C76E4"/>
    <w:rsid w:val="009C771B"/>
    <w:rsid w:val="009C7BA4"/>
    <w:rsid w:val="009C7CE6"/>
    <w:rsid w:val="009D046D"/>
    <w:rsid w:val="009D0AFD"/>
    <w:rsid w:val="009D0E38"/>
    <w:rsid w:val="009D0E99"/>
    <w:rsid w:val="009D0F7A"/>
    <w:rsid w:val="009D1640"/>
    <w:rsid w:val="009D1642"/>
    <w:rsid w:val="009D1804"/>
    <w:rsid w:val="009D1A2B"/>
    <w:rsid w:val="009D2013"/>
    <w:rsid w:val="009D244A"/>
    <w:rsid w:val="009D27D6"/>
    <w:rsid w:val="009D27E9"/>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A8F"/>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0D7"/>
    <w:rsid w:val="009F12E1"/>
    <w:rsid w:val="009F1401"/>
    <w:rsid w:val="009F1416"/>
    <w:rsid w:val="009F1986"/>
    <w:rsid w:val="009F1B60"/>
    <w:rsid w:val="009F20AA"/>
    <w:rsid w:val="009F23D4"/>
    <w:rsid w:val="009F24FC"/>
    <w:rsid w:val="009F26D5"/>
    <w:rsid w:val="009F26F4"/>
    <w:rsid w:val="009F2845"/>
    <w:rsid w:val="009F28C7"/>
    <w:rsid w:val="009F2912"/>
    <w:rsid w:val="009F30F1"/>
    <w:rsid w:val="009F3538"/>
    <w:rsid w:val="009F3846"/>
    <w:rsid w:val="009F3EBC"/>
    <w:rsid w:val="009F4056"/>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6E8"/>
    <w:rsid w:val="009F7B97"/>
    <w:rsid w:val="00A00531"/>
    <w:rsid w:val="00A014C6"/>
    <w:rsid w:val="00A01AEB"/>
    <w:rsid w:val="00A01DF9"/>
    <w:rsid w:val="00A01EDF"/>
    <w:rsid w:val="00A025B3"/>
    <w:rsid w:val="00A0276E"/>
    <w:rsid w:val="00A028C3"/>
    <w:rsid w:val="00A0310E"/>
    <w:rsid w:val="00A0416C"/>
    <w:rsid w:val="00A0424C"/>
    <w:rsid w:val="00A049CA"/>
    <w:rsid w:val="00A04A55"/>
    <w:rsid w:val="00A05269"/>
    <w:rsid w:val="00A053C6"/>
    <w:rsid w:val="00A053CC"/>
    <w:rsid w:val="00A0540D"/>
    <w:rsid w:val="00A0568E"/>
    <w:rsid w:val="00A056AC"/>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3EE7"/>
    <w:rsid w:val="00A1416B"/>
    <w:rsid w:val="00A141BB"/>
    <w:rsid w:val="00A1431F"/>
    <w:rsid w:val="00A14971"/>
    <w:rsid w:val="00A14B4E"/>
    <w:rsid w:val="00A14C73"/>
    <w:rsid w:val="00A15676"/>
    <w:rsid w:val="00A159CE"/>
    <w:rsid w:val="00A15BE8"/>
    <w:rsid w:val="00A16110"/>
    <w:rsid w:val="00A16714"/>
    <w:rsid w:val="00A16AB7"/>
    <w:rsid w:val="00A16B67"/>
    <w:rsid w:val="00A16B92"/>
    <w:rsid w:val="00A17339"/>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181"/>
    <w:rsid w:val="00A22217"/>
    <w:rsid w:val="00A2274F"/>
    <w:rsid w:val="00A22860"/>
    <w:rsid w:val="00A229D0"/>
    <w:rsid w:val="00A22B57"/>
    <w:rsid w:val="00A232F4"/>
    <w:rsid w:val="00A23383"/>
    <w:rsid w:val="00A2342A"/>
    <w:rsid w:val="00A2376F"/>
    <w:rsid w:val="00A2431B"/>
    <w:rsid w:val="00A246E5"/>
    <w:rsid w:val="00A2472D"/>
    <w:rsid w:val="00A247FD"/>
    <w:rsid w:val="00A24DD7"/>
    <w:rsid w:val="00A24E69"/>
    <w:rsid w:val="00A24F5C"/>
    <w:rsid w:val="00A2505E"/>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01B"/>
    <w:rsid w:val="00A275DF"/>
    <w:rsid w:val="00A278A4"/>
    <w:rsid w:val="00A27A41"/>
    <w:rsid w:val="00A3009A"/>
    <w:rsid w:val="00A302B2"/>
    <w:rsid w:val="00A3084E"/>
    <w:rsid w:val="00A30995"/>
    <w:rsid w:val="00A30ABB"/>
    <w:rsid w:val="00A311E7"/>
    <w:rsid w:val="00A3137B"/>
    <w:rsid w:val="00A31534"/>
    <w:rsid w:val="00A31BA7"/>
    <w:rsid w:val="00A31FF7"/>
    <w:rsid w:val="00A32357"/>
    <w:rsid w:val="00A324D5"/>
    <w:rsid w:val="00A3254C"/>
    <w:rsid w:val="00A32595"/>
    <w:rsid w:val="00A3277A"/>
    <w:rsid w:val="00A3363E"/>
    <w:rsid w:val="00A33953"/>
    <w:rsid w:val="00A33A29"/>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52A"/>
    <w:rsid w:val="00A36A5E"/>
    <w:rsid w:val="00A36B36"/>
    <w:rsid w:val="00A36EC4"/>
    <w:rsid w:val="00A36FD3"/>
    <w:rsid w:val="00A373E0"/>
    <w:rsid w:val="00A376E4"/>
    <w:rsid w:val="00A37F10"/>
    <w:rsid w:val="00A400F7"/>
    <w:rsid w:val="00A40247"/>
    <w:rsid w:val="00A40257"/>
    <w:rsid w:val="00A4067F"/>
    <w:rsid w:val="00A40952"/>
    <w:rsid w:val="00A4098A"/>
    <w:rsid w:val="00A40ADC"/>
    <w:rsid w:val="00A40BE2"/>
    <w:rsid w:val="00A40CF6"/>
    <w:rsid w:val="00A40E37"/>
    <w:rsid w:val="00A418AB"/>
    <w:rsid w:val="00A41907"/>
    <w:rsid w:val="00A41996"/>
    <w:rsid w:val="00A41AE6"/>
    <w:rsid w:val="00A41C3C"/>
    <w:rsid w:val="00A42157"/>
    <w:rsid w:val="00A422C4"/>
    <w:rsid w:val="00A428A8"/>
    <w:rsid w:val="00A42B8E"/>
    <w:rsid w:val="00A42DF0"/>
    <w:rsid w:val="00A43557"/>
    <w:rsid w:val="00A4361D"/>
    <w:rsid w:val="00A436C4"/>
    <w:rsid w:val="00A43960"/>
    <w:rsid w:val="00A4399E"/>
    <w:rsid w:val="00A43AC9"/>
    <w:rsid w:val="00A44135"/>
    <w:rsid w:val="00A4454A"/>
    <w:rsid w:val="00A44B1D"/>
    <w:rsid w:val="00A44E9B"/>
    <w:rsid w:val="00A45099"/>
    <w:rsid w:val="00A45858"/>
    <w:rsid w:val="00A45AA2"/>
    <w:rsid w:val="00A45D29"/>
    <w:rsid w:val="00A45EA1"/>
    <w:rsid w:val="00A45FF5"/>
    <w:rsid w:val="00A4642C"/>
    <w:rsid w:val="00A46839"/>
    <w:rsid w:val="00A4684E"/>
    <w:rsid w:val="00A46D28"/>
    <w:rsid w:val="00A46D59"/>
    <w:rsid w:val="00A472EE"/>
    <w:rsid w:val="00A4778B"/>
    <w:rsid w:val="00A477B0"/>
    <w:rsid w:val="00A478AC"/>
    <w:rsid w:val="00A479BA"/>
    <w:rsid w:val="00A47E32"/>
    <w:rsid w:val="00A5011A"/>
    <w:rsid w:val="00A503C6"/>
    <w:rsid w:val="00A504F2"/>
    <w:rsid w:val="00A505EE"/>
    <w:rsid w:val="00A50BC8"/>
    <w:rsid w:val="00A51361"/>
    <w:rsid w:val="00A51872"/>
    <w:rsid w:val="00A51A9E"/>
    <w:rsid w:val="00A51A9F"/>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4FA9"/>
    <w:rsid w:val="00A55099"/>
    <w:rsid w:val="00A551BD"/>
    <w:rsid w:val="00A553C8"/>
    <w:rsid w:val="00A5581C"/>
    <w:rsid w:val="00A55B7D"/>
    <w:rsid w:val="00A55F09"/>
    <w:rsid w:val="00A562C4"/>
    <w:rsid w:val="00A56B1E"/>
    <w:rsid w:val="00A56E27"/>
    <w:rsid w:val="00A56E85"/>
    <w:rsid w:val="00A56F85"/>
    <w:rsid w:val="00A57420"/>
    <w:rsid w:val="00A577F3"/>
    <w:rsid w:val="00A57929"/>
    <w:rsid w:val="00A57B08"/>
    <w:rsid w:val="00A57D34"/>
    <w:rsid w:val="00A6046E"/>
    <w:rsid w:val="00A60ADB"/>
    <w:rsid w:val="00A60CB7"/>
    <w:rsid w:val="00A60FF8"/>
    <w:rsid w:val="00A613D9"/>
    <w:rsid w:val="00A61413"/>
    <w:rsid w:val="00A61530"/>
    <w:rsid w:val="00A61580"/>
    <w:rsid w:val="00A61A4F"/>
    <w:rsid w:val="00A61B2C"/>
    <w:rsid w:val="00A61B81"/>
    <w:rsid w:val="00A61DDD"/>
    <w:rsid w:val="00A62811"/>
    <w:rsid w:val="00A628FD"/>
    <w:rsid w:val="00A631C8"/>
    <w:rsid w:val="00A63A73"/>
    <w:rsid w:val="00A63E8C"/>
    <w:rsid w:val="00A63EEE"/>
    <w:rsid w:val="00A64417"/>
    <w:rsid w:val="00A64C9F"/>
    <w:rsid w:val="00A64F2C"/>
    <w:rsid w:val="00A64FE5"/>
    <w:rsid w:val="00A653F3"/>
    <w:rsid w:val="00A665C7"/>
    <w:rsid w:val="00A66C93"/>
    <w:rsid w:val="00A66F00"/>
    <w:rsid w:val="00A67702"/>
    <w:rsid w:val="00A67E3F"/>
    <w:rsid w:val="00A70CA3"/>
    <w:rsid w:val="00A70ECB"/>
    <w:rsid w:val="00A70F74"/>
    <w:rsid w:val="00A7106F"/>
    <w:rsid w:val="00A712F7"/>
    <w:rsid w:val="00A71437"/>
    <w:rsid w:val="00A72176"/>
    <w:rsid w:val="00A7235A"/>
    <w:rsid w:val="00A72531"/>
    <w:rsid w:val="00A725B2"/>
    <w:rsid w:val="00A7303D"/>
    <w:rsid w:val="00A73241"/>
    <w:rsid w:val="00A73291"/>
    <w:rsid w:val="00A7334C"/>
    <w:rsid w:val="00A73467"/>
    <w:rsid w:val="00A73809"/>
    <w:rsid w:val="00A73A43"/>
    <w:rsid w:val="00A73CFF"/>
    <w:rsid w:val="00A73D3B"/>
    <w:rsid w:val="00A73E27"/>
    <w:rsid w:val="00A73F4A"/>
    <w:rsid w:val="00A7415E"/>
    <w:rsid w:val="00A75345"/>
    <w:rsid w:val="00A75388"/>
    <w:rsid w:val="00A7545C"/>
    <w:rsid w:val="00A754ED"/>
    <w:rsid w:val="00A756AD"/>
    <w:rsid w:val="00A75C7D"/>
    <w:rsid w:val="00A7645D"/>
    <w:rsid w:val="00A7655A"/>
    <w:rsid w:val="00A76EC8"/>
    <w:rsid w:val="00A774B8"/>
    <w:rsid w:val="00A775A3"/>
    <w:rsid w:val="00A775BF"/>
    <w:rsid w:val="00A77C0D"/>
    <w:rsid w:val="00A77FED"/>
    <w:rsid w:val="00A800E1"/>
    <w:rsid w:val="00A8050C"/>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6D7"/>
    <w:rsid w:val="00A85F86"/>
    <w:rsid w:val="00A86220"/>
    <w:rsid w:val="00A86289"/>
    <w:rsid w:val="00A8674C"/>
    <w:rsid w:val="00A86B00"/>
    <w:rsid w:val="00A87080"/>
    <w:rsid w:val="00A8747A"/>
    <w:rsid w:val="00A876D0"/>
    <w:rsid w:val="00A87B67"/>
    <w:rsid w:val="00A9000D"/>
    <w:rsid w:val="00A90052"/>
    <w:rsid w:val="00A901DF"/>
    <w:rsid w:val="00A906ED"/>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5DF"/>
    <w:rsid w:val="00A949D2"/>
    <w:rsid w:val="00A95528"/>
    <w:rsid w:val="00A9559C"/>
    <w:rsid w:val="00A955CE"/>
    <w:rsid w:val="00A959EF"/>
    <w:rsid w:val="00A95B1D"/>
    <w:rsid w:val="00A95DD5"/>
    <w:rsid w:val="00A961F8"/>
    <w:rsid w:val="00A964D5"/>
    <w:rsid w:val="00A967B4"/>
    <w:rsid w:val="00A96A4E"/>
    <w:rsid w:val="00A96E82"/>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18F"/>
    <w:rsid w:val="00AA63C9"/>
    <w:rsid w:val="00AA68B3"/>
    <w:rsid w:val="00AA6991"/>
    <w:rsid w:val="00AA6C49"/>
    <w:rsid w:val="00AA6C65"/>
    <w:rsid w:val="00AA724E"/>
    <w:rsid w:val="00AA7384"/>
    <w:rsid w:val="00AA741E"/>
    <w:rsid w:val="00AA7C65"/>
    <w:rsid w:val="00AB0CF7"/>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047"/>
    <w:rsid w:val="00AB604D"/>
    <w:rsid w:val="00AB60AC"/>
    <w:rsid w:val="00AB62DB"/>
    <w:rsid w:val="00AB644B"/>
    <w:rsid w:val="00AB6775"/>
    <w:rsid w:val="00AB75FC"/>
    <w:rsid w:val="00AB780B"/>
    <w:rsid w:val="00AB7E44"/>
    <w:rsid w:val="00AB7F96"/>
    <w:rsid w:val="00AC0148"/>
    <w:rsid w:val="00AC0287"/>
    <w:rsid w:val="00AC0A16"/>
    <w:rsid w:val="00AC0A96"/>
    <w:rsid w:val="00AC0EB3"/>
    <w:rsid w:val="00AC138D"/>
    <w:rsid w:val="00AC17A3"/>
    <w:rsid w:val="00AC1FFA"/>
    <w:rsid w:val="00AC207E"/>
    <w:rsid w:val="00AC22F9"/>
    <w:rsid w:val="00AC232A"/>
    <w:rsid w:val="00AC28FE"/>
    <w:rsid w:val="00AC297B"/>
    <w:rsid w:val="00AC34EC"/>
    <w:rsid w:val="00AC3862"/>
    <w:rsid w:val="00AC4123"/>
    <w:rsid w:val="00AC41BF"/>
    <w:rsid w:val="00AC451A"/>
    <w:rsid w:val="00AC478F"/>
    <w:rsid w:val="00AC4C2C"/>
    <w:rsid w:val="00AC4DE1"/>
    <w:rsid w:val="00AC537D"/>
    <w:rsid w:val="00AC54B6"/>
    <w:rsid w:val="00AC552C"/>
    <w:rsid w:val="00AC5B6A"/>
    <w:rsid w:val="00AC5F13"/>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D6B"/>
    <w:rsid w:val="00AD46F3"/>
    <w:rsid w:val="00AD49FA"/>
    <w:rsid w:val="00AD4C26"/>
    <w:rsid w:val="00AD52BD"/>
    <w:rsid w:val="00AD5DB5"/>
    <w:rsid w:val="00AD67D6"/>
    <w:rsid w:val="00AD6B3E"/>
    <w:rsid w:val="00AD70E2"/>
    <w:rsid w:val="00AD7588"/>
    <w:rsid w:val="00AD7B69"/>
    <w:rsid w:val="00AD7C28"/>
    <w:rsid w:val="00AD7C88"/>
    <w:rsid w:val="00AE0962"/>
    <w:rsid w:val="00AE0A91"/>
    <w:rsid w:val="00AE0FCB"/>
    <w:rsid w:val="00AE1ACD"/>
    <w:rsid w:val="00AE1B7D"/>
    <w:rsid w:val="00AE1C38"/>
    <w:rsid w:val="00AE1D21"/>
    <w:rsid w:val="00AE2C29"/>
    <w:rsid w:val="00AE2CAA"/>
    <w:rsid w:val="00AE2DA7"/>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5AE4"/>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807"/>
    <w:rsid w:val="00AF6AA5"/>
    <w:rsid w:val="00AF6AB0"/>
    <w:rsid w:val="00AF6DE2"/>
    <w:rsid w:val="00AF7210"/>
    <w:rsid w:val="00AF7582"/>
    <w:rsid w:val="00B00433"/>
    <w:rsid w:val="00B00AFA"/>
    <w:rsid w:val="00B017D8"/>
    <w:rsid w:val="00B01A56"/>
    <w:rsid w:val="00B01C05"/>
    <w:rsid w:val="00B01E99"/>
    <w:rsid w:val="00B0211C"/>
    <w:rsid w:val="00B025A5"/>
    <w:rsid w:val="00B03145"/>
    <w:rsid w:val="00B031C6"/>
    <w:rsid w:val="00B0383E"/>
    <w:rsid w:val="00B03852"/>
    <w:rsid w:val="00B03B76"/>
    <w:rsid w:val="00B03C3A"/>
    <w:rsid w:val="00B03C53"/>
    <w:rsid w:val="00B03D71"/>
    <w:rsid w:val="00B04FF3"/>
    <w:rsid w:val="00B04FF5"/>
    <w:rsid w:val="00B052F9"/>
    <w:rsid w:val="00B058E9"/>
    <w:rsid w:val="00B05AD9"/>
    <w:rsid w:val="00B05B13"/>
    <w:rsid w:val="00B06117"/>
    <w:rsid w:val="00B06278"/>
    <w:rsid w:val="00B0666B"/>
    <w:rsid w:val="00B069A8"/>
    <w:rsid w:val="00B06ADB"/>
    <w:rsid w:val="00B06CC6"/>
    <w:rsid w:val="00B06D99"/>
    <w:rsid w:val="00B06E1B"/>
    <w:rsid w:val="00B070B9"/>
    <w:rsid w:val="00B07496"/>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E1F"/>
    <w:rsid w:val="00B13F63"/>
    <w:rsid w:val="00B14196"/>
    <w:rsid w:val="00B1487F"/>
    <w:rsid w:val="00B14921"/>
    <w:rsid w:val="00B14E80"/>
    <w:rsid w:val="00B1501A"/>
    <w:rsid w:val="00B152B3"/>
    <w:rsid w:val="00B15683"/>
    <w:rsid w:val="00B158D7"/>
    <w:rsid w:val="00B15B7C"/>
    <w:rsid w:val="00B15B82"/>
    <w:rsid w:val="00B15C7C"/>
    <w:rsid w:val="00B15EDE"/>
    <w:rsid w:val="00B160BA"/>
    <w:rsid w:val="00B16467"/>
    <w:rsid w:val="00B1651F"/>
    <w:rsid w:val="00B166B8"/>
    <w:rsid w:val="00B166D4"/>
    <w:rsid w:val="00B16745"/>
    <w:rsid w:val="00B175E1"/>
    <w:rsid w:val="00B175E2"/>
    <w:rsid w:val="00B178E6"/>
    <w:rsid w:val="00B17922"/>
    <w:rsid w:val="00B17977"/>
    <w:rsid w:val="00B179BB"/>
    <w:rsid w:val="00B17B14"/>
    <w:rsid w:val="00B206CE"/>
    <w:rsid w:val="00B20DA0"/>
    <w:rsid w:val="00B20DB6"/>
    <w:rsid w:val="00B20E2F"/>
    <w:rsid w:val="00B21420"/>
    <w:rsid w:val="00B2149A"/>
    <w:rsid w:val="00B2158E"/>
    <w:rsid w:val="00B21D87"/>
    <w:rsid w:val="00B21FAC"/>
    <w:rsid w:val="00B221CD"/>
    <w:rsid w:val="00B2231F"/>
    <w:rsid w:val="00B223DF"/>
    <w:rsid w:val="00B22493"/>
    <w:rsid w:val="00B224A8"/>
    <w:rsid w:val="00B229BB"/>
    <w:rsid w:val="00B22B9D"/>
    <w:rsid w:val="00B22C57"/>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33"/>
    <w:rsid w:val="00B31D68"/>
    <w:rsid w:val="00B31F3C"/>
    <w:rsid w:val="00B32328"/>
    <w:rsid w:val="00B33139"/>
    <w:rsid w:val="00B33611"/>
    <w:rsid w:val="00B336C5"/>
    <w:rsid w:val="00B33B3A"/>
    <w:rsid w:val="00B33D84"/>
    <w:rsid w:val="00B34227"/>
    <w:rsid w:val="00B3429A"/>
    <w:rsid w:val="00B3450B"/>
    <w:rsid w:val="00B34762"/>
    <w:rsid w:val="00B34909"/>
    <w:rsid w:val="00B34DC0"/>
    <w:rsid w:val="00B35209"/>
    <w:rsid w:val="00B353BF"/>
    <w:rsid w:val="00B357A0"/>
    <w:rsid w:val="00B35C30"/>
    <w:rsid w:val="00B36423"/>
    <w:rsid w:val="00B3655F"/>
    <w:rsid w:val="00B36FC7"/>
    <w:rsid w:val="00B37033"/>
    <w:rsid w:val="00B370F3"/>
    <w:rsid w:val="00B37735"/>
    <w:rsid w:val="00B37B74"/>
    <w:rsid w:val="00B37BA4"/>
    <w:rsid w:val="00B4072C"/>
    <w:rsid w:val="00B4095A"/>
    <w:rsid w:val="00B409C2"/>
    <w:rsid w:val="00B40BBE"/>
    <w:rsid w:val="00B40CAF"/>
    <w:rsid w:val="00B40D2F"/>
    <w:rsid w:val="00B40D5B"/>
    <w:rsid w:val="00B4139F"/>
    <w:rsid w:val="00B41A77"/>
    <w:rsid w:val="00B424AF"/>
    <w:rsid w:val="00B429BA"/>
    <w:rsid w:val="00B42BBD"/>
    <w:rsid w:val="00B42D85"/>
    <w:rsid w:val="00B42E79"/>
    <w:rsid w:val="00B43179"/>
    <w:rsid w:val="00B433DE"/>
    <w:rsid w:val="00B4369C"/>
    <w:rsid w:val="00B437BB"/>
    <w:rsid w:val="00B44444"/>
    <w:rsid w:val="00B4480A"/>
    <w:rsid w:val="00B44A2B"/>
    <w:rsid w:val="00B44DB0"/>
    <w:rsid w:val="00B4516E"/>
    <w:rsid w:val="00B45389"/>
    <w:rsid w:val="00B457E2"/>
    <w:rsid w:val="00B458C2"/>
    <w:rsid w:val="00B4690A"/>
    <w:rsid w:val="00B4717F"/>
    <w:rsid w:val="00B4780B"/>
    <w:rsid w:val="00B47AF6"/>
    <w:rsid w:val="00B50343"/>
    <w:rsid w:val="00B50E47"/>
    <w:rsid w:val="00B50F32"/>
    <w:rsid w:val="00B512C9"/>
    <w:rsid w:val="00B51DE3"/>
    <w:rsid w:val="00B52051"/>
    <w:rsid w:val="00B52084"/>
    <w:rsid w:val="00B5221E"/>
    <w:rsid w:val="00B5248C"/>
    <w:rsid w:val="00B526A3"/>
    <w:rsid w:val="00B52D73"/>
    <w:rsid w:val="00B53063"/>
    <w:rsid w:val="00B533C7"/>
    <w:rsid w:val="00B53453"/>
    <w:rsid w:val="00B5361C"/>
    <w:rsid w:val="00B53682"/>
    <w:rsid w:val="00B53724"/>
    <w:rsid w:val="00B538B9"/>
    <w:rsid w:val="00B53EE2"/>
    <w:rsid w:val="00B540FB"/>
    <w:rsid w:val="00B54457"/>
    <w:rsid w:val="00B54531"/>
    <w:rsid w:val="00B547F6"/>
    <w:rsid w:val="00B549A1"/>
    <w:rsid w:val="00B54B2F"/>
    <w:rsid w:val="00B54FAF"/>
    <w:rsid w:val="00B550C5"/>
    <w:rsid w:val="00B55189"/>
    <w:rsid w:val="00B55263"/>
    <w:rsid w:val="00B55347"/>
    <w:rsid w:val="00B55530"/>
    <w:rsid w:val="00B55A37"/>
    <w:rsid w:val="00B55E1C"/>
    <w:rsid w:val="00B56271"/>
    <w:rsid w:val="00B56CB8"/>
    <w:rsid w:val="00B56D3B"/>
    <w:rsid w:val="00B56E85"/>
    <w:rsid w:val="00B56FB8"/>
    <w:rsid w:val="00B577D7"/>
    <w:rsid w:val="00B57901"/>
    <w:rsid w:val="00B57B00"/>
    <w:rsid w:val="00B57BDF"/>
    <w:rsid w:val="00B57E69"/>
    <w:rsid w:val="00B601AA"/>
    <w:rsid w:val="00B609DD"/>
    <w:rsid w:val="00B60C53"/>
    <w:rsid w:val="00B60DC1"/>
    <w:rsid w:val="00B60F9D"/>
    <w:rsid w:val="00B61B16"/>
    <w:rsid w:val="00B62003"/>
    <w:rsid w:val="00B62110"/>
    <w:rsid w:val="00B62425"/>
    <w:rsid w:val="00B62BAF"/>
    <w:rsid w:val="00B63474"/>
    <w:rsid w:val="00B63B96"/>
    <w:rsid w:val="00B63F44"/>
    <w:rsid w:val="00B6404F"/>
    <w:rsid w:val="00B640DA"/>
    <w:rsid w:val="00B64CD9"/>
    <w:rsid w:val="00B65160"/>
    <w:rsid w:val="00B65161"/>
    <w:rsid w:val="00B6549C"/>
    <w:rsid w:val="00B6553F"/>
    <w:rsid w:val="00B6561B"/>
    <w:rsid w:val="00B6566B"/>
    <w:rsid w:val="00B65C8D"/>
    <w:rsid w:val="00B65DA8"/>
    <w:rsid w:val="00B65EFE"/>
    <w:rsid w:val="00B66299"/>
    <w:rsid w:val="00B663B4"/>
    <w:rsid w:val="00B66B90"/>
    <w:rsid w:val="00B670BF"/>
    <w:rsid w:val="00B670E1"/>
    <w:rsid w:val="00B674B6"/>
    <w:rsid w:val="00B679C4"/>
    <w:rsid w:val="00B67A58"/>
    <w:rsid w:val="00B7023B"/>
    <w:rsid w:val="00B702FF"/>
    <w:rsid w:val="00B70436"/>
    <w:rsid w:val="00B70562"/>
    <w:rsid w:val="00B70CE8"/>
    <w:rsid w:val="00B70D3B"/>
    <w:rsid w:val="00B71320"/>
    <w:rsid w:val="00B71B3E"/>
    <w:rsid w:val="00B71BB3"/>
    <w:rsid w:val="00B7210F"/>
    <w:rsid w:val="00B72791"/>
    <w:rsid w:val="00B72F92"/>
    <w:rsid w:val="00B73397"/>
    <w:rsid w:val="00B7377D"/>
    <w:rsid w:val="00B739CC"/>
    <w:rsid w:val="00B740EF"/>
    <w:rsid w:val="00B74861"/>
    <w:rsid w:val="00B74B2A"/>
    <w:rsid w:val="00B74B7C"/>
    <w:rsid w:val="00B75123"/>
    <w:rsid w:val="00B75A06"/>
    <w:rsid w:val="00B75B80"/>
    <w:rsid w:val="00B75C14"/>
    <w:rsid w:val="00B75D1F"/>
    <w:rsid w:val="00B76499"/>
    <w:rsid w:val="00B765C4"/>
    <w:rsid w:val="00B765CC"/>
    <w:rsid w:val="00B76A62"/>
    <w:rsid w:val="00B76FAE"/>
    <w:rsid w:val="00B77603"/>
    <w:rsid w:val="00B77815"/>
    <w:rsid w:val="00B77A2E"/>
    <w:rsid w:val="00B77C75"/>
    <w:rsid w:val="00B77F09"/>
    <w:rsid w:val="00B8027E"/>
    <w:rsid w:val="00B80545"/>
    <w:rsid w:val="00B80BE4"/>
    <w:rsid w:val="00B80CD3"/>
    <w:rsid w:val="00B81048"/>
    <w:rsid w:val="00B81A8C"/>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52B"/>
    <w:rsid w:val="00B84996"/>
    <w:rsid w:val="00B8504C"/>
    <w:rsid w:val="00B852D2"/>
    <w:rsid w:val="00B85354"/>
    <w:rsid w:val="00B862EF"/>
    <w:rsid w:val="00B86500"/>
    <w:rsid w:val="00B8691D"/>
    <w:rsid w:val="00B870F1"/>
    <w:rsid w:val="00B8751C"/>
    <w:rsid w:val="00B876CB"/>
    <w:rsid w:val="00B8775E"/>
    <w:rsid w:val="00B902C1"/>
    <w:rsid w:val="00B90768"/>
    <w:rsid w:val="00B90893"/>
    <w:rsid w:val="00B91363"/>
    <w:rsid w:val="00B9168D"/>
    <w:rsid w:val="00B9172A"/>
    <w:rsid w:val="00B91993"/>
    <w:rsid w:val="00B927B5"/>
    <w:rsid w:val="00B927C0"/>
    <w:rsid w:val="00B92A23"/>
    <w:rsid w:val="00B92BF0"/>
    <w:rsid w:val="00B9359C"/>
    <w:rsid w:val="00B93856"/>
    <w:rsid w:val="00B93B79"/>
    <w:rsid w:val="00B93FEB"/>
    <w:rsid w:val="00B942BD"/>
    <w:rsid w:val="00B94515"/>
    <w:rsid w:val="00B946CE"/>
    <w:rsid w:val="00B94A33"/>
    <w:rsid w:val="00B94F63"/>
    <w:rsid w:val="00B95327"/>
    <w:rsid w:val="00B95456"/>
    <w:rsid w:val="00B95B7D"/>
    <w:rsid w:val="00B95D29"/>
    <w:rsid w:val="00B95D37"/>
    <w:rsid w:val="00B9611C"/>
    <w:rsid w:val="00B96537"/>
    <w:rsid w:val="00B9667C"/>
    <w:rsid w:val="00B966A1"/>
    <w:rsid w:val="00B968D3"/>
    <w:rsid w:val="00B97493"/>
    <w:rsid w:val="00B9762E"/>
    <w:rsid w:val="00B97A26"/>
    <w:rsid w:val="00B97BAB"/>
    <w:rsid w:val="00B97C5F"/>
    <w:rsid w:val="00BA0307"/>
    <w:rsid w:val="00BA056C"/>
    <w:rsid w:val="00BA0612"/>
    <w:rsid w:val="00BA0760"/>
    <w:rsid w:val="00BA0D98"/>
    <w:rsid w:val="00BA0E6D"/>
    <w:rsid w:val="00BA1061"/>
    <w:rsid w:val="00BA12BF"/>
    <w:rsid w:val="00BA1490"/>
    <w:rsid w:val="00BA156B"/>
    <w:rsid w:val="00BA1605"/>
    <w:rsid w:val="00BA2426"/>
    <w:rsid w:val="00BA287A"/>
    <w:rsid w:val="00BA2A44"/>
    <w:rsid w:val="00BA2A71"/>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655E"/>
    <w:rsid w:val="00BA7473"/>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8E8"/>
    <w:rsid w:val="00BB2992"/>
    <w:rsid w:val="00BB2DB2"/>
    <w:rsid w:val="00BB318E"/>
    <w:rsid w:val="00BB35F3"/>
    <w:rsid w:val="00BB369F"/>
    <w:rsid w:val="00BB3BC1"/>
    <w:rsid w:val="00BB3BFC"/>
    <w:rsid w:val="00BB3C7B"/>
    <w:rsid w:val="00BB4405"/>
    <w:rsid w:val="00BB450E"/>
    <w:rsid w:val="00BB4674"/>
    <w:rsid w:val="00BB4B4F"/>
    <w:rsid w:val="00BB5913"/>
    <w:rsid w:val="00BB5B40"/>
    <w:rsid w:val="00BB5B68"/>
    <w:rsid w:val="00BB5B8A"/>
    <w:rsid w:val="00BB6023"/>
    <w:rsid w:val="00BB6268"/>
    <w:rsid w:val="00BB6356"/>
    <w:rsid w:val="00BB6DCE"/>
    <w:rsid w:val="00BB766C"/>
    <w:rsid w:val="00BB7EEF"/>
    <w:rsid w:val="00BC0244"/>
    <w:rsid w:val="00BC0602"/>
    <w:rsid w:val="00BC074D"/>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891"/>
    <w:rsid w:val="00BC6D72"/>
    <w:rsid w:val="00BC7173"/>
    <w:rsid w:val="00BC71BC"/>
    <w:rsid w:val="00BC7202"/>
    <w:rsid w:val="00BC7888"/>
    <w:rsid w:val="00BC79F4"/>
    <w:rsid w:val="00BC7BC1"/>
    <w:rsid w:val="00BC7C79"/>
    <w:rsid w:val="00BC7CAA"/>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7CF"/>
    <w:rsid w:val="00BD484E"/>
    <w:rsid w:val="00BD4BC3"/>
    <w:rsid w:val="00BD4C55"/>
    <w:rsid w:val="00BD4CC0"/>
    <w:rsid w:val="00BD4F6D"/>
    <w:rsid w:val="00BD4FE9"/>
    <w:rsid w:val="00BD5111"/>
    <w:rsid w:val="00BD59B9"/>
    <w:rsid w:val="00BD59EE"/>
    <w:rsid w:val="00BD5AD4"/>
    <w:rsid w:val="00BD5F8E"/>
    <w:rsid w:val="00BD5FCA"/>
    <w:rsid w:val="00BD63AB"/>
    <w:rsid w:val="00BD64F1"/>
    <w:rsid w:val="00BD6855"/>
    <w:rsid w:val="00BD6B68"/>
    <w:rsid w:val="00BD6D85"/>
    <w:rsid w:val="00BD6DEA"/>
    <w:rsid w:val="00BD744B"/>
    <w:rsid w:val="00BD7C73"/>
    <w:rsid w:val="00BE01AD"/>
    <w:rsid w:val="00BE04A5"/>
    <w:rsid w:val="00BE061E"/>
    <w:rsid w:val="00BE0792"/>
    <w:rsid w:val="00BE0A86"/>
    <w:rsid w:val="00BE0BE3"/>
    <w:rsid w:val="00BE0BEA"/>
    <w:rsid w:val="00BE0CD7"/>
    <w:rsid w:val="00BE0D2C"/>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5A5"/>
    <w:rsid w:val="00BE5BF2"/>
    <w:rsid w:val="00BE6190"/>
    <w:rsid w:val="00BE64AA"/>
    <w:rsid w:val="00BE6801"/>
    <w:rsid w:val="00BE69BB"/>
    <w:rsid w:val="00BE6DFC"/>
    <w:rsid w:val="00BE7094"/>
    <w:rsid w:val="00BE7160"/>
    <w:rsid w:val="00BE7455"/>
    <w:rsid w:val="00BE7517"/>
    <w:rsid w:val="00BE780B"/>
    <w:rsid w:val="00BE794E"/>
    <w:rsid w:val="00BF01F9"/>
    <w:rsid w:val="00BF0A04"/>
    <w:rsid w:val="00BF0A20"/>
    <w:rsid w:val="00BF0C82"/>
    <w:rsid w:val="00BF0C8C"/>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42C"/>
    <w:rsid w:val="00BF35B1"/>
    <w:rsid w:val="00BF3644"/>
    <w:rsid w:val="00BF3903"/>
    <w:rsid w:val="00BF3A0B"/>
    <w:rsid w:val="00BF3BC0"/>
    <w:rsid w:val="00BF44D4"/>
    <w:rsid w:val="00BF4D9D"/>
    <w:rsid w:val="00BF4DA4"/>
    <w:rsid w:val="00BF4F09"/>
    <w:rsid w:val="00BF509A"/>
    <w:rsid w:val="00BF56A9"/>
    <w:rsid w:val="00BF5778"/>
    <w:rsid w:val="00BF57DE"/>
    <w:rsid w:val="00BF5D87"/>
    <w:rsid w:val="00BF5E1E"/>
    <w:rsid w:val="00BF5ECF"/>
    <w:rsid w:val="00BF616F"/>
    <w:rsid w:val="00BF65CD"/>
    <w:rsid w:val="00BF730C"/>
    <w:rsid w:val="00BF759E"/>
    <w:rsid w:val="00BF7E75"/>
    <w:rsid w:val="00BF7F62"/>
    <w:rsid w:val="00C00A4F"/>
    <w:rsid w:val="00C01033"/>
    <w:rsid w:val="00C011BF"/>
    <w:rsid w:val="00C012F5"/>
    <w:rsid w:val="00C014C4"/>
    <w:rsid w:val="00C0287D"/>
    <w:rsid w:val="00C02CEA"/>
    <w:rsid w:val="00C03D86"/>
    <w:rsid w:val="00C04078"/>
    <w:rsid w:val="00C04246"/>
    <w:rsid w:val="00C047B0"/>
    <w:rsid w:val="00C0483E"/>
    <w:rsid w:val="00C04C50"/>
    <w:rsid w:val="00C04DEA"/>
    <w:rsid w:val="00C0597C"/>
    <w:rsid w:val="00C05A5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797"/>
    <w:rsid w:val="00C1090A"/>
    <w:rsid w:val="00C109A6"/>
    <w:rsid w:val="00C11023"/>
    <w:rsid w:val="00C11036"/>
    <w:rsid w:val="00C111ED"/>
    <w:rsid w:val="00C11813"/>
    <w:rsid w:val="00C11DF2"/>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9E1"/>
    <w:rsid w:val="00C20A13"/>
    <w:rsid w:val="00C20C40"/>
    <w:rsid w:val="00C2103F"/>
    <w:rsid w:val="00C210A6"/>
    <w:rsid w:val="00C210EE"/>
    <w:rsid w:val="00C21545"/>
    <w:rsid w:val="00C21870"/>
    <w:rsid w:val="00C21915"/>
    <w:rsid w:val="00C219F9"/>
    <w:rsid w:val="00C21D84"/>
    <w:rsid w:val="00C21D9C"/>
    <w:rsid w:val="00C221D5"/>
    <w:rsid w:val="00C22490"/>
    <w:rsid w:val="00C226E8"/>
    <w:rsid w:val="00C23227"/>
    <w:rsid w:val="00C234F5"/>
    <w:rsid w:val="00C23C1F"/>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27D8C"/>
    <w:rsid w:val="00C30030"/>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57B"/>
    <w:rsid w:val="00C4097C"/>
    <w:rsid w:val="00C40BD7"/>
    <w:rsid w:val="00C40EFB"/>
    <w:rsid w:val="00C40FD6"/>
    <w:rsid w:val="00C4134D"/>
    <w:rsid w:val="00C41864"/>
    <w:rsid w:val="00C41CD3"/>
    <w:rsid w:val="00C4238C"/>
    <w:rsid w:val="00C42B7C"/>
    <w:rsid w:val="00C42CCE"/>
    <w:rsid w:val="00C42D07"/>
    <w:rsid w:val="00C434B3"/>
    <w:rsid w:val="00C43529"/>
    <w:rsid w:val="00C4364B"/>
    <w:rsid w:val="00C43C5C"/>
    <w:rsid w:val="00C43E12"/>
    <w:rsid w:val="00C44062"/>
    <w:rsid w:val="00C443F2"/>
    <w:rsid w:val="00C448BB"/>
    <w:rsid w:val="00C44D54"/>
    <w:rsid w:val="00C44E9F"/>
    <w:rsid w:val="00C45043"/>
    <w:rsid w:val="00C450A2"/>
    <w:rsid w:val="00C4516D"/>
    <w:rsid w:val="00C455E7"/>
    <w:rsid w:val="00C4577D"/>
    <w:rsid w:val="00C45AAD"/>
    <w:rsid w:val="00C45E09"/>
    <w:rsid w:val="00C45EDF"/>
    <w:rsid w:val="00C46590"/>
    <w:rsid w:val="00C465E0"/>
    <w:rsid w:val="00C46A59"/>
    <w:rsid w:val="00C46DE1"/>
    <w:rsid w:val="00C46F79"/>
    <w:rsid w:val="00C46FC9"/>
    <w:rsid w:val="00C4710B"/>
    <w:rsid w:val="00C4716F"/>
    <w:rsid w:val="00C474A3"/>
    <w:rsid w:val="00C475D2"/>
    <w:rsid w:val="00C47D41"/>
    <w:rsid w:val="00C509E0"/>
    <w:rsid w:val="00C51011"/>
    <w:rsid w:val="00C51174"/>
    <w:rsid w:val="00C515D3"/>
    <w:rsid w:val="00C5192A"/>
    <w:rsid w:val="00C51983"/>
    <w:rsid w:val="00C51B84"/>
    <w:rsid w:val="00C51FA4"/>
    <w:rsid w:val="00C52067"/>
    <w:rsid w:val="00C52634"/>
    <w:rsid w:val="00C52897"/>
    <w:rsid w:val="00C52B31"/>
    <w:rsid w:val="00C52CA4"/>
    <w:rsid w:val="00C5304D"/>
    <w:rsid w:val="00C532A1"/>
    <w:rsid w:val="00C537ED"/>
    <w:rsid w:val="00C53AA8"/>
    <w:rsid w:val="00C53D5F"/>
    <w:rsid w:val="00C5431F"/>
    <w:rsid w:val="00C5445F"/>
    <w:rsid w:val="00C5456C"/>
    <w:rsid w:val="00C54994"/>
    <w:rsid w:val="00C54DE2"/>
    <w:rsid w:val="00C552FE"/>
    <w:rsid w:val="00C5546B"/>
    <w:rsid w:val="00C557C0"/>
    <w:rsid w:val="00C55C51"/>
    <w:rsid w:val="00C56020"/>
    <w:rsid w:val="00C5646F"/>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2BBE"/>
    <w:rsid w:val="00C6361D"/>
    <w:rsid w:val="00C63817"/>
    <w:rsid w:val="00C63B82"/>
    <w:rsid w:val="00C63B87"/>
    <w:rsid w:val="00C63BB3"/>
    <w:rsid w:val="00C63C0B"/>
    <w:rsid w:val="00C6414E"/>
    <w:rsid w:val="00C64198"/>
    <w:rsid w:val="00C642B6"/>
    <w:rsid w:val="00C6479D"/>
    <w:rsid w:val="00C648F1"/>
    <w:rsid w:val="00C64AE5"/>
    <w:rsid w:val="00C64D0B"/>
    <w:rsid w:val="00C64EA9"/>
    <w:rsid w:val="00C65140"/>
    <w:rsid w:val="00C652F1"/>
    <w:rsid w:val="00C65D22"/>
    <w:rsid w:val="00C65E23"/>
    <w:rsid w:val="00C6660B"/>
    <w:rsid w:val="00C666DD"/>
    <w:rsid w:val="00C66CF0"/>
    <w:rsid w:val="00C66EE0"/>
    <w:rsid w:val="00C67029"/>
    <w:rsid w:val="00C6714B"/>
    <w:rsid w:val="00C678DC"/>
    <w:rsid w:val="00C67C2A"/>
    <w:rsid w:val="00C67C61"/>
    <w:rsid w:val="00C701F5"/>
    <w:rsid w:val="00C70382"/>
    <w:rsid w:val="00C705E4"/>
    <w:rsid w:val="00C70786"/>
    <w:rsid w:val="00C7081B"/>
    <w:rsid w:val="00C70FF3"/>
    <w:rsid w:val="00C715E0"/>
    <w:rsid w:val="00C719B0"/>
    <w:rsid w:val="00C71CF2"/>
    <w:rsid w:val="00C71E59"/>
    <w:rsid w:val="00C72E75"/>
    <w:rsid w:val="00C72F60"/>
    <w:rsid w:val="00C72F62"/>
    <w:rsid w:val="00C734A5"/>
    <w:rsid w:val="00C7376F"/>
    <w:rsid w:val="00C73B96"/>
    <w:rsid w:val="00C73C0C"/>
    <w:rsid w:val="00C73C80"/>
    <w:rsid w:val="00C73FD8"/>
    <w:rsid w:val="00C74008"/>
    <w:rsid w:val="00C74A5B"/>
    <w:rsid w:val="00C74D6F"/>
    <w:rsid w:val="00C74F1F"/>
    <w:rsid w:val="00C75A98"/>
    <w:rsid w:val="00C75E0F"/>
    <w:rsid w:val="00C76228"/>
    <w:rsid w:val="00C762BE"/>
    <w:rsid w:val="00C763B6"/>
    <w:rsid w:val="00C765D7"/>
    <w:rsid w:val="00C766E2"/>
    <w:rsid w:val="00C77B9A"/>
    <w:rsid w:val="00C8083B"/>
    <w:rsid w:val="00C80C33"/>
    <w:rsid w:val="00C80F2F"/>
    <w:rsid w:val="00C83B22"/>
    <w:rsid w:val="00C83D20"/>
    <w:rsid w:val="00C845B7"/>
    <w:rsid w:val="00C848CB"/>
    <w:rsid w:val="00C852A9"/>
    <w:rsid w:val="00C85439"/>
    <w:rsid w:val="00C858A1"/>
    <w:rsid w:val="00C8600E"/>
    <w:rsid w:val="00C86324"/>
    <w:rsid w:val="00C86505"/>
    <w:rsid w:val="00C86F92"/>
    <w:rsid w:val="00C8742E"/>
    <w:rsid w:val="00C87484"/>
    <w:rsid w:val="00C874D1"/>
    <w:rsid w:val="00C876B5"/>
    <w:rsid w:val="00C9029A"/>
    <w:rsid w:val="00C902AA"/>
    <w:rsid w:val="00C904DF"/>
    <w:rsid w:val="00C9058E"/>
    <w:rsid w:val="00C909AB"/>
    <w:rsid w:val="00C91297"/>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B40"/>
    <w:rsid w:val="00CA1C75"/>
    <w:rsid w:val="00CA1D01"/>
    <w:rsid w:val="00CA1DB7"/>
    <w:rsid w:val="00CA1F0E"/>
    <w:rsid w:val="00CA20B6"/>
    <w:rsid w:val="00CA21A7"/>
    <w:rsid w:val="00CA23DB"/>
    <w:rsid w:val="00CA2A66"/>
    <w:rsid w:val="00CA2AD6"/>
    <w:rsid w:val="00CA2FBC"/>
    <w:rsid w:val="00CA3229"/>
    <w:rsid w:val="00CA34F9"/>
    <w:rsid w:val="00CA437B"/>
    <w:rsid w:val="00CA4395"/>
    <w:rsid w:val="00CA44C6"/>
    <w:rsid w:val="00CA4545"/>
    <w:rsid w:val="00CA4884"/>
    <w:rsid w:val="00CA4B14"/>
    <w:rsid w:val="00CA59B8"/>
    <w:rsid w:val="00CA6653"/>
    <w:rsid w:val="00CA6981"/>
    <w:rsid w:val="00CA6CF5"/>
    <w:rsid w:val="00CA6EE9"/>
    <w:rsid w:val="00CA6FF8"/>
    <w:rsid w:val="00CA748A"/>
    <w:rsid w:val="00CA77E7"/>
    <w:rsid w:val="00CA7FBB"/>
    <w:rsid w:val="00CB0597"/>
    <w:rsid w:val="00CB0687"/>
    <w:rsid w:val="00CB08DC"/>
    <w:rsid w:val="00CB172C"/>
    <w:rsid w:val="00CB1917"/>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38AA"/>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088E"/>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F1A"/>
    <w:rsid w:val="00CE1328"/>
    <w:rsid w:val="00CE1BBC"/>
    <w:rsid w:val="00CE1CBE"/>
    <w:rsid w:val="00CE1D3C"/>
    <w:rsid w:val="00CE1F5A"/>
    <w:rsid w:val="00CE209D"/>
    <w:rsid w:val="00CE20B4"/>
    <w:rsid w:val="00CE272F"/>
    <w:rsid w:val="00CE277A"/>
    <w:rsid w:val="00CE28D0"/>
    <w:rsid w:val="00CE2D7F"/>
    <w:rsid w:val="00CE3400"/>
    <w:rsid w:val="00CE3C63"/>
    <w:rsid w:val="00CE3D8C"/>
    <w:rsid w:val="00CE4184"/>
    <w:rsid w:val="00CE44DC"/>
    <w:rsid w:val="00CE453E"/>
    <w:rsid w:val="00CE4A76"/>
    <w:rsid w:val="00CE4A97"/>
    <w:rsid w:val="00CE5ABD"/>
    <w:rsid w:val="00CE5F7A"/>
    <w:rsid w:val="00CE61A8"/>
    <w:rsid w:val="00CE6E54"/>
    <w:rsid w:val="00CE6F2A"/>
    <w:rsid w:val="00CE713D"/>
    <w:rsid w:val="00CE7758"/>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93F"/>
    <w:rsid w:val="00CF5BD6"/>
    <w:rsid w:val="00CF5C7A"/>
    <w:rsid w:val="00CF603F"/>
    <w:rsid w:val="00CF63D4"/>
    <w:rsid w:val="00CF67DF"/>
    <w:rsid w:val="00CF68B1"/>
    <w:rsid w:val="00CF6922"/>
    <w:rsid w:val="00CF6C84"/>
    <w:rsid w:val="00CF6D76"/>
    <w:rsid w:val="00CF73A4"/>
    <w:rsid w:val="00CF7747"/>
    <w:rsid w:val="00CF7A36"/>
    <w:rsid w:val="00D00689"/>
    <w:rsid w:val="00D00C59"/>
    <w:rsid w:val="00D0103D"/>
    <w:rsid w:val="00D0138C"/>
    <w:rsid w:val="00D013C9"/>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A91"/>
    <w:rsid w:val="00D07C53"/>
    <w:rsid w:val="00D07F22"/>
    <w:rsid w:val="00D101A8"/>
    <w:rsid w:val="00D10310"/>
    <w:rsid w:val="00D10397"/>
    <w:rsid w:val="00D10855"/>
    <w:rsid w:val="00D10A3A"/>
    <w:rsid w:val="00D10B67"/>
    <w:rsid w:val="00D10BA1"/>
    <w:rsid w:val="00D10CAE"/>
    <w:rsid w:val="00D1112F"/>
    <w:rsid w:val="00D11669"/>
    <w:rsid w:val="00D1184C"/>
    <w:rsid w:val="00D11856"/>
    <w:rsid w:val="00D119FA"/>
    <w:rsid w:val="00D11A2C"/>
    <w:rsid w:val="00D11B5D"/>
    <w:rsid w:val="00D11BDF"/>
    <w:rsid w:val="00D11CC1"/>
    <w:rsid w:val="00D124E5"/>
    <w:rsid w:val="00D12A9B"/>
    <w:rsid w:val="00D12ACC"/>
    <w:rsid w:val="00D13044"/>
    <w:rsid w:val="00D13526"/>
    <w:rsid w:val="00D13655"/>
    <w:rsid w:val="00D13749"/>
    <w:rsid w:val="00D14121"/>
    <w:rsid w:val="00D14593"/>
    <w:rsid w:val="00D14D48"/>
    <w:rsid w:val="00D14E24"/>
    <w:rsid w:val="00D14EE7"/>
    <w:rsid w:val="00D14F29"/>
    <w:rsid w:val="00D14F40"/>
    <w:rsid w:val="00D15210"/>
    <w:rsid w:val="00D15362"/>
    <w:rsid w:val="00D16623"/>
    <w:rsid w:val="00D16A40"/>
    <w:rsid w:val="00D16C0E"/>
    <w:rsid w:val="00D16DEC"/>
    <w:rsid w:val="00D16E03"/>
    <w:rsid w:val="00D1715D"/>
    <w:rsid w:val="00D172D2"/>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28B"/>
    <w:rsid w:val="00D2333E"/>
    <w:rsid w:val="00D238B8"/>
    <w:rsid w:val="00D23AB6"/>
    <w:rsid w:val="00D23D0E"/>
    <w:rsid w:val="00D23F93"/>
    <w:rsid w:val="00D24166"/>
    <w:rsid w:val="00D24D9F"/>
    <w:rsid w:val="00D24E1E"/>
    <w:rsid w:val="00D24EA4"/>
    <w:rsid w:val="00D2538F"/>
    <w:rsid w:val="00D25604"/>
    <w:rsid w:val="00D25B8C"/>
    <w:rsid w:val="00D26668"/>
    <w:rsid w:val="00D26FC2"/>
    <w:rsid w:val="00D270B3"/>
    <w:rsid w:val="00D27135"/>
    <w:rsid w:val="00D271EC"/>
    <w:rsid w:val="00D2725B"/>
    <w:rsid w:val="00D303FF"/>
    <w:rsid w:val="00D30B5D"/>
    <w:rsid w:val="00D30DFC"/>
    <w:rsid w:val="00D311D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882"/>
    <w:rsid w:val="00D3697A"/>
    <w:rsid w:val="00D370E5"/>
    <w:rsid w:val="00D37164"/>
    <w:rsid w:val="00D37659"/>
    <w:rsid w:val="00D37D9C"/>
    <w:rsid w:val="00D4047F"/>
    <w:rsid w:val="00D40641"/>
    <w:rsid w:val="00D40820"/>
    <w:rsid w:val="00D40DF5"/>
    <w:rsid w:val="00D41339"/>
    <w:rsid w:val="00D41403"/>
    <w:rsid w:val="00D41678"/>
    <w:rsid w:val="00D41FB8"/>
    <w:rsid w:val="00D42003"/>
    <w:rsid w:val="00D42E52"/>
    <w:rsid w:val="00D43AC8"/>
    <w:rsid w:val="00D43B4A"/>
    <w:rsid w:val="00D43C10"/>
    <w:rsid w:val="00D43D05"/>
    <w:rsid w:val="00D44334"/>
    <w:rsid w:val="00D4447C"/>
    <w:rsid w:val="00D447E5"/>
    <w:rsid w:val="00D44859"/>
    <w:rsid w:val="00D44C91"/>
    <w:rsid w:val="00D44DDD"/>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331"/>
    <w:rsid w:val="00D524F8"/>
    <w:rsid w:val="00D5273C"/>
    <w:rsid w:val="00D53636"/>
    <w:rsid w:val="00D536EF"/>
    <w:rsid w:val="00D538D4"/>
    <w:rsid w:val="00D538D8"/>
    <w:rsid w:val="00D53B69"/>
    <w:rsid w:val="00D53DBF"/>
    <w:rsid w:val="00D54DBF"/>
    <w:rsid w:val="00D5556B"/>
    <w:rsid w:val="00D55628"/>
    <w:rsid w:val="00D55663"/>
    <w:rsid w:val="00D55878"/>
    <w:rsid w:val="00D5594A"/>
    <w:rsid w:val="00D55F00"/>
    <w:rsid w:val="00D5610B"/>
    <w:rsid w:val="00D56808"/>
    <w:rsid w:val="00D57193"/>
    <w:rsid w:val="00D573B4"/>
    <w:rsid w:val="00D5745E"/>
    <w:rsid w:val="00D57B31"/>
    <w:rsid w:val="00D60047"/>
    <w:rsid w:val="00D604C4"/>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F01"/>
    <w:rsid w:val="00D7356A"/>
    <w:rsid w:val="00D73B6C"/>
    <w:rsid w:val="00D73C62"/>
    <w:rsid w:val="00D73E90"/>
    <w:rsid w:val="00D747A7"/>
    <w:rsid w:val="00D75365"/>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A36"/>
    <w:rsid w:val="00D83BD4"/>
    <w:rsid w:val="00D83BFB"/>
    <w:rsid w:val="00D841D6"/>
    <w:rsid w:val="00D84878"/>
    <w:rsid w:val="00D84DD7"/>
    <w:rsid w:val="00D854F7"/>
    <w:rsid w:val="00D85F6F"/>
    <w:rsid w:val="00D86022"/>
    <w:rsid w:val="00D8613A"/>
    <w:rsid w:val="00D862B0"/>
    <w:rsid w:val="00D86B2E"/>
    <w:rsid w:val="00D86BBA"/>
    <w:rsid w:val="00D86DB1"/>
    <w:rsid w:val="00D86E93"/>
    <w:rsid w:val="00D86E96"/>
    <w:rsid w:val="00D870AB"/>
    <w:rsid w:val="00D872C1"/>
    <w:rsid w:val="00D874AE"/>
    <w:rsid w:val="00D87830"/>
    <w:rsid w:val="00D87866"/>
    <w:rsid w:val="00D87A96"/>
    <w:rsid w:val="00D87E3C"/>
    <w:rsid w:val="00D9006A"/>
    <w:rsid w:val="00D901A1"/>
    <w:rsid w:val="00D901A5"/>
    <w:rsid w:val="00D902A0"/>
    <w:rsid w:val="00D902DD"/>
    <w:rsid w:val="00D9044A"/>
    <w:rsid w:val="00D904EC"/>
    <w:rsid w:val="00D907D7"/>
    <w:rsid w:val="00D90BFB"/>
    <w:rsid w:val="00D90F96"/>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6642"/>
    <w:rsid w:val="00D972DF"/>
    <w:rsid w:val="00D9746A"/>
    <w:rsid w:val="00D9752D"/>
    <w:rsid w:val="00D97B01"/>
    <w:rsid w:val="00D97C41"/>
    <w:rsid w:val="00DA0680"/>
    <w:rsid w:val="00DA0765"/>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4F7C"/>
    <w:rsid w:val="00DA5902"/>
    <w:rsid w:val="00DA6459"/>
    <w:rsid w:val="00DA64B1"/>
    <w:rsid w:val="00DA64FC"/>
    <w:rsid w:val="00DA6961"/>
    <w:rsid w:val="00DA6A1D"/>
    <w:rsid w:val="00DA6F2A"/>
    <w:rsid w:val="00DA70A2"/>
    <w:rsid w:val="00DA7437"/>
    <w:rsid w:val="00DA75D8"/>
    <w:rsid w:val="00DA7A0E"/>
    <w:rsid w:val="00DA7A4B"/>
    <w:rsid w:val="00DA7ACC"/>
    <w:rsid w:val="00DA7DA5"/>
    <w:rsid w:val="00DB0011"/>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C9D"/>
    <w:rsid w:val="00DB4EA5"/>
    <w:rsid w:val="00DB5683"/>
    <w:rsid w:val="00DB571D"/>
    <w:rsid w:val="00DB59FD"/>
    <w:rsid w:val="00DB5A9B"/>
    <w:rsid w:val="00DB5C61"/>
    <w:rsid w:val="00DB60EF"/>
    <w:rsid w:val="00DB62AD"/>
    <w:rsid w:val="00DB6631"/>
    <w:rsid w:val="00DB67A2"/>
    <w:rsid w:val="00DB690A"/>
    <w:rsid w:val="00DB6B6E"/>
    <w:rsid w:val="00DB6E34"/>
    <w:rsid w:val="00DB768E"/>
    <w:rsid w:val="00DB79E5"/>
    <w:rsid w:val="00DB7B81"/>
    <w:rsid w:val="00DB7BC4"/>
    <w:rsid w:val="00DB7EF5"/>
    <w:rsid w:val="00DC02B2"/>
    <w:rsid w:val="00DC02D5"/>
    <w:rsid w:val="00DC04E1"/>
    <w:rsid w:val="00DC079F"/>
    <w:rsid w:val="00DC094A"/>
    <w:rsid w:val="00DC0AE5"/>
    <w:rsid w:val="00DC10ED"/>
    <w:rsid w:val="00DC1815"/>
    <w:rsid w:val="00DC1A8B"/>
    <w:rsid w:val="00DC1D59"/>
    <w:rsid w:val="00DC206C"/>
    <w:rsid w:val="00DC2195"/>
    <w:rsid w:val="00DC221D"/>
    <w:rsid w:val="00DC228D"/>
    <w:rsid w:val="00DC27DE"/>
    <w:rsid w:val="00DC280F"/>
    <w:rsid w:val="00DC2B1D"/>
    <w:rsid w:val="00DC2B45"/>
    <w:rsid w:val="00DC2CBC"/>
    <w:rsid w:val="00DC2D5C"/>
    <w:rsid w:val="00DC2F5F"/>
    <w:rsid w:val="00DC2F74"/>
    <w:rsid w:val="00DC3078"/>
    <w:rsid w:val="00DC3086"/>
    <w:rsid w:val="00DC34EA"/>
    <w:rsid w:val="00DC37BD"/>
    <w:rsid w:val="00DC3889"/>
    <w:rsid w:val="00DC3AEA"/>
    <w:rsid w:val="00DC3C99"/>
    <w:rsid w:val="00DC3DD2"/>
    <w:rsid w:val="00DC4118"/>
    <w:rsid w:val="00DC42AF"/>
    <w:rsid w:val="00DC4361"/>
    <w:rsid w:val="00DC455B"/>
    <w:rsid w:val="00DC4B81"/>
    <w:rsid w:val="00DC4B93"/>
    <w:rsid w:val="00DC502F"/>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2A74"/>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8A8"/>
    <w:rsid w:val="00DD5A6E"/>
    <w:rsid w:val="00DD5C06"/>
    <w:rsid w:val="00DD5D1D"/>
    <w:rsid w:val="00DD5DD0"/>
    <w:rsid w:val="00DD63FD"/>
    <w:rsid w:val="00DD666C"/>
    <w:rsid w:val="00DD6ACB"/>
    <w:rsid w:val="00DD6E3B"/>
    <w:rsid w:val="00DD6F7C"/>
    <w:rsid w:val="00DD70A7"/>
    <w:rsid w:val="00DD7238"/>
    <w:rsid w:val="00DD735B"/>
    <w:rsid w:val="00DD75DF"/>
    <w:rsid w:val="00DD7833"/>
    <w:rsid w:val="00DE0085"/>
    <w:rsid w:val="00DE028D"/>
    <w:rsid w:val="00DE030B"/>
    <w:rsid w:val="00DE03C3"/>
    <w:rsid w:val="00DE058F"/>
    <w:rsid w:val="00DE07DE"/>
    <w:rsid w:val="00DE0987"/>
    <w:rsid w:val="00DE09EA"/>
    <w:rsid w:val="00DE0E1F"/>
    <w:rsid w:val="00DE1126"/>
    <w:rsid w:val="00DE14DB"/>
    <w:rsid w:val="00DE1864"/>
    <w:rsid w:val="00DE1BB0"/>
    <w:rsid w:val="00DE20CE"/>
    <w:rsid w:val="00DE2481"/>
    <w:rsid w:val="00DE27B9"/>
    <w:rsid w:val="00DE291C"/>
    <w:rsid w:val="00DE310C"/>
    <w:rsid w:val="00DE3281"/>
    <w:rsid w:val="00DE32BD"/>
    <w:rsid w:val="00DE35C9"/>
    <w:rsid w:val="00DE4C6A"/>
    <w:rsid w:val="00DE4F04"/>
    <w:rsid w:val="00DE522B"/>
    <w:rsid w:val="00DE5C5D"/>
    <w:rsid w:val="00DE68BC"/>
    <w:rsid w:val="00DE6CAF"/>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358C"/>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67"/>
    <w:rsid w:val="00DF68B6"/>
    <w:rsid w:val="00DF7419"/>
    <w:rsid w:val="00DF7628"/>
    <w:rsid w:val="00DF7817"/>
    <w:rsid w:val="00DF7FED"/>
    <w:rsid w:val="00E00725"/>
    <w:rsid w:val="00E00760"/>
    <w:rsid w:val="00E008B2"/>
    <w:rsid w:val="00E00B08"/>
    <w:rsid w:val="00E00D33"/>
    <w:rsid w:val="00E011D4"/>
    <w:rsid w:val="00E015F5"/>
    <w:rsid w:val="00E018EA"/>
    <w:rsid w:val="00E02913"/>
    <w:rsid w:val="00E02965"/>
    <w:rsid w:val="00E02AB8"/>
    <w:rsid w:val="00E03055"/>
    <w:rsid w:val="00E03063"/>
    <w:rsid w:val="00E03599"/>
    <w:rsid w:val="00E03B69"/>
    <w:rsid w:val="00E0438E"/>
    <w:rsid w:val="00E04631"/>
    <w:rsid w:val="00E04FDF"/>
    <w:rsid w:val="00E0534C"/>
    <w:rsid w:val="00E05618"/>
    <w:rsid w:val="00E05786"/>
    <w:rsid w:val="00E05C4E"/>
    <w:rsid w:val="00E05EB7"/>
    <w:rsid w:val="00E0650D"/>
    <w:rsid w:val="00E06B90"/>
    <w:rsid w:val="00E06C46"/>
    <w:rsid w:val="00E06E11"/>
    <w:rsid w:val="00E0707C"/>
    <w:rsid w:val="00E07792"/>
    <w:rsid w:val="00E0783E"/>
    <w:rsid w:val="00E07915"/>
    <w:rsid w:val="00E07CE1"/>
    <w:rsid w:val="00E07E87"/>
    <w:rsid w:val="00E10B17"/>
    <w:rsid w:val="00E10B2C"/>
    <w:rsid w:val="00E10F3E"/>
    <w:rsid w:val="00E1122D"/>
    <w:rsid w:val="00E11351"/>
    <w:rsid w:val="00E11BCD"/>
    <w:rsid w:val="00E11D73"/>
    <w:rsid w:val="00E11E7E"/>
    <w:rsid w:val="00E11F35"/>
    <w:rsid w:val="00E12115"/>
    <w:rsid w:val="00E122D6"/>
    <w:rsid w:val="00E12340"/>
    <w:rsid w:val="00E126D8"/>
    <w:rsid w:val="00E1279C"/>
    <w:rsid w:val="00E12E8A"/>
    <w:rsid w:val="00E132A2"/>
    <w:rsid w:val="00E135E3"/>
    <w:rsid w:val="00E136B7"/>
    <w:rsid w:val="00E140DB"/>
    <w:rsid w:val="00E142E2"/>
    <w:rsid w:val="00E14410"/>
    <w:rsid w:val="00E1467B"/>
    <w:rsid w:val="00E14DE4"/>
    <w:rsid w:val="00E1547E"/>
    <w:rsid w:val="00E15996"/>
    <w:rsid w:val="00E15B7C"/>
    <w:rsid w:val="00E15CE9"/>
    <w:rsid w:val="00E16144"/>
    <w:rsid w:val="00E162F9"/>
    <w:rsid w:val="00E164FA"/>
    <w:rsid w:val="00E16B94"/>
    <w:rsid w:val="00E16D5B"/>
    <w:rsid w:val="00E175F1"/>
    <w:rsid w:val="00E1798C"/>
    <w:rsid w:val="00E17C6D"/>
    <w:rsid w:val="00E17D79"/>
    <w:rsid w:val="00E17F95"/>
    <w:rsid w:val="00E200AE"/>
    <w:rsid w:val="00E202D0"/>
    <w:rsid w:val="00E2047C"/>
    <w:rsid w:val="00E20680"/>
    <w:rsid w:val="00E20C81"/>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30C"/>
    <w:rsid w:val="00E27A00"/>
    <w:rsid w:val="00E27A19"/>
    <w:rsid w:val="00E27CF0"/>
    <w:rsid w:val="00E27F2C"/>
    <w:rsid w:val="00E301D1"/>
    <w:rsid w:val="00E30AFE"/>
    <w:rsid w:val="00E30EAD"/>
    <w:rsid w:val="00E30EE0"/>
    <w:rsid w:val="00E30F2F"/>
    <w:rsid w:val="00E30F72"/>
    <w:rsid w:val="00E31462"/>
    <w:rsid w:val="00E31B8A"/>
    <w:rsid w:val="00E3206C"/>
    <w:rsid w:val="00E320EC"/>
    <w:rsid w:val="00E3215F"/>
    <w:rsid w:val="00E32A05"/>
    <w:rsid w:val="00E32BE3"/>
    <w:rsid w:val="00E32E70"/>
    <w:rsid w:val="00E336C6"/>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862"/>
    <w:rsid w:val="00E37C0C"/>
    <w:rsid w:val="00E4061B"/>
    <w:rsid w:val="00E40C05"/>
    <w:rsid w:val="00E40C6C"/>
    <w:rsid w:val="00E410D6"/>
    <w:rsid w:val="00E417BC"/>
    <w:rsid w:val="00E4199D"/>
    <w:rsid w:val="00E41A79"/>
    <w:rsid w:val="00E426DA"/>
    <w:rsid w:val="00E4281C"/>
    <w:rsid w:val="00E42B3B"/>
    <w:rsid w:val="00E42C94"/>
    <w:rsid w:val="00E43398"/>
    <w:rsid w:val="00E433BE"/>
    <w:rsid w:val="00E436CF"/>
    <w:rsid w:val="00E437BC"/>
    <w:rsid w:val="00E43977"/>
    <w:rsid w:val="00E43CD5"/>
    <w:rsid w:val="00E445B4"/>
    <w:rsid w:val="00E4522B"/>
    <w:rsid w:val="00E45432"/>
    <w:rsid w:val="00E4591C"/>
    <w:rsid w:val="00E461E7"/>
    <w:rsid w:val="00E462A0"/>
    <w:rsid w:val="00E4630A"/>
    <w:rsid w:val="00E46901"/>
    <w:rsid w:val="00E469DD"/>
    <w:rsid w:val="00E46A7B"/>
    <w:rsid w:val="00E46C23"/>
    <w:rsid w:val="00E4731F"/>
    <w:rsid w:val="00E473E7"/>
    <w:rsid w:val="00E47A98"/>
    <w:rsid w:val="00E47D1E"/>
    <w:rsid w:val="00E50111"/>
    <w:rsid w:val="00E50523"/>
    <w:rsid w:val="00E50B15"/>
    <w:rsid w:val="00E50BA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2E3"/>
    <w:rsid w:val="00E5549A"/>
    <w:rsid w:val="00E55516"/>
    <w:rsid w:val="00E55642"/>
    <w:rsid w:val="00E55743"/>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9C1"/>
    <w:rsid w:val="00E62C6B"/>
    <w:rsid w:val="00E62D73"/>
    <w:rsid w:val="00E62E78"/>
    <w:rsid w:val="00E63761"/>
    <w:rsid w:val="00E63879"/>
    <w:rsid w:val="00E63E16"/>
    <w:rsid w:val="00E63EF1"/>
    <w:rsid w:val="00E63F97"/>
    <w:rsid w:val="00E6422A"/>
    <w:rsid w:val="00E644BF"/>
    <w:rsid w:val="00E6453F"/>
    <w:rsid w:val="00E6468D"/>
    <w:rsid w:val="00E64788"/>
    <w:rsid w:val="00E64B70"/>
    <w:rsid w:val="00E64D75"/>
    <w:rsid w:val="00E6537D"/>
    <w:rsid w:val="00E65453"/>
    <w:rsid w:val="00E65528"/>
    <w:rsid w:val="00E6553D"/>
    <w:rsid w:val="00E65E5B"/>
    <w:rsid w:val="00E65FE0"/>
    <w:rsid w:val="00E66042"/>
    <w:rsid w:val="00E66F17"/>
    <w:rsid w:val="00E66F6D"/>
    <w:rsid w:val="00E672F0"/>
    <w:rsid w:val="00E67381"/>
    <w:rsid w:val="00E678D8"/>
    <w:rsid w:val="00E67BA4"/>
    <w:rsid w:val="00E67BD6"/>
    <w:rsid w:val="00E7000E"/>
    <w:rsid w:val="00E70A71"/>
    <w:rsid w:val="00E70E05"/>
    <w:rsid w:val="00E70EFC"/>
    <w:rsid w:val="00E70F61"/>
    <w:rsid w:val="00E712F5"/>
    <w:rsid w:val="00E7181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D61"/>
    <w:rsid w:val="00E75FFA"/>
    <w:rsid w:val="00E76018"/>
    <w:rsid w:val="00E764C6"/>
    <w:rsid w:val="00E776DD"/>
    <w:rsid w:val="00E77CAE"/>
    <w:rsid w:val="00E77DDD"/>
    <w:rsid w:val="00E8018B"/>
    <w:rsid w:val="00E80430"/>
    <w:rsid w:val="00E807E2"/>
    <w:rsid w:val="00E816AF"/>
    <w:rsid w:val="00E81C5F"/>
    <w:rsid w:val="00E81D89"/>
    <w:rsid w:val="00E81E6A"/>
    <w:rsid w:val="00E81F7F"/>
    <w:rsid w:val="00E823F8"/>
    <w:rsid w:val="00E825EC"/>
    <w:rsid w:val="00E829ED"/>
    <w:rsid w:val="00E82B4E"/>
    <w:rsid w:val="00E831C0"/>
    <w:rsid w:val="00E83286"/>
    <w:rsid w:val="00E8372C"/>
    <w:rsid w:val="00E83A82"/>
    <w:rsid w:val="00E83CF0"/>
    <w:rsid w:val="00E84126"/>
    <w:rsid w:val="00E84532"/>
    <w:rsid w:val="00E84542"/>
    <w:rsid w:val="00E84621"/>
    <w:rsid w:val="00E846AF"/>
    <w:rsid w:val="00E84863"/>
    <w:rsid w:val="00E84C6C"/>
    <w:rsid w:val="00E856DD"/>
    <w:rsid w:val="00E85A14"/>
    <w:rsid w:val="00E85D3D"/>
    <w:rsid w:val="00E860C9"/>
    <w:rsid w:val="00E864BC"/>
    <w:rsid w:val="00E8672A"/>
    <w:rsid w:val="00E86D91"/>
    <w:rsid w:val="00E86F02"/>
    <w:rsid w:val="00E87202"/>
    <w:rsid w:val="00E87347"/>
    <w:rsid w:val="00E87B3F"/>
    <w:rsid w:val="00E904D3"/>
    <w:rsid w:val="00E90569"/>
    <w:rsid w:val="00E9072E"/>
    <w:rsid w:val="00E908B6"/>
    <w:rsid w:val="00E90CB5"/>
    <w:rsid w:val="00E910FD"/>
    <w:rsid w:val="00E915BF"/>
    <w:rsid w:val="00E9176C"/>
    <w:rsid w:val="00E91F2C"/>
    <w:rsid w:val="00E92BA0"/>
    <w:rsid w:val="00E92BD6"/>
    <w:rsid w:val="00E92DEA"/>
    <w:rsid w:val="00E93029"/>
    <w:rsid w:val="00E9381A"/>
    <w:rsid w:val="00E93D98"/>
    <w:rsid w:val="00E9404C"/>
    <w:rsid w:val="00E941F1"/>
    <w:rsid w:val="00E95021"/>
    <w:rsid w:val="00E95025"/>
    <w:rsid w:val="00E95227"/>
    <w:rsid w:val="00E95523"/>
    <w:rsid w:val="00E95576"/>
    <w:rsid w:val="00E9601F"/>
    <w:rsid w:val="00E962AA"/>
    <w:rsid w:val="00E9636B"/>
    <w:rsid w:val="00E96576"/>
    <w:rsid w:val="00E96AA8"/>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32D"/>
    <w:rsid w:val="00EA2415"/>
    <w:rsid w:val="00EA28DE"/>
    <w:rsid w:val="00EA28ED"/>
    <w:rsid w:val="00EA29DF"/>
    <w:rsid w:val="00EA3073"/>
    <w:rsid w:val="00EA3163"/>
    <w:rsid w:val="00EA3433"/>
    <w:rsid w:val="00EA3498"/>
    <w:rsid w:val="00EA3727"/>
    <w:rsid w:val="00EA397A"/>
    <w:rsid w:val="00EA3F5A"/>
    <w:rsid w:val="00EA4107"/>
    <w:rsid w:val="00EA43C3"/>
    <w:rsid w:val="00EA4C44"/>
    <w:rsid w:val="00EA4D19"/>
    <w:rsid w:val="00EA4F8A"/>
    <w:rsid w:val="00EA57A3"/>
    <w:rsid w:val="00EA5814"/>
    <w:rsid w:val="00EA5A7F"/>
    <w:rsid w:val="00EA5C9A"/>
    <w:rsid w:val="00EA6073"/>
    <w:rsid w:val="00EA660E"/>
    <w:rsid w:val="00EA6C70"/>
    <w:rsid w:val="00EA72B8"/>
    <w:rsid w:val="00EA73F8"/>
    <w:rsid w:val="00EA7530"/>
    <w:rsid w:val="00EA7554"/>
    <w:rsid w:val="00EA7BE0"/>
    <w:rsid w:val="00EA7BF6"/>
    <w:rsid w:val="00EA7C61"/>
    <w:rsid w:val="00EB0092"/>
    <w:rsid w:val="00EB042B"/>
    <w:rsid w:val="00EB06AE"/>
    <w:rsid w:val="00EB072A"/>
    <w:rsid w:val="00EB0A93"/>
    <w:rsid w:val="00EB0EE3"/>
    <w:rsid w:val="00EB1712"/>
    <w:rsid w:val="00EB1E86"/>
    <w:rsid w:val="00EB2259"/>
    <w:rsid w:val="00EB2307"/>
    <w:rsid w:val="00EB2DE6"/>
    <w:rsid w:val="00EB3226"/>
    <w:rsid w:val="00EB3564"/>
    <w:rsid w:val="00EB38E9"/>
    <w:rsid w:val="00EB38F4"/>
    <w:rsid w:val="00EB3C9C"/>
    <w:rsid w:val="00EB3DBF"/>
    <w:rsid w:val="00EB3EB1"/>
    <w:rsid w:val="00EB3F8C"/>
    <w:rsid w:val="00EB4036"/>
    <w:rsid w:val="00EB4A09"/>
    <w:rsid w:val="00EB4B1A"/>
    <w:rsid w:val="00EB52AF"/>
    <w:rsid w:val="00EB544C"/>
    <w:rsid w:val="00EB5537"/>
    <w:rsid w:val="00EB5578"/>
    <w:rsid w:val="00EB5940"/>
    <w:rsid w:val="00EB5F11"/>
    <w:rsid w:val="00EB61ED"/>
    <w:rsid w:val="00EB65AC"/>
    <w:rsid w:val="00EB6977"/>
    <w:rsid w:val="00EB6BC8"/>
    <w:rsid w:val="00EB74D6"/>
    <w:rsid w:val="00EB7608"/>
    <w:rsid w:val="00EB760C"/>
    <w:rsid w:val="00EC001E"/>
    <w:rsid w:val="00EC07D1"/>
    <w:rsid w:val="00EC08F4"/>
    <w:rsid w:val="00EC0A69"/>
    <w:rsid w:val="00EC0D4A"/>
    <w:rsid w:val="00EC1877"/>
    <w:rsid w:val="00EC1951"/>
    <w:rsid w:val="00EC1A00"/>
    <w:rsid w:val="00EC1C96"/>
    <w:rsid w:val="00EC35C9"/>
    <w:rsid w:val="00EC3971"/>
    <w:rsid w:val="00EC39A2"/>
    <w:rsid w:val="00EC4250"/>
    <w:rsid w:val="00EC446D"/>
    <w:rsid w:val="00EC4612"/>
    <w:rsid w:val="00EC47BD"/>
    <w:rsid w:val="00EC483B"/>
    <w:rsid w:val="00EC4911"/>
    <w:rsid w:val="00EC4BC6"/>
    <w:rsid w:val="00EC50C9"/>
    <w:rsid w:val="00EC51B4"/>
    <w:rsid w:val="00EC5523"/>
    <w:rsid w:val="00EC563C"/>
    <w:rsid w:val="00EC5C13"/>
    <w:rsid w:val="00EC5C28"/>
    <w:rsid w:val="00EC5EE0"/>
    <w:rsid w:val="00EC621C"/>
    <w:rsid w:val="00EC6270"/>
    <w:rsid w:val="00EC6364"/>
    <w:rsid w:val="00EC6615"/>
    <w:rsid w:val="00EC686D"/>
    <w:rsid w:val="00EC6AA7"/>
    <w:rsid w:val="00EC6B9F"/>
    <w:rsid w:val="00EC6F90"/>
    <w:rsid w:val="00EC702F"/>
    <w:rsid w:val="00EC729A"/>
    <w:rsid w:val="00EC77BC"/>
    <w:rsid w:val="00EC7833"/>
    <w:rsid w:val="00EC7A43"/>
    <w:rsid w:val="00EC7AAB"/>
    <w:rsid w:val="00EC7B0C"/>
    <w:rsid w:val="00EC7DEA"/>
    <w:rsid w:val="00ED00CE"/>
    <w:rsid w:val="00ED089E"/>
    <w:rsid w:val="00ED09D9"/>
    <w:rsid w:val="00ED0AD4"/>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9C0"/>
    <w:rsid w:val="00ED5C19"/>
    <w:rsid w:val="00ED5EA7"/>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22E"/>
    <w:rsid w:val="00EE55E7"/>
    <w:rsid w:val="00EE61AD"/>
    <w:rsid w:val="00EE61FB"/>
    <w:rsid w:val="00EE6A67"/>
    <w:rsid w:val="00EE6E5F"/>
    <w:rsid w:val="00EE6EF4"/>
    <w:rsid w:val="00EE782E"/>
    <w:rsid w:val="00EE78DF"/>
    <w:rsid w:val="00EE7946"/>
    <w:rsid w:val="00EE7CAB"/>
    <w:rsid w:val="00EF00BE"/>
    <w:rsid w:val="00EF02EA"/>
    <w:rsid w:val="00EF09BF"/>
    <w:rsid w:val="00EF0C8E"/>
    <w:rsid w:val="00EF0D1B"/>
    <w:rsid w:val="00EF0D5E"/>
    <w:rsid w:val="00EF0F35"/>
    <w:rsid w:val="00EF110A"/>
    <w:rsid w:val="00EF123C"/>
    <w:rsid w:val="00EF14F8"/>
    <w:rsid w:val="00EF153F"/>
    <w:rsid w:val="00EF1BF6"/>
    <w:rsid w:val="00EF202A"/>
    <w:rsid w:val="00EF23E7"/>
    <w:rsid w:val="00EF3458"/>
    <w:rsid w:val="00EF373E"/>
    <w:rsid w:val="00EF3D3F"/>
    <w:rsid w:val="00EF3F56"/>
    <w:rsid w:val="00EF430B"/>
    <w:rsid w:val="00EF45CF"/>
    <w:rsid w:val="00EF460B"/>
    <w:rsid w:val="00EF563F"/>
    <w:rsid w:val="00EF5823"/>
    <w:rsid w:val="00EF6341"/>
    <w:rsid w:val="00EF6562"/>
    <w:rsid w:val="00EF682B"/>
    <w:rsid w:val="00EF692B"/>
    <w:rsid w:val="00EF7318"/>
    <w:rsid w:val="00EF799F"/>
    <w:rsid w:val="00EF7A5F"/>
    <w:rsid w:val="00F004EB"/>
    <w:rsid w:val="00F00518"/>
    <w:rsid w:val="00F0072E"/>
    <w:rsid w:val="00F009B0"/>
    <w:rsid w:val="00F01211"/>
    <w:rsid w:val="00F018EC"/>
    <w:rsid w:val="00F01E57"/>
    <w:rsid w:val="00F01F96"/>
    <w:rsid w:val="00F02158"/>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16"/>
    <w:rsid w:val="00F068DB"/>
    <w:rsid w:val="00F068E6"/>
    <w:rsid w:val="00F0740A"/>
    <w:rsid w:val="00F07639"/>
    <w:rsid w:val="00F076EE"/>
    <w:rsid w:val="00F078A2"/>
    <w:rsid w:val="00F078CD"/>
    <w:rsid w:val="00F07A4A"/>
    <w:rsid w:val="00F07ADB"/>
    <w:rsid w:val="00F10954"/>
    <w:rsid w:val="00F10BDE"/>
    <w:rsid w:val="00F11097"/>
    <w:rsid w:val="00F11189"/>
    <w:rsid w:val="00F11349"/>
    <w:rsid w:val="00F114B9"/>
    <w:rsid w:val="00F11738"/>
    <w:rsid w:val="00F11892"/>
    <w:rsid w:val="00F11CCD"/>
    <w:rsid w:val="00F11DF5"/>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732"/>
    <w:rsid w:val="00F159B8"/>
    <w:rsid w:val="00F16146"/>
    <w:rsid w:val="00F16698"/>
    <w:rsid w:val="00F169D7"/>
    <w:rsid w:val="00F1712D"/>
    <w:rsid w:val="00F1756F"/>
    <w:rsid w:val="00F2031B"/>
    <w:rsid w:val="00F204AA"/>
    <w:rsid w:val="00F20DF0"/>
    <w:rsid w:val="00F210A1"/>
    <w:rsid w:val="00F210F5"/>
    <w:rsid w:val="00F21364"/>
    <w:rsid w:val="00F21378"/>
    <w:rsid w:val="00F21940"/>
    <w:rsid w:val="00F21A36"/>
    <w:rsid w:val="00F21E4C"/>
    <w:rsid w:val="00F21F1B"/>
    <w:rsid w:val="00F2284B"/>
    <w:rsid w:val="00F22851"/>
    <w:rsid w:val="00F229EB"/>
    <w:rsid w:val="00F22B43"/>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7F3"/>
    <w:rsid w:val="00F269A3"/>
    <w:rsid w:val="00F271BB"/>
    <w:rsid w:val="00F272C0"/>
    <w:rsid w:val="00F27780"/>
    <w:rsid w:val="00F277A6"/>
    <w:rsid w:val="00F2788D"/>
    <w:rsid w:val="00F27A37"/>
    <w:rsid w:val="00F27A3F"/>
    <w:rsid w:val="00F27AB5"/>
    <w:rsid w:val="00F30095"/>
    <w:rsid w:val="00F301CC"/>
    <w:rsid w:val="00F303A1"/>
    <w:rsid w:val="00F304DF"/>
    <w:rsid w:val="00F30F65"/>
    <w:rsid w:val="00F315CA"/>
    <w:rsid w:val="00F31A5B"/>
    <w:rsid w:val="00F31C91"/>
    <w:rsid w:val="00F31D19"/>
    <w:rsid w:val="00F3204F"/>
    <w:rsid w:val="00F3220B"/>
    <w:rsid w:val="00F327AA"/>
    <w:rsid w:val="00F3304D"/>
    <w:rsid w:val="00F331B8"/>
    <w:rsid w:val="00F331DA"/>
    <w:rsid w:val="00F33227"/>
    <w:rsid w:val="00F33460"/>
    <w:rsid w:val="00F33679"/>
    <w:rsid w:val="00F33D77"/>
    <w:rsid w:val="00F33DEA"/>
    <w:rsid w:val="00F33E93"/>
    <w:rsid w:val="00F3465B"/>
    <w:rsid w:val="00F34981"/>
    <w:rsid w:val="00F34A54"/>
    <w:rsid w:val="00F34EAC"/>
    <w:rsid w:val="00F3523F"/>
    <w:rsid w:val="00F35542"/>
    <w:rsid w:val="00F35840"/>
    <w:rsid w:val="00F3585E"/>
    <w:rsid w:val="00F35D9B"/>
    <w:rsid w:val="00F35FDF"/>
    <w:rsid w:val="00F368D7"/>
    <w:rsid w:val="00F36C78"/>
    <w:rsid w:val="00F375AE"/>
    <w:rsid w:val="00F375DD"/>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685A"/>
    <w:rsid w:val="00F46F02"/>
    <w:rsid w:val="00F47012"/>
    <w:rsid w:val="00F4729B"/>
    <w:rsid w:val="00F47307"/>
    <w:rsid w:val="00F47454"/>
    <w:rsid w:val="00F4763B"/>
    <w:rsid w:val="00F47BB9"/>
    <w:rsid w:val="00F47BE2"/>
    <w:rsid w:val="00F47E7E"/>
    <w:rsid w:val="00F501F3"/>
    <w:rsid w:val="00F5023D"/>
    <w:rsid w:val="00F50A03"/>
    <w:rsid w:val="00F50C6C"/>
    <w:rsid w:val="00F50F1D"/>
    <w:rsid w:val="00F50F92"/>
    <w:rsid w:val="00F51056"/>
    <w:rsid w:val="00F51676"/>
    <w:rsid w:val="00F51DC8"/>
    <w:rsid w:val="00F52423"/>
    <w:rsid w:val="00F52A74"/>
    <w:rsid w:val="00F52D14"/>
    <w:rsid w:val="00F52E42"/>
    <w:rsid w:val="00F5316A"/>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03"/>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1C2E"/>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C53"/>
    <w:rsid w:val="00F75E2C"/>
    <w:rsid w:val="00F760EE"/>
    <w:rsid w:val="00F76223"/>
    <w:rsid w:val="00F766C0"/>
    <w:rsid w:val="00F76B07"/>
    <w:rsid w:val="00F77026"/>
    <w:rsid w:val="00F77161"/>
    <w:rsid w:val="00F77596"/>
    <w:rsid w:val="00F77896"/>
    <w:rsid w:val="00F77BB3"/>
    <w:rsid w:val="00F800B0"/>
    <w:rsid w:val="00F80204"/>
    <w:rsid w:val="00F80770"/>
    <w:rsid w:val="00F8097E"/>
    <w:rsid w:val="00F80E95"/>
    <w:rsid w:val="00F8149A"/>
    <w:rsid w:val="00F816B7"/>
    <w:rsid w:val="00F8178C"/>
    <w:rsid w:val="00F81C1E"/>
    <w:rsid w:val="00F81E14"/>
    <w:rsid w:val="00F8291D"/>
    <w:rsid w:val="00F83203"/>
    <w:rsid w:val="00F836AD"/>
    <w:rsid w:val="00F836D5"/>
    <w:rsid w:val="00F83F67"/>
    <w:rsid w:val="00F84461"/>
    <w:rsid w:val="00F84652"/>
    <w:rsid w:val="00F85101"/>
    <w:rsid w:val="00F851C4"/>
    <w:rsid w:val="00F85475"/>
    <w:rsid w:val="00F858E0"/>
    <w:rsid w:val="00F85EE1"/>
    <w:rsid w:val="00F864E7"/>
    <w:rsid w:val="00F8670F"/>
    <w:rsid w:val="00F86963"/>
    <w:rsid w:val="00F87086"/>
    <w:rsid w:val="00F87271"/>
    <w:rsid w:val="00F87401"/>
    <w:rsid w:val="00F90121"/>
    <w:rsid w:val="00F90134"/>
    <w:rsid w:val="00F907C7"/>
    <w:rsid w:val="00F9135C"/>
    <w:rsid w:val="00F9198D"/>
    <w:rsid w:val="00F91B15"/>
    <w:rsid w:val="00F91B7E"/>
    <w:rsid w:val="00F92016"/>
    <w:rsid w:val="00F925B4"/>
    <w:rsid w:val="00F925F6"/>
    <w:rsid w:val="00F92C84"/>
    <w:rsid w:val="00F93771"/>
    <w:rsid w:val="00F9384B"/>
    <w:rsid w:val="00F93AA3"/>
    <w:rsid w:val="00F94191"/>
    <w:rsid w:val="00F9443B"/>
    <w:rsid w:val="00F9482D"/>
    <w:rsid w:val="00F949A3"/>
    <w:rsid w:val="00F94CA5"/>
    <w:rsid w:val="00F952C5"/>
    <w:rsid w:val="00F953FE"/>
    <w:rsid w:val="00F96D28"/>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887"/>
    <w:rsid w:val="00FA397C"/>
    <w:rsid w:val="00FA3D5B"/>
    <w:rsid w:val="00FA404B"/>
    <w:rsid w:val="00FA47B3"/>
    <w:rsid w:val="00FA494A"/>
    <w:rsid w:val="00FA4C7D"/>
    <w:rsid w:val="00FA4ED6"/>
    <w:rsid w:val="00FA4FD7"/>
    <w:rsid w:val="00FA5750"/>
    <w:rsid w:val="00FA5874"/>
    <w:rsid w:val="00FA6476"/>
    <w:rsid w:val="00FA6A95"/>
    <w:rsid w:val="00FA6E13"/>
    <w:rsid w:val="00FA70CC"/>
    <w:rsid w:val="00FA7284"/>
    <w:rsid w:val="00FA7316"/>
    <w:rsid w:val="00FA77D4"/>
    <w:rsid w:val="00FA798A"/>
    <w:rsid w:val="00FA7D7D"/>
    <w:rsid w:val="00FA7E20"/>
    <w:rsid w:val="00FB0527"/>
    <w:rsid w:val="00FB0FF2"/>
    <w:rsid w:val="00FB18B5"/>
    <w:rsid w:val="00FB197F"/>
    <w:rsid w:val="00FB23DD"/>
    <w:rsid w:val="00FB2830"/>
    <w:rsid w:val="00FB312F"/>
    <w:rsid w:val="00FB35C3"/>
    <w:rsid w:val="00FB3ABD"/>
    <w:rsid w:val="00FB409D"/>
    <w:rsid w:val="00FB417F"/>
    <w:rsid w:val="00FB4272"/>
    <w:rsid w:val="00FB4590"/>
    <w:rsid w:val="00FB50D5"/>
    <w:rsid w:val="00FB546C"/>
    <w:rsid w:val="00FB580C"/>
    <w:rsid w:val="00FB584F"/>
    <w:rsid w:val="00FB5D61"/>
    <w:rsid w:val="00FB6343"/>
    <w:rsid w:val="00FB6A75"/>
    <w:rsid w:val="00FB6BF7"/>
    <w:rsid w:val="00FB72B9"/>
    <w:rsid w:val="00FB746B"/>
    <w:rsid w:val="00FB74A0"/>
    <w:rsid w:val="00FB7661"/>
    <w:rsid w:val="00FB7D96"/>
    <w:rsid w:val="00FB7DFE"/>
    <w:rsid w:val="00FC0142"/>
    <w:rsid w:val="00FC03A1"/>
    <w:rsid w:val="00FC0623"/>
    <w:rsid w:val="00FC1D06"/>
    <w:rsid w:val="00FC1F16"/>
    <w:rsid w:val="00FC1FB3"/>
    <w:rsid w:val="00FC2609"/>
    <w:rsid w:val="00FC2855"/>
    <w:rsid w:val="00FC2977"/>
    <w:rsid w:val="00FC317B"/>
    <w:rsid w:val="00FC3584"/>
    <w:rsid w:val="00FC3AF0"/>
    <w:rsid w:val="00FC3C61"/>
    <w:rsid w:val="00FC3C67"/>
    <w:rsid w:val="00FC3CCA"/>
    <w:rsid w:val="00FC42C3"/>
    <w:rsid w:val="00FC448C"/>
    <w:rsid w:val="00FC47DE"/>
    <w:rsid w:val="00FC48B4"/>
    <w:rsid w:val="00FC4A9E"/>
    <w:rsid w:val="00FC4DDB"/>
    <w:rsid w:val="00FC51A3"/>
    <w:rsid w:val="00FC5353"/>
    <w:rsid w:val="00FC539A"/>
    <w:rsid w:val="00FC53A2"/>
    <w:rsid w:val="00FC5750"/>
    <w:rsid w:val="00FC5DF3"/>
    <w:rsid w:val="00FC5F6D"/>
    <w:rsid w:val="00FC6457"/>
    <w:rsid w:val="00FC66C1"/>
    <w:rsid w:val="00FC6703"/>
    <w:rsid w:val="00FC6BA8"/>
    <w:rsid w:val="00FC7248"/>
    <w:rsid w:val="00FC7A79"/>
    <w:rsid w:val="00FC7B06"/>
    <w:rsid w:val="00FD0825"/>
    <w:rsid w:val="00FD0F80"/>
    <w:rsid w:val="00FD1149"/>
    <w:rsid w:val="00FD19A1"/>
    <w:rsid w:val="00FD2043"/>
    <w:rsid w:val="00FD20F4"/>
    <w:rsid w:val="00FD22A6"/>
    <w:rsid w:val="00FD245D"/>
    <w:rsid w:val="00FD296C"/>
    <w:rsid w:val="00FD315A"/>
    <w:rsid w:val="00FD31A5"/>
    <w:rsid w:val="00FD3406"/>
    <w:rsid w:val="00FD3499"/>
    <w:rsid w:val="00FD36F6"/>
    <w:rsid w:val="00FD370A"/>
    <w:rsid w:val="00FD376D"/>
    <w:rsid w:val="00FD3BEE"/>
    <w:rsid w:val="00FD3D3D"/>
    <w:rsid w:val="00FD49B4"/>
    <w:rsid w:val="00FD4B84"/>
    <w:rsid w:val="00FD53B9"/>
    <w:rsid w:val="00FD5F8B"/>
    <w:rsid w:val="00FD61E3"/>
    <w:rsid w:val="00FD6751"/>
    <w:rsid w:val="00FD6C71"/>
    <w:rsid w:val="00FD6D64"/>
    <w:rsid w:val="00FD701C"/>
    <w:rsid w:val="00FD76D9"/>
    <w:rsid w:val="00FD78CB"/>
    <w:rsid w:val="00FD7A25"/>
    <w:rsid w:val="00FD7DCF"/>
    <w:rsid w:val="00FD7F1A"/>
    <w:rsid w:val="00FE00DF"/>
    <w:rsid w:val="00FE01E9"/>
    <w:rsid w:val="00FE0888"/>
    <w:rsid w:val="00FE0AF7"/>
    <w:rsid w:val="00FE1448"/>
    <w:rsid w:val="00FE1B06"/>
    <w:rsid w:val="00FE1B15"/>
    <w:rsid w:val="00FE22B4"/>
    <w:rsid w:val="00FE22B8"/>
    <w:rsid w:val="00FE231E"/>
    <w:rsid w:val="00FE29E0"/>
    <w:rsid w:val="00FE31A3"/>
    <w:rsid w:val="00FE31B9"/>
    <w:rsid w:val="00FE3716"/>
    <w:rsid w:val="00FE37FF"/>
    <w:rsid w:val="00FE389E"/>
    <w:rsid w:val="00FE38CC"/>
    <w:rsid w:val="00FE449C"/>
    <w:rsid w:val="00FE4949"/>
    <w:rsid w:val="00FE4ABB"/>
    <w:rsid w:val="00FE4B78"/>
    <w:rsid w:val="00FE4B9D"/>
    <w:rsid w:val="00FE55DF"/>
    <w:rsid w:val="00FE5641"/>
    <w:rsid w:val="00FE5A58"/>
    <w:rsid w:val="00FE5CAA"/>
    <w:rsid w:val="00FE6915"/>
    <w:rsid w:val="00FE6E29"/>
    <w:rsid w:val="00FE72AE"/>
    <w:rsid w:val="00FE7812"/>
    <w:rsid w:val="00FE7BC4"/>
    <w:rsid w:val="00FE7DDA"/>
    <w:rsid w:val="00FF0A09"/>
    <w:rsid w:val="00FF0A21"/>
    <w:rsid w:val="00FF0BE3"/>
    <w:rsid w:val="00FF0BF3"/>
    <w:rsid w:val="00FF11C6"/>
    <w:rsid w:val="00FF1384"/>
    <w:rsid w:val="00FF13A0"/>
    <w:rsid w:val="00FF1B34"/>
    <w:rsid w:val="00FF2495"/>
    <w:rsid w:val="00FF2AC3"/>
    <w:rsid w:val="00FF2EC4"/>
    <w:rsid w:val="00FF2F8B"/>
    <w:rsid w:val="00FF3363"/>
    <w:rsid w:val="00FF3625"/>
    <w:rsid w:val="00FF36AA"/>
    <w:rsid w:val="00FF3D9F"/>
    <w:rsid w:val="00FF4055"/>
    <w:rsid w:val="00FF4786"/>
    <w:rsid w:val="00FF4BA5"/>
    <w:rsid w:val="00FF4D59"/>
    <w:rsid w:val="00FF4EF8"/>
    <w:rsid w:val="00FF5169"/>
    <w:rsid w:val="00FF5328"/>
    <w:rsid w:val="00FF5399"/>
    <w:rsid w:val="00FF57FB"/>
    <w:rsid w:val="00FF58A7"/>
    <w:rsid w:val="00FF6263"/>
    <w:rsid w:val="00FF6A3A"/>
    <w:rsid w:val="00FF6A50"/>
    <w:rsid w:val="00FF6D0F"/>
    <w:rsid w:val="00FF74EF"/>
    <w:rsid w:val="00FF75FD"/>
    <w:rsid w:val="00FF786F"/>
    <w:rsid w:val="030D036F"/>
    <w:rsid w:val="03D2B31D"/>
    <w:rsid w:val="045CA7A6"/>
    <w:rsid w:val="08BC3CD3"/>
    <w:rsid w:val="0AFE50A3"/>
    <w:rsid w:val="0C38DB3A"/>
    <w:rsid w:val="0F403795"/>
    <w:rsid w:val="10F19C53"/>
    <w:rsid w:val="1410D8B8"/>
    <w:rsid w:val="1499BF26"/>
    <w:rsid w:val="14D87590"/>
    <w:rsid w:val="1D025F5C"/>
    <w:rsid w:val="21C4662E"/>
    <w:rsid w:val="241F79AD"/>
    <w:rsid w:val="27DF31BF"/>
    <w:rsid w:val="27FE34B9"/>
    <w:rsid w:val="2888C7DF"/>
    <w:rsid w:val="29AE8A38"/>
    <w:rsid w:val="2E9CE8D2"/>
    <w:rsid w:val="2F0A7218"/>
    <w:rsid w:val="306D7540"/>
    <w:rsid w:val="31404F88"/>
    <w:rsid w:val="31C1A77C"/>
    <w:rsid w:val="31C959C7"/>
    <w:rsid w:val="32AE63F4"/>
    <w:rsid w:val="35C6BD60"/>
    <w:rsid w:val="366B9E14"/>
    <w:rsid w:val="3EFCAC1E"/>
    <w:rsid w:val="416A45AB"/>
    <w:rsid w:val="422C4E24"/>
    <w:rsid w:val="43647E1F"/>
    <w:rsid w:val="43EC03AB"/>
    <w:rsid w:val="49C7DE46"/>
    <w:rsid w:val="53088BC9"/>
    <w:rsid w:val="5495E037"/>
    <w:rsid w:val="5815F630"/>
    <w:rsid w:val="58E16B0D"/>
    <w:rsid w:val="59317ACF"/>
    <w:rsid w:val="5A950F77"/>
    <w:rsid w:val="5C02BC81"/>
    <w:rsid w:val="5D3EC448"/>
    <w:rsid w:val="5D423F68"/>
    <w:rsid w:val="6529E9E6"/>
    <w:rsid w:val="6FB74EC1"/>
    <w:rsid w:val="73D030F3"/>
    <w:rsid w:val="74C8C5DB"/>
    <w:rsid w:val="771DC2AB"/>
    <w:rsid w:val="779231F9"/>
    <w:rsid w:val="77C82C92"/>
    <w:rsid w:val="78A4880A"/>
    <w:rsid w:val="78D58BF9"/>
    <w:rsid w:val="7AFF78F6"/>
    <w:rsid w:val="7BB9BB13"/>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7FD7F95B-D1A4-4BA2-8334-25A87D7B5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3434AF"/>
    <w:pPr>
      <w:spacing w:before="120" w:after="160"/>
    </w:pPr>
    <w:rPr>
      <w:color w:val="auto"/>
      <w:sz w:val="22"/>
      <w:szCs w:val="22"/>
    </w:rPr>
  </w:style>
  <w:style w:type="character" w:customStyle="1" w:styleId="BodyTextChar">
    <w:name w:val="Body Text Char"/>
    <w:basedOn w:val="DefaultParagraphFont"/>
    <w:link w:val="BodyText"/>
    <w:rsid w:val="00825711"/>
    <w:rPr>
      <w:color w:val="auto"/>
      <w:sz w:val="22"/>
      <w:szCs w:val="22"/>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280FB0"/>
    <w:pPr>
      <w:spacing w:before="60" w:after="120"/>
    </w:pPr>
    <w:rPr>
      <w:b/>
      <w:sz w:val="22"/>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TableGrid10">
    <w:name w:val="Table Grid1"/>
    <w:basedOn w:val="TableNormal"/>
    <w:next w:val="TableGrid"/>
    <w:uiPriority w:val="59"/>
    <w:rsid w:val="001D4855"/>
    <w:pPr>
      <w:spacing w:line="240" w:lineRule="auto"/>
    </w:pPr>
    <w:rPr>
      <w:rFonts w:eastAsia="Calibri" w:cs="Times New Roman"/>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726711"/>
    <w:rPr>
      <w:color w:val="2B579A"/>
      <w:shd w:val="clear" w:color="auto" w:fill="E1DFDD"/>
    </w:rPr>
  </w:style>
  <w:style w:type="paragraph" w:customStyle="1" w:styleId="paragraph">
    <w:name w:val="paragraph"/>
    <w:basedOn w:val="Normal"/>
    <w:rsid w:val="00147355"/>
    <w:pPr>
      <w:spacing w:before="100" w:beforeAutospacing="1" w:after="100" w:afterAutospacing="1" w:line="240" w:lineRule="auto"/>
    </w:pPr>
    <w:rPr>
      <w:rFonts w:ascii="Times New Roman" w:hAnsi="Times New Roman" w:cs="Times New Roman"/>
      <w:color w:val="auto"/>
      <w:sz w:val="24"/>
      <w:szCs w:val="24"/>
    </w:rPr>
  </w:style>
  <w:style w:type="table" w:customStyle="1" w:styleId="GridTable1Light-Accent21">
    <w:name w:val="Grid Table 1 Light - Accent 21"/>
    <w:basedOn w:val="TableNormal"/>
    <w:next w:val="GridTable1Light-Accent2"/>
    <w:uiPriority w:val="46"/>
    <w:rsid w:val="00E678D8"/>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55011762">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231781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5102367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23458180">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print" TargetMode="External"/><Relationship Id="rId33" Type="http://schemas.openxmlformats.org/officeDocument/2006/relationships/image" Target="media/image18.png"/><Relationship Id="rId38" Type="http://schemas.openxmlformats.org/officeDocument/2006/relationships/hyperlink" Target="https://www.environment.vic.gov.au/biodiversity/naturekit" TargetMode="Externa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png"/><Relationship Id="rId41" Type="http://schemas.openxmlformats.org/officeDocument/2006/relationships/image" Target="media/image25.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29.svg"/><Relationship Id="rId53"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svg"/><Relationship Id="rId48" Type="http://schemas.openxmlformats.org/officeDocument/2006/relationships/image" Target="media/image30.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eader" Target="header2.xml"/><Relationship Id="rId3" Type="http://schemas.openxmlformats.org/officeDocument/2006/relationships/customXml" Target="../customXml/item3.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DOCID75-1821465141-2042</_dlc_DocId>
    <_dlc_DocIdUrl xmlns="a5f32de4-e402-4188-b034-e71ca7d22e54">
      <Url>https://delwpvicgovau.sharepoint.com/sites/ecm_75/_layouts/15/DocIdRedir.aspx?ID=DOCID75-1821465141-2042</Url>
      <Description>DOCID75-1821465141-2042</Description>
    </_dlc_DocIdUrl>
    <TaxCatchAll xmlns="9fd47c19-1c4a-4d7d-b342-c10cef269344">
      <Value>77</Value>
      <Value>7</Value>
      <Value>6</Value>
      <Value>5</Value>
      <Value>21</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Biodiversity Response Planning</Proj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97aeec6-0273-40f2-ab3e-beee73212332" ContentTypeId="0x0101009298E819CE1EBB4F8D2096B3E0F0C2911D" PreviousValue="false"/>
</file>

<file path=customXml/itemProps1.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8ECB5B28-EAFD-4857-A453-644BD39DB6FC}">
  <ds:schemaRefs>
    <ds:schemaRef ds:uri="http://schemas.openxmlformats.org/officeDocument/2006/bibliography"/>
  </ds:schemaRefs>
</ds:datastoreItem>
</file>

<file path=customXml/itemProps4.xml><?xml version="1.0" encoding="utf-8"?>
<ds:datastoreItem xmlns:ds="http://schemas.openxmlformats.org/officeDocument/2006/customXml" ds:itemID="{E1EA3D49-80F9-474F-9B13-5174BABB1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34B99CC-72DA-45E9-81D9-052582A109E3}">
  <ds:schemaRefs>
    <ds:schemaRef ds:uri="http://schemas.microsoft.com/sharepoint/events"/>
  </ds:schemaRefs>
</ds:datastoreItem>
</file>

<file path=customXml/itemProps6.xml><?xml version="1.0" encoding="utf-8"?>
<ds:datastoreItem xmlns:ds="http://schemas.openxmlformats.org/officeDocument/2006/customXml" ds:itemID="{4C65DCC2-7497-4F77-9B1C-4D34CBA182DD}">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1399</TotalTime>
  <Pages>7</Pages>
  <Words>2197</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LOI Fact sheet template for Mallee</vt:lpstr>
    </vt:vector>
  </TitlesOfParts>
  <Company/>
  <LinksUpToDate>false</LinksUpToDate>
  <CharactersWithSpaces>14691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Gippsland</dc:title>
  <dc:subject/>
  <dc:creator>Elise K Kovac (DELWP)</dc:creator>
  <cp:keywords/>
  <dc:description/>
  <cp:lastModifiedBy>Clare Brownridge (DELWP)</cp:lastModifiedBy>
  <cp:revision>640</cp:revision>
  <cp:lastPrinted>2020-09-29T20:08:00Z</cp:lastPrinted>
  <dcterms:created xsi:type="dcterms:W3CDTF">2021-01-06T20:03:00Z</dcterms:created>
  <dcterms:modified xsi:type="dcterms:W3CDTF">2021-01-29T02:39:00Z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21115775-2a06-46f9-89d9-567a5f4eabc1</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2021-01-06T01:02:26Z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b3d965ba-a1d5-4aab-b74a-3f5a126fbcbc</vt:lpwstr>
  </property>
  <property fmtid="{D5CDD505-2E9C-101B-9397-08002B2CF9AE}" pid="32" name="MSIP_Label_4257e2ab-f512-40e2-9c9a-c64247360765_ContentBits">
    <vt:lpwstr>2</vt:lpwstr>
  </property>
  <property fmtid="{D5CDD505-2E9C-101B-9397-08002B2CF9AE}" pid="33" name="ece32f50ba964e1fbf627a9d83fe6c01">
    <vt:lpwstr>Department of Environment, Land, Water and Planning|607a3f87-1228-4cd9-82a5-076aa8776274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ic50d0a05a8e4d9791dac67f8a1e716c">
    <vt:lpwstr>Forest, Fire and Regions|2e0654de-dfdc-4793-b2a2-0db9a0abca14</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21;#Gippsland|8f701d9a-6d3c-413e-b150-520fa47243e1</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Copyright_x0020_License_x0020_Type">
    <vt:lpwstr/>
  </property>
  <property fmtid="{D5CDD505-2E9C-101B-9397-08002B2CF9AE}" pid="49" name="k1bd994a94c2413797db3bab8f123f6f">
    <vt:lpwstr/>
  </property>
  <property fmtid="{D5CDD505-2E9C-101B-9397-08002B2CF9AE}" pid="50" name="Sub_x002d_Section">
    <vt:lpwstr/>
  </property>
  <property fmtid="{D5CDD505-2E9C-101B-9397-08002B2CF9AE}" pid="51" name="Group1">
    <vt:lpwstr>6;#Forest, Fire and Regions|2e0654de-dfdc-4793-b2a2-0db9a0abca14</vt:lpwstr>
  </property>
  <property fmtid="{D5CDD505-2E9C-101B-9397-08002B2CF9AE}" pid="52" name="o2e611f6ba3e4c8f9a895dfb7980639e">
    <vt:lpwstr/>
  </property>
  <property fmtid="{D5CDD505-2E9C-101B-9397-08002B2CF9AE}" pid="53" name="ld508a88e6264ce89693af80a72862cb">
    <vt:lpwstr/>
  </property>
  <property fmtid="{D5CDD505-2E9C-101B-9397-08002B2CF9AE}" pid="54" name="lfd3071406224809a17b67e55409993d">
    <vt:lpwstr>Gippsland|8f701d9a-6d3c-413e-b150-520fa47243e1</vt:lpwstr>
  </property>
  <property fmtid="{D5CDD505-2E9C-101B-9397-08002B2CF9AE}" pid="55" name="Sub-Section">
    <vt:lpwstr/>
  </property>
  <property fmtid="{D5CDD505-2E9C-101B-9397-08002B2CF9AE}" pid="56" name="Copyright Licence Name">
    <vt:lpwstr/>
  </property>
  <property fmtid="{D5CDD505-2E9C-101B-9397-08002B2CF9AE}" pid="57" name="Location Type">
    <vt:lpwstr/>
  </property>
  <property fmtid="{D5CDD505-2E9C-101B-9397-08002B2CF9AE}" pid="58" name="Reference Type">
    <vt:lpwstr/>
  </property>
  <property fmtid="{D5CDD505-2E9C-101B-9397-08002B2CF9AE}" pid="59" name="Copyright License Type">
    <vt:lpwstr/>
  </property>
  <property fmtid="{D5CDD505-2E9C-101B-9397-08002B2CF9AE}" pid="60" name="Financial Year">
    <vt:lpwstr>2019-20</vt:lpwstr>
  </property>
  <property fmtid="{D5CDD505-2E9C-101B-9397-08002B2CF9AE}" pid="61" name="BRP phase">
    <vt:lpwstr>BRP2</vt:lpwstr>
  </property>
</Properties>
</file>