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80"/>
      </w:tblGrid>
      <w:tr w:rsidR="00975ED3" w:rsidRPr="00975ED3" w14:paraId="2F6CDAB3" w14:textId="77777777" w:rsidTr="00F44CF3">
        <w:trPr>
          <w:trHeight w:hRule="exact" w:val="1401"/>
        </w:trPr>
        <w:tc>
          <w:tcPr>
            <w:tcW w:w="7880" w:type="dxa"/>
            <w:vAlign w:val="center"/>
          </w:tcPr>
          <w:p w14:paraId="7F49C345" w14:textId="77777777" w:rsidR="00F44CF3" w:rsidRDefault="00B974EE" w:rsidP="00E36B59">
            <w:pPr>
              <w:pStyle w:val="Title"/>
            </w:pPr>
            <w:r>
              <w:t xml:space="preserve"> </w:t>
            </w:r>
          </w:p>
          <w:p w14:paraId="7CCE662A" w14:textId="44DD77CD" w:rsidR="00B974EE" w:rsidRDefault="0011766B" w:rsidP="00E36B59">
            <w:pPr>
              <w:pStyle w:val="Title"/>
              <w:rPr>
                <w:sz w:val="32"/>
                <w:szCs w:val="32"/>
              </w:rPr>
            </w:pPr>
            <w:r>
              <w:t>Mapping</w:t>
            </w:r>
            <w:r w:rsidR="009D3030">
              <w:t xml:space="preserve"> in ActivityKit</w:t>
            </w:r>
          </w:p>
          <w:p w14:paraId="78B0BDC3" w14:textId="046395F0" w:rsidR="00975ED3" w:rsidRPr="00975ED3" w:rsidRDefault="00975ED3" w:rsidP="00E36B59">
            <w:pPr>
              <w:pStyle w:val="Title"/>
            </w:pPr>
          </w:p>
        </w:tc>
      </w:tr>
      <w:tr w:rsidR="00975ED3" w:rsidRPr="00C32504" w14:paraId="1B777D19" w14:textId="77777777" w:rsidTr="00F44CF3">
        <w:trPr>
          <w:trHeight w:val="1232"/>
        </w:trPr>
        <w:tc>
          <w:tcPr>
            <w:tcW w:w="7880" w:type="dxa"/>
            <w:vAlign w:val="center"/>
          </w:tcPr>
          <w:p w14:paraId="7E0EDE6A" w14:textId="7B7BC478" w:rsidR="00975ED3" w:rsidRPr="00C32504" w:rsidRDefault="00C32504" w:rsidP="035B3472">
            <w:pPr>
              <w:pStyle w:val="Subtitle"/>
              <w:rPr>
                <w:b/>
                <w:bCs/>
                <w:sz w:val="20"/>
                <w:szCs w:val="20"/>
              </w:rPr>
            </w:pPr>
            <w:r w:rsidRPr="00C32504">
              <w:rPr>
                <w:b/>
                <w:sz w:val="32"/>
                <w:szCs w:val="32"/>
              </w:rPr>
              <w:t>Accurate representation of projects and activities</w:t>
            </w:r>
          </w:p>
        </w:tc>
      </w:tr>
    </w:tbl>
    <w:p w14:paraId="6FC524B8" w14:textId="7EFE9227" w:rsidR="00806AB6" w:rsidRPr="00B974EE" w:rsidRDefault="00806AB6" w:rsidP="004B0D58">
      <w:pPr>
        <w:pStyle w:val="BodyText"/>
        <w:rPr>
          <w:b/>
          <w:sz w:val="24"/>
          <w:szCs w:val="24"/>
        </w:rPr>
        <w:sectPr w:rsidR="00806AB6" w:rsidRPr="00B974EE"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7BA9F41F" w14:textId="3883DD61" w:rsidR="00DC0DE2" w:rsidRDefault="00C32504" w:rsidP="00FE01E5">
      <w:pPr>
        <w:rPr>
          <w:b/>
          <w:bCs/>
        </w:rPr>
      </w:pPr>
      <w:r w:rsidRPr="00C32504">
        <w:rPr>
          <w:b/>
          <w:bCs/>
        </w:rPr>
        <w:t>When mapping projects and activities it is important to draw the shapes consistent with what is delivered</w:t>
      </w:r>
    </w:p>
    <w:p w14:paraId="35D09A18" w14:textId="77777777" w:rsidR="00C32504" w:rsidRPr="00C32504" w:rsidRDefault="00C32504" w:rsidP="00FE01E5">
      <w:pPr>
        <w:rPr>
          <w:rFonts w:ascii="Arial" w:hAnsi="Arial"/>
        </w:rPr>
      </w:pPr>
    </w:p>
    <w:p w14:paraId="530122B7" w14:textId="5DBB75FB" w:rsidR="00FE01E5" w:rsidRDefault="00FE01E5" w:rsidP="00FE01E5">
      <w:pPr>
        <w:rPr>
          <w:rFonts w:ascii="Arial" w:hAnsi="Arial"/>
        </w:rPr>
      </w:pPr>
      <w:r w:rsidRPr="00FE6A1E">
        <w:rPr>
          <w:rFonts w:ascii="Arial" w:hAnsi="Arial"/>
          <w:i/>
        </w:rPr>
        <w:t>ActivityKit</w:t>
      </w:r>
      <w:r w:rsidRPr="007902BC">
        <w:rPr>
          <w:rFonts w:ascii="Arial" w:hAnsi="Arial"/>
        </w:rPr>
        <w:t xml:space="preserve"> is available for viewing at </w:t>
      </w:r>
      <w:hyperlink r:id="rId14" w:history="1">
        <w:r w:rsidRPr="00021850">
          <w:rPr>
            <w:rStyle w:val="Hyperlink"/>
            <w:rFonts w:ascii="Arial" w:hAnsi="Arial"/>
            <w:color w:val="0070C0"/>
          </w:rPr>
          <w:t>https://activitykit.biodiversity.vic.gov.au</w:t>
        </w:r>
      </w:hyperlink>
    </w:p>
    <w:p w14:paraId="6A4F6877" w14:textId="03677D84" w:rsidR="008C62B2" w:rsidRPr="00593F67" w:rsidRDefault="008C62B2" w:rsidP="008C62B2">
      <w:pPr>
        <w:pStyle w:val="BodyText"/>
      </w:pPr>
      <w:r w:rsidRPr="00593F67">
        <w:t xml:space="preserve">The </w:t>
      </w:r>
      <w:r w:rsidRPr="00593F67">
        <w:rPr>
          <w:i/>
        </w:rPr>
        <w:t>ActivityKit</w:t>
      </w:r>
      <w:r w:rsidRPr="00593F67">
        <w:t xml:space="preserve"> administrators recommend you use </w:t>
      </w:r>
      <w:r w:rsidRPr="0056446C">
        <w:t>Google Chrome</w:t>
      </w:r>
      <w:r w:rsidRPr="00593F67">
        <w:t xml:space="preserve"> to access the Registration site and ActivityKit as results can be unexpected on other browsers.</w:t>
      </w:r>
      <w:r>
        <w:t xml:space="preserve"> </w:t>
      </w:r>
    </w:p>
    <w:p w14:paraId="7E419F56" w14:textId="6F781F75" w:rsidR="00F01B7D" w:rsidRPr="007902BC" w:rsidRDefault="00F01B7D" w:rsidP="00F01B7D">
      <w:pPr>
        <w:rPr>
          <w:rFonts w:ascii="Arial" w:hAnsi="Arial"/>
        </w:rPr>
      </w:pPr>
      <w:r>
        <w:rPr>
          <w:rFonts w:ascii="Arial" w:hAnsi="Arial"/>
        </w:rPr>
        <w:t>To add or edit a feature in ActivityKit you must be signed in</w:t>
      </w:r>
      <w:r>
        <w:rPr>
          <w:rFonts w:ascii="Arial" w:hAnsi="Arial"/>
        </w:rPr>
        <w:t>.</w:t>
      </w:r>
      <w:bookmarkStart w:id="2" w:name="_GoBack"/>
      <w:bookmarkEnd w:id="2"/>
    </w:p>
    <w:p w14:paraId="1263F1A3" w14:textId="77777777" w:rsidR="00FE01E5" w:rsidRPr="007902BC" w:rsidRDefault="00FE01E5" w:rsidP="00FE01E5">
      <w:pPr>
        <w:rPr>
          <w:rFonts w:ascii="Arial" w:hAnsi="Arial"/>
        </w:rPr>
      </w:pPr>
    </w:p>
    <w:p w14:paraId="075C1BDD" w14:textId="59DECF92" w:rsidR="00E72B71" w:rsidRDefault="00E56BC0" w:rsidP="00E72B71">
      <w:r>
        <w:rPr>
          <w:noProof/>
        </w:rPr>
        <mc:AlternateContent>
          <mc:Choice Requires="wps">
            <w:drawing>
              <wp:anchor distT="0" distB="0" distL="114300" distR="114300" simplePos="0" relativeHeight="251652096" behindDoc="0" locked="0" layoutInCell="1" allowOverlap="1" wp14:anchorId="01F68C42" wp14:editId="6854E67A">
                <wp:simplePos x="0" y="0"/>
                <wp:positionH relativeFrom="column">
                  <wp:posOffset>-19050</wp:posOffset>
                </wp:positionH>
                <wp:positionV relativeFrom="paragraph">
                  <wp:posOffset>88265</wp:posOffset>
                </wp:positionV>
                <wp:extent cx="6286500" cy="36290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6286500" cy="362902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08CA" id="Rectangle 25" o:spid="_x0000_s1026" style="position:absolute;margin-left:-1.5pt;margin-top:6.95pt;width:495pt;height:285.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" filled="f" strokecolor="#50cac4 [2407]" strokeweight="1.5pt"/>
            </w:pict>
          </mc:Fallback>
        </mc:AlternateContent>
      </w:r>
    </w:p>
    <w:p w14:paraId="5E580977" w14:textId="1B79F6DF" w:rsidR="00E72B71" w:rsidRDefault="008B60B7" w:rsidP="00E72B71">
      <w:r>
        <w:rPr>
          <w:noProof/>
        </w:rPr>
        <mc:AlternateContent>
          <mc:Choice Requires="wps">
            <w:drawing>
              <wp:anchor distT="0" distB="0" distL="114300" distR="114300" simplePos="0" relativeHeight="251658240" behindDoc="0" locked="0" layoutInCell="1" allowOverlap="1" wp14:anchorId="08C3B57B" wp14:editId="1C1AC8E3">
                <wp:simplePos x="0" y="0"/>
                <wp:positionH relativeFrom="column">
                  <wp:posOffset>3933825</wp:posOffset>
                </wp:positionH>
                <wp:positionV relativeFrom="paragraph">
                  <wp:posOffset>840740</wp:posOffset>
                </wp:positionV>
                <wp:extent cx="1733550" cy="230505"/>
                <wp:effectExtent l="57150" t="38100" r="57150" b="112395"/>
                <wp:wrapNone/>
                <wp:docPr id="19" name="Straight Arrow Connector 19"/>
                <wp:cNvGraphicFramePr/>
                <a:graphic xmlns:a="http://schemas.openxmlformats.org/drawingml/2006/main">
                  <a:graphicData uri="http://schemas.microsoft.com/office/word/2010/wordprocessingShape">
                    <wps:wsp>
                      <wps:cNvCnPr/>
                      <wps:spPr>
                        <a:xfrm flipH="1">
                          <a:off x="0" y="0"/>
                          <a:ext cx="1733550" cy="230505"/>
                        </a:xfrm>
                        <a:prstGeom prst="straightConnector1">
                          <a:avLst/>
                        </a:prstGeom>
                        <a:ln w="19050">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35E444" id="_x0000_t32" coordsize="21600,21600" o:spt="32" o:oned="t" path="m,l21600,21600e" filled="f">
                <v:path arrowok="t" fillok="f" o:connecttype="none"/>
                <o:lock v:ext="edit" shapetype="t"/>
              </v:shapetype>
              <v:shape id="Straight Arrow Connector 19" o:spid="_x0000_s1026" type="#_x0000_t32" style="position:absolute;margin-left:309.75pt;margin-top:66.2pt;width:136.5pt;height:18.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" strokecolor="#ffc000" strokeweight="1.5pt">
                <v:stroke endarrow="block"/>
                <v:shadow on="t" color="black" opacity="24903f" origin=",.5" offset="0,.55556mm"/>
              </v:shape>
            </w:pict>
          </mc:Fallback>
        </mc:AlternateContent>
      </w:r>
      <w:r w:rsidR="00B44AFF">
        <w:rPr>
          <w:noProof/>
        </w:rPr>
        <mc:AlternateContent>
          <mc:Choice Requires="wps">
            <w:drawing>
              <wp:anchor distT="0" distB="0" distL="114300" distR="114300" simplePos="0" relativeHeight="251660288" behindDoc="0" locked="0" layoutInCell="1" allowOverlap="1" wp14:anchorId="0A15430F" wp14:editId="4A997BE3">
                <wp:simplePos x="0" y="0"/>
                <wp:positionH relativeFrom="column">
                  <wp:posOffset>5776595</wp:posOffset>
                </wp:positionH>
                <wp:positionV relativeFrom="paragraph">
                  <wp:posOffset>723900</wp:posOffset>
                </wp:positionV>
                <wp:extent cx="395544" cy="165735"/>
                <wp:effectExtent l="0" t="0" r="24130" b="24765"/>
                <wp:wrapNone/>
                <wp:docPr id="32" name="Rectangle: Rounded Corners 32"/>
                <wp:cNvGraphicFramePr/>
                <a:graphic xmlns:a="http://schemas.openxmlformats.org/drawingml/2006/main">
                  <a:graphicData uri="http://schemas.microsoft.com/office/word/2010/wordprocessingShape">
                    <wps:wsp>
                      <wps:cNvSpPr/>
                      <wps:spPr>
                        <a:xfrm>
                          <a:off x="0" y="0"/>
                          <a:ext cx="395544" cy="16573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F20B44" id="Rectangle: Rounded Corners 32" o:spid="_x0000_s1026" style="position:absolute;margin-left:454.85pt;margin-top:57pt;width:31.15pt;height:13.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karQIAAKY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" filled="f" strokecolor="#ffc000" strokeweight="1.5pt"/>
            </w:pict>
          </mc:Fallback>
        </mc:AlternateContent>
      </w:r>
      <w:r w:rsidR="00DC0DE2">
        <w:rPr>
          <w:noProof/>
        </w:rPr>
        <w:drawing>
          <wp:anchor distT="0" distB="0" distL="114300" distR="114300" simplePos="0" relativeHeight="251656192" behindDoc="0" locked="0" layoutInCell="1" allowOverlap="1" wp14:anchorId="4D049CF0" wp14:editId="7D32A1FB">
            <wp:simplePos x="0" y="0"/>
            <wp:positionH relativeFrom="page">
              <wp:posOffset>771525</wp:posOffset>
            </wp:positionH>
            <wp:positionV relativeFrom="page">
              <wp:posOffset>4146550</wp:posOffset>
            </wp:positionV>
            <wp:extent cx="6102350" cy="2875280"/>
            <wp:effectExtent l="19050" t="19050" r="12700" b="203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2350" cy="2875280"/>
                    </a:xfrm>
                    <a:prstGeom prst="rect">
                      <a:avLst/>
                    </a:prstGeom>
                    <a:ln>
                      <a:solidFill>
                        <a:schemeClr val="accent3">
                          <a:lumMod val="75000"/>
                          <a:lumOff val="25000"/>
                        </a:schemeClr>
                      </a:solidFill>
                    </a:ln>
                  </pic:spPr>
                </pic:pic>
              </a:graphicData>
            </a:graphic>
            <wp14:sizeRelH relativeFrom="page">
              <wp14:pctWidth>0</wp14:pctWidth>
            </wp14:sizeRelH>
            <wp14:sizeRelV relativeFrom="page">
              <wp14:pctHeight>0</wp14:pctHeight>
            </wp14:sizeRelV>
          </wp:anchor>
        </w:drawing>
      </w:r>
      <w:r w:rsidR="00E33E3C">
        <w:rPr>
          <w:noProof/>
        </w:rPr>
        <w:drawing>
          <wp:anchor distT="0" distB="0" distL="114300" distR="114300" simplePos="0" relativeHeight="251663360" behindDoc="0" locked="0" layoutInCell="1" allowOverlap="1" wp14:anchorId="465B2AC8" wp14:editId="1A7D1751">
            <wp:simplePos x="0" y="0"/>
            <wp:positionH relativeFrom="margin">
              <wp:posOffset>2802255</wp:posOffset>
            </wp:positionH>
            <wp:positionV relativeFrom="paragraph">
              <wp:posOffset>676910</wp:posOffset>
            </wp:positionV>
            <wp:extent cx="1104900" cy="80962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547" t="4036" r="2358" b="2420"/>
                    <a:stretch/>
                  </pic:blipFill>
                  <pic:spPr bwMode="auto">
                    <a:xfrm>
                      <a:off x="0" y="0"/>
                      <a:ext cx="1104900" cy="809625"/>
                    </a:xfrm>
                    <a:prstGeom prst="rect">
                      <a:avLst/>
                    </a:prstGeom>
                    <a:ln w="9525" cap="flat" cmpd="sng" algn="ctr">
                      <a:solidFill>
                        <a:srgbClr val="4472C4">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B71">
        <w:t>Sign in to ActivityKit by clicking the ‘</w:t>
      </w:r>
      <w:r w:rsidR="00E72B71" w:rsidRPr="00A8596C">
        <w:rPr>
          <w:color w:val="00857E" w:themeColor="accent1" w:themeShade="BF"/>
        </w:rPr>
        <w:t xml:space="preserve">Sign in’ </w:t>
      </w:r>
      <w:r w:rsidR="00E72B71">
        <w:t>hyperlink located next to the search field at the top right of the screen.</w:t>
      </w:r>
      <w:r w:rsidR="00D32C50" w:rsidRPr="00D32C50">
        <w:t xml:space="preserve"> </w:t>
      </w:r>
      <w:r w:rsidR="00D32C50">
        <w:t>Enter your user name and password into the ‘</w:t>
      </w:r>
      <w:r w:rsidR="00D32C50" w:rsidRPr="00A8596C">
        <w:rPr>
          <w:color w:val="00857E" w:themeColor="accent1" w:themeShade="BF"/>
        </w:rPr>
        <w:t xml:space="preserve">Authentication required’ </w:t>
      </w:r>
      <w:r w:rsidR="00D32C50">
        <w:t>pop-up box</w:t>
      </w:r>
    </w:p>
    <w:p w14:paraId="3A501FF7" w14:textId="06721B27" w:rsidR="006568BB" w:rsidRPr="00192AF1" w:rsidRDefault="00A8135C" w:rsidP="006401FE">
      <w:pPr>
        <w:pStyle w:val="Heading2"/>
        <w:rPr>
          <w:i/>
          <w:color w:val="auto"/>
          <w:szCs w:val="22"/>
        </w:rPr>
      </w:pPr>
      <w:r>
        <w:rPr>
          <w:noProof/>
        </w:rPr>
        <mc:AlternateContent>
          <mc:Choice Requires="wps">
            <w:drawing>
              <wp:anchor distT="0" distB="0" distL="114300" distR="114300" simplePos="0" relativeHeight="251660288" behindDoc="0" locked="0" layoutInCell="1" allowOverlap="1" wp14:anchorId="3A16EED7" wp14:editId="4BF43F17">
                <wp:simplePos x="0" y="0"/>
                <wp:positionH relativeFrom="column">
                  <wp:posOffset>-28575</wp:posOffset>
                </wp:positionH>
                <wp:positionV relativeFrom="paragraph">
                  <wp:posOffset>3280410</wp:posOffset>
                </wp:positionV>
                <wp:extent cx="6296025" cy="21240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296025" cy="212407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6DC7F" id="Rectangle 29" o:spid="_x0000_s1026" style="position:absolute;margin-left:-2.25pt;margin-top:258.3pt;width:495.7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" filled="f" strokecolor="#50cac4 [2407]" strokeweight="1.5pt"/>
            </w:pict>
          </mc:Fallback>
        </mc:AlternateContent>
      </w:r>
    </w:p>
    <w:p w14:paraId="11284C5A" w14:textId="77777777" w:rsidR="00F44CF3" w:rsidRDefault="00F44CF3"/>
    <w:p w14:paraId="327ABCB1" w14:textId="138FDD45" w:rsidR="006568BB" w:rsidRDefault="00250D7B">
      <w:r>
        <w:t xml:space="preserve">From the task bar located under the ActivityKit banner click the </w:t>
      </w:r>
      <w:r w:rsidRPr="00A8596C">
        <w:rPr>
          <w:color w:val="00857E" w:themeColor="accent1" w:themeShade="BF"/>
        </w:rPr>
        <w:t xml:space="preserve">Project/Activity </w:t>
      </w:r>
      <w:r>
        <w:t>tab</w:t>
      </w:r>
      <w:r w:rsidR="007C2E52">
        <w:t xml:space="preserve"> to start </w:t>
      </w:r>
      <w:r w:rsidR="0039799B">
        <w:t>adding a project</w:t>
      </w:r>
      <w:r w:rsidR="00A126B1">
        <w:t>.</w:t>
      </w:r>
    </w:p>
    <w:p w14:paraId="6E557D8F" w14:textId="77777777" w:rsidR="00F44CF3" w:rsidRDefault="00F44CF3">
      <w:pPr>
        <w:rPr>
          <w:i/>
          <w:color w:val="auto"/>
          <w:szCs w:val="22"/>
        </w:rPr>
      </w:pPr>
    </w:p>
    <w:p w14:paraId="67EDF145" w14:textId="6E3A1C3C" w:rsidR="00402CEB" w:rsidRDefault="007C2E52" w:rsidP="0039799B">
      <w:pPr>
        <w:jc w:val="center"/>
        <w:rPr>
          <w:b/>
          <w:bCs/>
          <w:i/>
          <w:iCs/>
          <w:color w:val="auto"/>
          <w:kern w:val="20"/>
          <w:sz w:val="22"/>
          <w:szCs w:val="22"/>
        </w:rPr>
      </w:pPr>
      <w:r>
        <w:rPr>
          <w:noProof/>
        </w:rPr>
        <mc:AlternateContent>
          <mc:Choice Requires="wps">
            <w:drawing>
              <wp:anchor distT="0" distB="0" distL="114300" distR="114300" simplePos="0" relativeHeight="251661312" behindDoc="0" locked="0" layoutInCell="1" allowOverlap="1" wp14:anchorId="5E5A6543" wp14:editId="742525D3">
                <wp:simplePos x="0" y="0"/>
                <wp:positionH relativeFrom="column">
                  <wp:posOffset>1543050</wp:posOffset>
                </wp:positionH>
                <wp:positionV relativeFrom="paragraph">
                  <wp:posOffset>534035</wp:posOffset>
                </wp:positionV>
                <wp:extent cx="968991" cy="279779"/>
                <wp:effectExtent l="0" t="0" r="22225" b="25400"/>
                <wp:wrapNone/>
                <wp:docPr id="27" name="Oval 27"/>
                <wp:cNvGraphicFramePr/>
                <a:graphic xmlns:a="http://schemas.openxmlformats.org/drawingml/2006/main">
                  <a:graphicData uri="http://schemas.microsoft.com/office/word/2010/wordprocessingShape">
                    <wps:wsp>
                      <wps:cNvSpPr/>
                      <wps:spPr>
                        <a:xfrm>
                          <a:off x="0" y="0"/>
                          <a:ext cx="968991" cy="2797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3E4DE" id="Oval 27" o:spid="_x0000_s1026" style="position:absolute;margin-left:121.5pt;margin-top:42.05pt;width:76.3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" filled="f" strokecolor="#005853 [1604]" strokeweight="2pt"/>
            </w:pict>
          </mc:Fallback>
        </mc:AlternateContent>
      </w:r>
      <w:r w:rsidR="001A1353">
        <w:rPr>
          <w:noProof/>
        </w:rPr>
        <w:drawing>
          <wp:inline distT="0" distB="0" distL="0" distR="0" wp14:anchorId="3093099B" wp14:editId="50291300">
            <wp:extent cx="4295775" cy="1407927"/>
            <wp:effectExtent l="19050" t="19050" r="952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5485" cy="1427497"/>
                    </a:xfrm>
                    <a:prstGeom prst="rect">
                      <a:avLst/>
                    </a:prstGeom>
                    <a:ln>
                      <a:solidFill>
                        <a:schemeClr val="accent3">
                          <a:lumMod val="75000"/>
                          <a:lumOff val="25000"/>
                        </a:schemeClr>
                      </a:solidFill>
                    </a:ln>
                  </pic:spPr>
                </pic:pic>
              </a:graphicData>
            </a:graphic>
          </wp:inline>
        </w:drawing>
      </w:r>
      <w:r w:rsidR="00402CEB">
        <w:rPr>
          <w:i/>
          <w:color w:val="auto"/>
          <w:szCs w:val="22"/>
        </w:rPr>
        <w:br w:type="page"/>
      </w:r>
    </w:p>
    <w:p w14:paraId="2EE0A231" w14:textId="6CEE09D9" w:rsidR="00DE761B" w:rsidRDefault="00DE761B" w:rsidP="008510C6">
      <w:pPr>
        <w:pStyle w:val="Heading2"/>
        <w:numPr>
          <w:ilvl w:val="0"/>
          <w:numId w:val="0"/>
        </w:numPr>
        <w:rPr>
          <w:b w:val="0"/>
          <w:color w:val="auto"/>
          <w:sz w:val="20"/>
          <w:szCs w:val="20"/>
        </w:rPr>
      </w:pPr>
    </w:p>
    <w:p w14:paraId="53AF125A" w14:textId="2ABF94DC" w:rsidR="00620E9F" w:rsidRPr="00347ACA" w:rsidRDefault="00CC0714" w:rsidP="008510C6">
      <w:pPr>
        <w:pStyle w:val="Heading2"/>
        <w:numPr>
          <w:ilvl w:val="0"/>
          <w:numId w:val="0"/>
        </w:numPr>
        <w:rPr>
          <w:b w:val="0"/>
          <w:color w:val="auto"/>
          <w:sz w:val="20"/>
          <w:szCs w:val="20"/>
        </w:rPr>
      </w:pPr>
      <w:r>
        <w:rPr>
          <w:noProof/>
        </w:rPr>
        <mc:AlternateContent>
          <mc:Choice Requires="wps">
            <w:drawing>
              <wp:anchor distT="0" distB="0" distL="114300" distR="114300" simplePos="0" relativeHeight="251662336" behindDoc="0" locked="0" layoutInCell="1" allowOverlap="1" wp14:anchorId="6AA6614F" wp14:editId="52CAD0DF">
                <wp:simplePos x="0" y="0"/>
                <wp:positionH relativeFrom="column">
                  <wp:posOffset>-66675</wp:posOffset>
                </wp:positionH>
                <wp:positionV relativeFrom="paragraph">
                  <wp:posOffset>307975</wp:posOffset>
                </wp:positionV>
                <wp:extent cx="6296025" cy="403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6296025" cy="4038600"/>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3B17" id="Rectangle 30" o:spid="_x0000_s1026" style="position:absolute;margin-left:-5.25pt;margin-top:24.25pt;width:495.75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" filled="f" strokecolor="#50cac4 [2407]" strokeweight="1.5pt"/>
            </w:pict>
          </mc:Fallback>
        </mc:AlternateContent>
      </w:r>
      <w:r w:rsidR="00347ACA" w:rsidRPr="00347ACA">
        <w:rPr>
          <w:b w:val="0"/>
          <w:color w:val="auto"/>
          <w:sz w:val="20"/>
          <w:szCs w:val="20"/>
        </w:rPr>
        <w:t xml:space="preserve">When mapping </w:t>
      </w:r>
      <w:r w:rsidR="00347ACA">
        <w:rPr>
          <w:b w:val="0"/>
          <w:color w:val="auto"/>
          <w:sz w:val="20"/>
          <w:szCs w:val="20"/>
        </w:rPr>
        <w:t xml:space="preserve">your </w:t>
      </w:r>
      <w:r w:rsidR="00DE761B">
        <w:rPr>
          <w:b w:val="0"/>
          <w:color w:val="auto"/>
          <w:sz w:val="20"/>
          <w:szCs w:val="20"/>
        </w:rPr>
        <w:t>project,</w:t>
      </w:r>
      <w:r w:rsidR="00347ACA">
        <w:rPr>
          <w:b w:val="0"/>
          <w:color w:val="auto"/>
          <w:sz w:val="20"/>
          <w:szCs w:val="20"/>
        </w:rPr>
        <w:t xml:space="preserve"> you may have </w:t>
      </w:r>
      <w:r w:rsidR="00C202EB">
        <w:rPr>
          <w:b w:val="0"/>
          <w:color w:val="auto"/>
          <w:sz w:val="20"/>
          <w:szCs w:val="20"/>
        </w:rPr>
        <w:t>one of the</w:t>
      </w:r>
      <w:r>
        <w:rPr>
          <w:b w:val="0"/>
          <w:color w:val="auto"/>
          <w:sz w:val="20"/>
          <w:szCs w:val="20"/>
        </w:rPr>
        <w:t xml:space="preserve">se </w:t>
      </w:r>
      <w:r w:rsidR="00DE761B">
        <w:rPr>
          <w:b w:val="0"/>
          <w:color w:val="auto"/>
          <w:sz w:val="20"/>
          <w:szCs w:val="20"/>
        </w:rPr>
        <w:t>scenarios</w:t>
      </w:r>
      <w:r w:rsidR="00232C5F">
        <w:rPr>
          <w:b w:val="0"/>
          <w:color w:val="auto"/>
          <w:sz w:val="20"/>
          <w:szCs w:val="20"/>
        </w:rPr>
        <w:t>:</w:t>
      </w:r>
    </w:p>
    <w:p w14:paraId="0E59A31E" w14:textId="408DC39C" w:rsidR="0011766B" w:rsidRPr="00206AA8" w:rsidRDefault="00385EB4" w:rsidP="008510C6">
      <w:pPr>
        <w:pStyle w:val="Heading2"/>
        <w:numPr>
          <w:ilvl w:val="0"/>
          <w:numId w:val="0"/>
        </w:numPr>
        <w:rPr>
          <w:b w:val="0"/>
          <w:color w:val="auto"/>
          <w:sz w:val="20"/>
          <w:szCs w:val="20"/>
        </w:rPr>
      </w:pPr>
      <w:r w:rsidRPr="00785438">
        <w:rPr>
          <w:color w:val="2C908C" w:themeColor="accent4" w:themeShade="80"/>
          <w:szCs w:val="22"/>
        </w:rPr>
        <w:t>Scenario 1</w:t>
      </w:r>
      <w:r w:rsidR="008051FA">
        <w:rPr>
          <w:i/>
          <w:color w:val="auto"/>
          <w:szCs w:val="22"/>
        </w:rPr>
        <w:t>.</w:t>
      </w:r>
      <w:r w:rsidRPr="00680C8B">
        <w:rPr>
          <w:b w:val="0"/>
          <w:color w:val="auto"/>
          <w:szCs w:val="22"/>
        </w:rPr>
        <w:t xml:space="preserve"> </w:t>
      </w:r>
      <w:r w:rsidR="00A7796E" w:rsidRPr="00206AA8">
        <w:rPr>
          <w:b w:val="0"/>
          <w:color w:val="auto"/>
          <w:sz w:val="20"/>
          <w:szCs w:val="20"/>
        </w:rPr>
        <w:t>A</w:t>
      </w:r>
      <w:r w:rsidR="005119CC" w:rsidRPr="00206AA8">
        <w:rPr>
          <w:b w:val="0"/>
          <w:color w:val="auto"/>
          <w:sz w:val="20"/>
          <w:szCs w:val="20"/>
        </w:rPr>
        <w:t xml:space="preserve"> project </w:t>
      </w:r>
      <w:r w:rsidR="00A7796E" w:rsidRPr="00206AA8">
        <w:rPr>
          <w:b w:val="0"/>
          <w:color w:val="auto"/>
          <w:sz w:val="20"/>
          <w:szCs w:val="20"/>
        </w:rPr>
        <w:t xml:space="preserve">may be delivered </w:t>
      </w:r>
      <w:r w:rsidR="0011766B" w:rsidRPr="00206AA8">
        <w:rPr>
          <w:b w:val="0"/>
          <w:color w:val="auto"/>
          <w:sz w:val="20"/>
          <w:szCs w:val="20"/>
        </w:rPr>
        <w:t>at one location and may have one or many activities delivered under it</w:t>
      </w:r>
      <w:r w:rsidR="00B4648B" w:rsidRPr="00206AA8">
        <w:rPr>
          <w:b w:val="0"/>
          <w:color w:val="auto"/>
          <w:sz w:val="20"/>
          <w:szCs w:val="20"/>
        </w:rPr>
        <w:t xml:space="preserve">. </w:t>
      </w:r>
      <w:r w:rsidR="00401F31" w:rsidRPr="00206AA8">
        <w:rPr>
          <w:b w:val="0"/>
          <w:color w:val="auto"/>
          <w:sz w:val="20"/>
          <w:szCs w:val="20"/>
        </w:rPr>
        <w:t xml:space="preserve">Your project area should be mapped to </w:t>
      </w:r>
      <w:r w:rsidR="001E1E3F" w:rsidRPr="00206AA8">
        <w:rPr>
          <w:b w:val="0"/>
          <w:color w:val="auto"/>
          <w:sz w:val="20"/>
          <w:szCs w:val="20"/>
        </w:rPr>
        <w:t>include those</w:t>
      </w:r>
      <w:r w:rsidR="00401F31" w:rsidRPr="00206AA8">
        <w:rPr>
          <w:b w:val="0"/>
          <w:color w:val="auto"/>
          <w:sz w:val="20"/>
          <w:szCs w:val="20"/>
        </w:rPr>
        <w:t xml:space="preserve"> areas where activities are being </w:t>
      </w:r>
      <w:r w:rsidR="001E1E3F">
        <w:rPr>
          <w:b w:val="0"/>
          <w:color w:val="auto"/>
          <w:sz w:val="20"/>
          <w:szCs w:val="20"/>
        </w:rPr>
        <w:t xml:space="preserve">or will be </w:t>
      </w:r>
      <w:r w:rsidR="007E1F50" w:rsidRPr="00206AA8">
        <w:rPr>
          <w:b w:val="0"/>
          <w:color w:val="auto"/>
          <w:sz w:val="20"/>
          <w:szCs w:val="20"/>
        </w:rPr>
        <w:t>carried out</w:t>
      </w:r>
      <w:r w:rsidR="00401F31" w:rsidRPr="00206AA8">
        <w:rPr>
          <w:b w:val="0"/>
          <w:color w:val="auto"/>
          <w:sz w:val="20"/>
          <w:szCs w:val="20"/>
        </w:rPr>
        <w:t xml:space="preserve">. </w:t>
      </w:r>
      <w:r w:rsidR="002956B2" w:rsidRPr="00206AA8">
        <w:rPr>
          <w:b w:val="0"/>
          <w:color w:val="auto"/>
          <w:sz w:val="20"/>
          <w:szCs w:val="20"/>
        </w:rPr>
        <w:t xml:space="preserve">The activity areas should accurately reflect </w:t>
      </w:r>
      <w:r w:rsidR="00B70AC9" w:rsidRPr="00206AA8">
        <w:rPr>
          <w:b w:val="0"/>
          <w:color w:val="auto"/>
          <w:sz w:val="20"/>
          <w:szCs w:val="20"/>
        </w:rPr>
        <w:t xml:space="preserve">where the activities </w:t>
      </w:r>
      <w:r w:rsidR="001E1E3F">
        <w:rPr>
          <w:b w:val="0"/>
          <w:color w:val="auto"/>
          <w:sz w:val="20"/>
          <w:szCs w:val="20"/>
        </w:rPr>
        <w:t>are</w:t>
      </w:r>
      <w:r w:rsidR="00B70AC9" w:rsidRPr="00206AA8">
        <w:rPr>
          <w:b w:val="0"/>
          <w:color w:val="auto"/>
          <w:sz w:val="20"/>
          <w:szCs w:val="20"/>
        </w:rPr>
        <w:t xml:space="preserve"> delivered.</w:t>
      </w:r>
      <w:r w:rsidR="008051FA">
        <w:rPr>
          <w:b w:val="0"/>
          <w:color w:val="auto"/>
          <w:sz w:val="20"/>
          <w:szCs w:val="20"/>
        </w:rPr>
        <w:t xml:space="preserve"> It is important that you have activities mapped for your project area.</w:t>
      </w:r>
    </w:p>
    <w:p w14:paraId="457FBE93" w14:textId="1AAEA74F" w:rsidR="00D2090C" w:rsidRDefault="00D2090C" w:rsidP="008510C6">
      <w:pPr>
        <w:pStyle w:val="BodyText"/>
        <w:rPr>
          <w:lang w:eastAsia="en-AU"/>
        </w:rPr>
      </w:pPr>
      <w:r w:rsidRPr="00294A69">
        <w:rPr>
          <w:rFonts w:cs="Arial"/>
          <w:bCs/>
          <w:iCs/>
          <w:color w:val="auto"/>
          <w:kern w:val="20"/>
          <w:lang w:eastAsia="en-AU"/>
        </w:rPr>
        <w:t xml:space="preserve">The picture below </w:t>
      </w:r>
      <w:r w:rsidR="00630CF3" w:rsidRPr="00294A69">
        <w:rPr>
          <w:rFonts w:cs="Arial"/>
          <w:bCs/>
          <w:iCs/>
          <w:color w:val="auto"/>
          <w:kern w:val="20"/>
          <w:lang w:eastAsia="en-AU"/>
        </w:rPr>
        <w:t xml:space="preserve">illustrates three </w:t>
      </w:r>
      <w:r w:rsidR="00EB1A90" w:rsidRPr="00294A69">
        <w:rPr>
          <w:rFonts w:cs="Arial"/>
          <w:bCs/>
          <w:iCs/>
          <w:color w:val="auto"/>
          <w:kern w:val="20"/>
          <w:lang w:eastAsia="en-AU"/>
        </w:rPr>
        <w:t>outputs resulting from activities delivered</w:t>
      </w:r>
      <w:r w:rsidR="00630CF3" w:rsidRPr="00294A69">
        <w:rPr>
          <w:rFonts w:cs="Arial"/>
          <w:bCs/>
          <w:iCs/>
          <w:color w:val="auto"/>
          <w:kern w:val="20"/>
          <w:lang w:eastAsia="en-AU"/>
        </w:rPr>
        <w:t xml:space="preserve"> bounded by a project area</w:t>
      </w:r>
      <w:r w:rsidR="00630CF3">
        <w:rPr>
          <w:lang w:eastAsia="en-AU"/>
        </w:rPr>
        <w:t>.</w:t>
      </w:r>
      <w:r w:rsidR="008051FA">
        <w:rPr>
          <w:lang w:eastAsia="en-AU"/>
        </w:rPr>
        <w:t xml:space="preserve"> </w:t>
      </w:r>
    </w:p>
    <w:p w14:paraId="3F758A8E" w14:textId="39553C98" w:rsidR="008510C6" w:rsidRDefault="008051FA" w:rsidP="008510C6">
      <w:pPr>
        <w:pStyle w:val="BodyText"/>
        <w:rPr>
          <w:lang w:eastAsia="en-AU"/>
        </w:rPr>
      </w:pPr>
      <w:r>
        <w:rPr>
          <w:noProof/>
        </w:rPr>
        <w:drawing>
          <wp:anchor distT="0" distB="0" distL="114300" distR="114300" simplePos="0" relativeHeight="251653120" behindDoc="0" locked="0" layoutInCell="1" allowOverlap="1" wp14:anchorId="14E66740" wp14:editId="49BBEE1A">
            <wp:simplePos x="0" y="0"/>
            <wp:positionH relativeFrom="page">
              <wp:posOffset>1609725</wp:posOffset>
            </wp:positionH>
            <wp:positionV relativeFrom="page">
              <wp:posOffset>2781300</wp:posOffset>
            </wp:positionV>
            <wp:extent cx="3895725" cy="2819596"/>
            <wp:effectExtent l="19050" t="19050" r="9525" b="190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99"/>
                    <a:stretch/>
                  </pic:blipFill>
                  <pic:spPr bwMode="auto">
                    <a:xfrm>
                      <a:off x="0" y="0"/>
                      <a:ext cx="3895725" cy="2819596"/>
                    </a:xfrm>
                    <a:prstGeom prst="rect">
                      <a:avLst/>
                    </a:prstGeom>
                    <a:ln>
                      <a:solidFill>
                        <a:schemeClr val="accent3">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D83A7" w14:textId="243BA083" w:rsidR="008510C6" w:rsidRDefault="008510C6" w:rsidP="008510C6">
      <w:pPr>
        <w:pStyle w:val="BodyText"/>
        <w:rPr>
          <w:lang w:eastAsia="en-AU"/>
        </w:rPr>
      </w:pPr>
    </w:p>
    <w:p w14:paraId="369717FE" w14:textId="20D4ADFD" w:rsidR="008510C6" w:rsidRDefault="008510C6" w:rsidP="008510C6">
      <w:pPr>
        <w:pStyle w:val="BodyText"/>
        <w:rPr>
          <w:lang w:eastAsia="en-AU"/>
        </w:rPr>
      </w:pPr>
    </w:p>
    <w:p w14:paraId="0A436481" w14:textId="1E23211F" w:rsidR="008510C6" w:rsidRPr="00D2090C" w:rsidRDefault="008510C6" w:rsidP="008510C6">
      <w:pPr>
        <w:pStyle w:val="BodyText"/>
        <w:rPr>
          <w:lang w:eastAsia="en-AU"/>
        </w:rPr>
      </w:pPr>
    </w:p>
    <w:p w14:paraId="7EDA494D" w14:textId="65515632" w:rsidR="004B0D58" w:rsidRDefault="004B0D58" w:rsidP="008510C6">
      <w:pPr>
        <w:pStyle w:val="BodyText"/>
        <w:rPr>
          <w:lang w:eastAsia="en-AU"/>
        </w:rPr>
      </w:pPr>
    </w:p>
    <w:p w14:paraId="4E8B9110" w14:textId="1E8991FE" w:rsidR="004B0D58" w:rsidRDefault="004B0D58" w:rsidP="008510C6">
      <w:pPr>
        <w:pStyle w:val="BodyText"/>
        <w:rPr>
          <w:lang w:eastAsia="en-AU"/>
        </w:rPr>
      </w:pPr>
    </w:p>
    <w:p w14:paraId="52A18887" w14:textId="5094BA76" w:rsidR="00401F31" w:rsidRDefault="00401F31" w:rsidP="008510C6">
      <w:pPr>
        <w:pStyle w:val="BodyText"/>
        <w:rPr>
          <w:color w:val="auto"/>
        </w:rPr>
      </w:pPr>
    </w:p>
    <w:p w14:paraId="7880C61E" w14:textId="44C85A1F" w:rsidR="00401F31" w:rsidRDefault="00401F31" w:rsidP="008510C6">
      <w:pPr>
        <w:pStyle w:val="BodyText"/>
        <w:rPr>
          <w:color w:val="auto"/>
        </w:rPr>
      </w:pPr>
    </w:p>
    <w:p w14:paraId="70282BDD" w14:textId="1923A967" w:rsidR="00401F31" w:rsidRDefault="00401F31" w:rsidP="008510C6">
      <w:pPr>
        <w:pStyle w:val="BodyText"/>
        <w:rPr>
          <w:color w:val="auto"/>
        </w:rPr>
      </w:pPr>
    </w:p>
    <w:p w14:paraId="2088EB8E" w14:textId="1B416541" w:rsidR="00401F31" w:rsidRDefault="00401F31" w:rsidP="008510C6">
      <w:pPr>
        <w:pStyle w:val="BodyText"/>
        <w:rPr>
          <w:color w:val="auto"/>
        </w:rPr>
      </w:pPr>
    </w:p>
    <w:p w14:paraId="79BCB18E" w14:textId="0220140A" w:rsidR="00401F31" w:rsidRDefault="00401F31" w:rsidP="008510C6">
      <w:pPr>
        <w:pStyle w:val="BodyText"/>
        <w:rPr>
          <w:color w:val="auto"/>
        </w:rPr>
      </w:pPr>
    </w:p>
    <w:p w14:paraId="00A67394" w14:textId="0CCEFC2E" w:rsidR="00401F31" w:rsidRDefault="00401F31" w:rsidP="008510C6">
      <w:pPr>
        <w:pStyle w:val="BodyText"/>
        <w:rPr>
          <w:color w:val="auto"/>
        </w:rPr>
      </w:pPr>
    </w:p>
    <w:p w14:paraId="56D3434A" w14:textId="3906B152" w:rsidR="00401F31" w:rsidRDefault="00401F31" w:rsidP="008510C6">
      <w:pPr>
        <w:pStyle w:val="BodyText"/>
        <w:rPr>
          <w:color w:val="auto"/>
        </w:rPr>
      </w:pPr>
    </w:p>
    <w:p w14:paraId="2C5C223A" w14:textId="77777777" w:rsidR="008051FA" w:rsidRDefault="008051FA" w:rsidP="008051FA">
      <w:pPr>
        <w:pStyle w:val="BodyText"/>
        <w:rPr>
          <w:i/>
          <w:color w:val="auto"/>
        </w:rPr>
      </w:pPr>
      <w:r>
        <w:rPr>
          <w:noProof/>
        </w:rPr>
        <mc:AlternateContent>
          <mc:Choice Requires="wps">
            <w:drawing>
              <wp:anchor distT="0" distB="0" distL="114300" distR="114300" simplePos="0" relativeHeight="251656192" behindDoc="0" locked="0" layoutInCell="1" allowOverlap="1" wp14:anchorId="5E68B095" wp14:editId="49AA3549">
                <wp:simplePos x="0" y="0"/>
                <wp:positionH relativeFrom="column">
                  <wp:posOffset>-66675</wp:posOffset>
                </wp:positionH>
                <wp:positionV relativeFrom="paragraph">
                  <wp:posOffset>225425</wp:posOffset>
                </wp:positionV>
                <wp:extent cx="6296025" cy="37814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6296025" cy="378142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3E8BB" id="Rectangle 31" o:spid="_x0000_s1026" style="position:absolute;margin-left:-5.25pt;margin-top:17.75pt;width:495.75pt;height:29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" filled="f" strokecolor="#50cac4 [2407]" strokeweight="1.5pt"/>
            </w:pict>
          </mc:Fallback>
        </mc:AlternateContent>
      </w:r>
    </w:p>
    <w:p w14:paraId="5C00CF8A" w14:textId="77777777" w:rsidR="008051FA" w:rsidRDefault="008051FA" w:rsidP="008051FA">
      <w:pPr>
        <w:pStyle w:val="BodyText"/>
        <w:spacing w:before="0" w:after="0" w:line="240" w:lineRule="auto"/>
        <w:rPr>
          <w:i/>
          <w:color w:val="auto"/>
        </w:rPr>
      </w:pPr>
    </w:p>
    <w:p w14:paraId="51FC2F1F" w14:textId="05B1D7D4" w:rsidR="004B0D58" w:rsidRPr="00AB70F3" w:rsidRDefault="00B974EE" w:rsidP="004B0D58">
      <w:pPr>
        <w:pStyle w:val="BodyText"/>
        <w:rPr>
          <w:color w:val="auto"/>
        </w:rPr>
      </w:pPr>
      <w:r w:rsidRPr="00785438">
        <w:rPr>
          <w:b/>
          <w:color w:val="2C908C" w:themeColor="accent4" w:themeShade="80"/>
          <w:sz w:val="22"/>
          <w:szCs w:val="22"/>
        </w:rPr>
        <w:t>Scenario 2</w:t>
      </w:r>
      <w:r w:rsidRPr="00785438">
        <w:rPr>
          <w:b/>
          <w:color w:val="auto"/>
          <w:sz w:val="22"/>
          <w:szCs w:val="22"/>
        </w:rPr>
        <w:t>.</w:t>
      </w:r>
      <w:r w:rsidRPr="00C202EB">
        <w:rPr>
          <w:color w:val="auto"/>
        </w:rPr>
        <w:t xml:space="preserve"> A project m</w:t>
      </w:r>
      <w:r w:rsidR="0036211E" w:rsidRPr="00C202EB">
        <w:rPr>
          <w:color w:val="auto"/>
        </w:rPr>
        <w:t>ay</w:t>
      </w:r>
      <w:r w:rsidRPr="00C202EB">
        <w:rPr>
          <w:color w:val="auto"/>
        </w:rPr>
        <w:t xml:space="preserve"> be delivered at more than one location and may have one or many activities delivered under it. </w:t>
      </w:r>
      <w:r w:rsidR="00F1290D" w:rsidRPr="00C202EB">
        <w:rPr>
          <w:color w:val="auto"/>
        </w:rPr>
        <w:t>Multiple p</w:t>
      </w:r>
      <w:r w:rsidRPr="00C202EB">
        <w:rPr>
          <w:color w:val="auto"/>
        </w:rPr>
        <w:t>roject area</w:t>
      </w:r>
      <w:r w:rsidR="00F1290D" w:rsidRPr="00C202EB">
        <w:rPr>
          <w:color w:val="auto"/>
        </w:rPr>
        <w:t>s</w:t>
      </w:r>
      <w:r w:rsidRPr="00C202EB">
        <w:rPr>
          <w:color w:val="auto"/>
        </w:rPr>
        <w:t xml:space="preserve"> </w:t>
      </w:r>
      <w:r w:rsidR="00B33369" w:rsidRPr="00C202EB">
        <w:rPr>
          <w:color w:val="auto"/>
        </w:rPr>
        <w:t>should be mapped</w:t>
      </w:r>
      <w:r w:rsidR="009A12FB" w:rsidRPr="00C202EB">
        <w:rPr>
          <w:color w:val="auto"/>
        </w:rPr>
        <w:t xml:space="preserve"> </w:t>
      </w:r>
      <w:r w:rsidR="001B129C" w:rsidRPr="00C202EB">
        <w:rPr>
          <w:color w:val="auto"/>
        </w:rPr>
        <w:t xml:space="preserve">separately </w:t>
      </w:r>
      <w:r w:rsidR="00A81720" w:rsidRPr="00C202EB">
        <w:rPr>
          <w:color w:val="auto"/>
        </w:rPr>
        <w:t>if</w:t>
      </w:r>
      <w:r w:rsidR="0079243C" w:rsidRPr="00C202EB">
        <w:rPr>
          <w:color w:val="auto"/>
        </w:rPr>
        <w:t xml:space="preserve"> the </w:t>
      </w:r>
      <w:proofErr w:type="spellStart"/>
      <w:r w:rsidR="0079243C" w:rsidRPr="00C202EB">
        <w:rPr>
          <w:color w:val="auto"/>
        </w:rPr>
        <w:t>activites</w:t>
      </w:r>
      <w:proofErr w:type="spellEnd"/>
      <w:r w:rsidR="0079243C" w:rsidRPr="00C202EB">
        <w:rPr>
          <w:color w:val="auto"/>
        </w:rPr>
        <w:t xml:space="preserve"> </w:t>
      </w:r>
      <w:r w:rsidR="004C53F3" w:rsidRPr="00C202EB">
        <w:rPr>
          <w:color w:val="auto"/>
        </w:rPr>
        <w:t>deliver</w:t>
      </w:r>
      <w:r w:rsidR="001F5BF9">
        <w:rPr>
          <w:color w:val="auto"/>
        </w:rPr>
        <w:t>e</w:t>
      </w:r>
      <w:r w:rsidR="004C53F3" w:rsidRPr="00C202EB">
        <w:rPr>
          <w:color w:val="auto"/>
        </w:rPr>
        <w:t xml:space="preserve">d </w:t>
      </w:r>
      <w:r w:rsidR="0079243C" w:rsidRPr="00C202EB">
        <w:rPr>
          <w:color w:val="auto"/>
        </w:rPr>
        <w:t xml:space="preserve">are </w:t>
      </w:r>
      <w:r w:rsidR="004C53F3" w:rsidRPr="00C202EB">
        <w:rPr>
          <w:color w:val="auto"/>
        </w:rPr>
        <w:t>located some distance apart.</w:t>
      </w:r>
      <w:r w:rsidR="00CA6392">
        <w:rPr>
          <w:color w:val="auto"/>
        </w:rPr>
        <w:t xml:space="preserve"> </w:t>
      </w:r>
      <w:r w:rsidR="006A169F" w:rsidRPr="00CA6392">
        <w:rPr>
          <w:color w:val="auto"/>
        </w:rPr>
        <w:t xml:space="preserve">The picture below illustrates </w:t>
      </w:r>
      <w:r w:rsidR="0089723E" w:rsidRPr="00CA6392">
        <w:rPr>
          <w:color w:val="auto"/>
        </w:rPr>
        <w:t>a</w:t>
      </w:r>
      <w:r w:rsidR="003A4241" w:rsidRPr="00CA6392">
        <w:rPr>
          <w:color w:val="auto"/>
        </w:rPr>
        <w:t xml:space="preserve"> project is being delivered in three different locations</w:t>
      </w:r>
      <w:r w:rsidR="004F64EE">
        <w:rPr>
          <w:color w:val="auto"/>
        </w:rPr>
        <w:t xml:space="preserve"> </w:t>
      </w:r>
      <w:r w:rsidR="007062B9">
        <w:rPr>
          <w:color w:val="auto"/>
        </w:rPr>
        <w:t>and</w:t>
      </w:r>
      <w:r w:rsidR="007062B9" w:rsidRPr="007062B9">
        <w:rPr>
          <w:color w:val="auto"/>
        </w:rPr>
        <w:t xml:space="preserve"> </w:t>
      </w:r>
      <w:r w:rsidR="007062B9" w:rsidRPr="00CA6392">
        <w:rPr>
          <w:color w:val="auto"/>
        </w:rPr>
        <w:t xml:space="preserve">four types of </w:t>
      </w:r>
      <w:proofErr w:type="spellStart"/>
      <w:r w:rsidR="007062B9" w:rsidRPr="00CA6392">
        <w:rPr>
          <w:color w:val="auto"/>
        </w:rPr>
        <w:t>activites</w:t>
      </w:r>
      <w:proofErr w:type="spellEnd"/>
      <w:r w:rsidR="007062B9" w:rsidRPr="00CA6392">
        <w:rPr>
          <w:color w:val="auto"/>
        </w:rPr>
        <w:t xml:space="preserve"> delivered</w:t>
      </w:r>
      <w:r w:rsidR="003A4241" w:rsidRPr="00CA6392">
        <w:rPr>
          <w:color w:val="auto"/>
        </w:rPr>
        <w:t xml:space="preserve">. </w:t>
      </w:r>
      <w:r w:rsidR="00735EBF">
        <w:rPr>
          <w:color w:val="auto"/>
        </w:rPr>
        <w:t xml:space="preserve">For every location </w:t>
      </w:r>
      <w:r w:rsidR="008A0AAF">
        <w:rPr>
          <w:color w:val="auto"/>
        </w:rPr>
        <w:t xml:space="preserve">click </w:t>
      </w:r>
      <w:r w:rsidR="00D077C7" w:rsidRPr="00201773">
        <w:rPr>
          <w:color w:val="00857E" w:themeColor="accent1" w:themeShade="BF"/>
        </w:rPr>
        <w:t xml:space="preserve">Project/Activity </w:t>
      </w:r>
      <w:r w:rsidR="00D077C7">
        <w:rPr>
          <w:color w:val="auto"/>
        </w:rPr>
        <w:t xml:space="preserve">then </w:t>
      </w:r>
      <w:r w:rsidR="008A0AAF" w:rsidRPr="00201773">
        <w:rPr>
          <w:color w:val="00857E" w:themeColor="accent1" w:themeShade="BF"/>
        </w:rPr>
        <w:t>Project</w:t>
      </w:r>
      <w:r w:rsidR="00F9012B" w:rsidRPr="00201773">
        <w:rPr>
          <w:color w:val="00857E" w:themeColor="accent1" w:themeShade="BF"/>
        </w:rPr>
        <w:t xml:space="preserve"> </w:t>
      </w:r>
      <w:r w:rsidR="00562B90" w:rsidRPr="00201773">
        <w:rPr>
          <w:color w:val="00857E" w:themeColor="accent1" w:themeShade="BF"/>
        </w:rPr>
        <w:t>/</w:t>
      </w:r>
      <w:r w:rsidR="00F9012B" w:rsidRPr="00201773">
        <w:rPr>
          <w:color w:val="00857E" w:themeColor="accent1" w:themeShade="BF"/>
        </w:rPr>
        <w:t xml:space="preserve"> </w:t>
      </w:r>
      <w:r w:rsidR="00562B90" w:rsidRPr="00201773">
        <w:rPr>
          <w:color w:val="00857E" w:themeColor="accent1" w:themeShade="BF"/>
        </w:rPr>
        <w:t>Add New</w:t>
      </w:r>
      <w:r w:rsidR="00562B90">
        <w:rPr>
          <w:color w:val="auto"/>
        </w:rPr>
        <w:t>/</w:t>
      </w:r>
      <w:r w:rsidR="00E73E24">
        <w:rPr>
          <w:color w:val="auto"/>
        </w:rPr>
        <w:t xml:space="preserve"> d</w:t>
      </w:r>
      <w:r w:rsidR="00562B90">
        <w:rPr>
          <w:color w:val="auto"/>
        </w:rPr>
        <w:t xml:space="preserve">raw </w:t>
      </w:r>
      <w:r w:rsidR="00E73E24">
        <w:rPr>
          <w:color w:val="auto"/>
        </w:rPr>
        <w:t xml:space="preserve">polygon </w:t>
      </w:r>
      <w:r w:rsidR="00562B90">
        <w:rPr>
          <w:color w:val="auto"/>
        </w:rPr>
        <w:t>/</w:t>
      </w:r>
      <w:r w:rsidR="00562B90" w:rsidRPr="00201773">
        <w:rPr>
          <w:color w:val="00857E" w:themeColor="accent1" w:themeShade="BF"/>
        </w:rPr>
        <w:t>Add</w:t>
      </w:r>
      <w:r w:rsidR="00AB70F3">
        <w:rPr>
          <w:color w:val="0070C0"/>
        </w:rPr>
        <w:t xml:space="preserve"> </w:t>
      </w:r>
      <w:r w:rsidR="00AB70F3">
        <w:rPr>
          <w:lang w:eastAsia="en-AU"/>
        </w:rPr>
        <w:t xml:space="preserve">and </w:t>
      </w:r>
      <w:r w:rsidR="00AB70F3" w:rsidRPr="00201773">
        <w:rPr>
          <w:color w:val="00857E" w:themeColor="accent1" w:themeShade="BF"/>
          <w:lang w:eastAsia="en-AU"/>
        </w:rPr>
        <w:t>Enter Project Information</w:t>
      </w:r>
      <w:r w:rsidR="00946484">
        <w:rPr>
          <w:color w:val="auto"/>
        </w:rPr>
        <w:t xml:space="preserve">. </w:t>
      </w:r>
      <w:r w:rsidR="00946484" w:rsidRPr="00CA6392">
        <w:rPr>
          <w:color w:val="auto"/>
        </w:rPr>
        <w:t xml:space="preserve">Project ID </w:t>
      </w:r>
      <w:r w:rsidR="00946484">
        <w:rPr>
          <w:color w:val="auto"/>
        </w:rPr>
        <w:t xml:space="preserve">and </w:t>
      </w:r>
      <w:r w:rsidR="00946484" w:rsidRPr="00CA6392">
        <w:rPr>
          <w:color w:val="auto"/>
        </w:rPr>
        <w:t>Project Information</w:t>
      </w:r>
      <w:r w:rsidR="00946484">
        <w:rPr>
          <w:color w:val="auto"/>
        </w:rPr>
        <w:t xml:space="preserve"> is the same for all locations</w:t>
      </w:r>
      <w:r w:rsidR="00946484" w:rsidRPr="00CA6392">
        <w:rPr>
          <w:color w:val="auto"/>
        </w:rPr>
        <w:t>.</w:t>
      </w:r>
      <w:r w:rsidR="00946484">
        <w:rPr>
          <w:color w:val="auto"/>
        </w:rPr>
        <w:t xml:space="preserve"> </w:t>
      </w:r>
    </w:p>
    <w:p w14:paraId="2398825C" w14:textId="5022A0F5" w:rsidR="004B0D58" w:rsidRDefault="001C419C" w:rsidP="004B0D58">
      <w:pPr>
        <w:pStyle w:val="BodyText"/>
        <w:rPr>
          <w:lang w:eastAsia="en-AU"/>
        </w:rPr>
      </w:pPr>
      <w:r w:rsidRPr="008051FA">
        <w:rPr>
          <w:b/>
          <w:noProof/>
          <w:sz w:val="22"/>
          <w:szCs w:val="22"/>
        </w:rPr>
        <w:drawing>
          <wp:anchor distT="0" distB="0" distL="114300" distR="114300" simplePos="0" relativeHeight="251651072" behindDoc="0" locked="0" layoutInCell="1" allowOverlap="1" wp14:anchorId="5C8F49D9" wp14:editId="21CB0332">
            <wp:simplePos x="0" y="0"/>
            <wp:positionH relativeFrom="page">
              <wp:posOffset>2025308</wp:posOffset>
            </wp:positionH>
            <wp:positionV relativeFrom="page">
              <wp:posOffset>7019436</wp:posOffset>
            </wp:positionV>
            <wp:extent cx="3720777" cy="2623625"/>
            <wp:effectExtent l="19050" t="19050" r="13335" b="247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94"/>
                    <a:stretch/>
                  </pic:blipFill>
                  <pic:spPr bwMode="auto">
                    <a:xfrm>
                      <a:off x="0" y="0"/>
                      <a:ext cx="3720777" cy="2623625"/>
                    </a:xfrm>
                    <a:prstGeom prst="rect">
                      <a:avLst/>
                    </a:prstGeom>
                    <a:ln>
                      <a:solidFill>
                        <a:schemeClr val="accent3">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5DBD5" w14:textId="26EF2987" w:rsidR="00385EB4" w:rsidRDefault="00385EB4" w:rsidP="00ED4A5D">
      <w:pPr>
        <w:pStyle w:val="Heading2"/>
        <w:rPr>
          <w:b w:val="0"/>
          <w:color w:val="auto"/>
        </w:rPr>
      </w:pPr>
    </w:p>
    <w:p w14:paraId="59F61E14" w14:textId="41AE4C2D" w:rsidR="00ED4A5D" w:rsidRPr="00A92176" w:rsidRDefault="004B0D58" w:rsidP="00A92176">
      <w:pPr>
        <w:rPr>
          <w:i/>
          <w:color w:val="auto"/>
          <w:sz w:val="24"/>
          <w:szCs w:val="24"/>
        </w:rPr>
      </w:pPr>
      <w:r>
        <w:rPr>
          <w:i/>
          <w:color w:val="auto"/>
          <w:sz w:val="24"/>
          <w:szCs w:val="24"/>
        </w:rPr>
        <w:br w:type="page"/>
      </w:r>
    </w:p>
    <w:p w14:paraId="2F33CD68" w14:textId="51CD36E0" w:rsidR="00385EB4" w:rsidRDefault="00385EB4" w:rsidP="00ED4A5D">
      <w:pPr>
        <w:rPr>
          <w:bCs/>
          <w:iCs/>
          <w:color w:val="494847"/>
        </w:rPr>
      </w:pPr>
    </w:p>
    <w:p w14:paraId="41083A7A" w14:textId="025B526A" w:rsidR="00385EB4" w:rsidRDefault="009F32FD" w:rsidP="00ED4A5D">
      <w:pPr>
        <w:rPr>
          <w:bCs/>
          <w:iCs/>
          <w:color w:val="494847"/>
        </w:rPr>
      </w:pPr>
      <w:r>
        <w:rPr>
          <w:noProof/>
        </w:rPr>
        <mc:AlternateContent>
          <mc:Choice Requires="wps">
            <w:drawing>
              <wp:anchor distT="0" distB="0" distL="114300" distR="114300" simplePos="0" relativeHeight="251665408" behindDoc="0" locked="0" layoutInCell="1" allowOverlap="1" wp14:anchorId="7254D494" wp14:editId="04464832">
                <wp:simplePos x="0" y="0"/>
                <wp:positionH relativeFrom="column">
                  <wp:posOffset>-206830</wp:posOffset>
                </wp:positionH>
                <wp:positionV relativeFrom="paragraph">
                  <wp:posOffset>206829</wp:posOffset>
                </wp:positionV>
                <wp:extent cx="6444343" cy="4371975"/>
                <wp:effectExtent l="0" t="0" r="13970" b="28575"/>
                <wp:wrapNone/>
                <wp:docPr id="10" name="Rectangle 10"/>
                <wp:cNvGraphicFramePr/>
                <a:graphic xmlns:a="http://schemas.openxmlformats.org/drawingml/2006/main">
                  <a:graphicData uri="http://schemas.microsoft.com/office/word/2010/wordprocessingShape">
                    <wps:wsp>
                      <wps:cNvSpPr/>
                      <wps:spPr>
                        <a:xfrm>
                          <a:off x="0" y="0"/>
                          <a:ext cx="6444343" cy="437197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40024" id="Rectangle 10" o:spid="_x0000_s1026" style="position:absolute;margin-left:-16.3pt;margin-top:16.3pt;width:507.45pt;height:3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" filled="f" strokecolor="#50cac4 [2407]" strokeweight="1.5pt"/>
            </w:pict>
          </mc:Fallback>
        </mc:AlternateContent>
      </w:r>
    </w:p>
    <w:p w14:paraId="6E744496" w14:textId="77777777" w:rsidR="00D34017" w:rsidRDefault="00D34017">
      <w:pPr>
        <w:rPr>
          <w:bCs/>
          <w:i/>
          <w:iCs/>
          <w:color w:val="494847"/>
          <w:sz w:val="22"/>
          <w:szCs w:val="22"/>
        </w:rPr>
      </w:pPr>
    </w:p>
    <w:p w14:paraId="3F255735" w14:textId="26DEA421" w:rsidR="007F5465" w:rsidRPr="00295893" w:rsidRDefault="002F64AE">
      <w:pPr>
        <w:rPr>
          <w:bCs/>
          <w:iCs/>
          <w:color w:val="494847"/>
        </w:rPr>
      </w:pPr>
      <w:r>
        <w:rPr>
          <w:noProof/>
        </w:rPr>
        <w:drawing>
          <wp:anchor distT="0" distB="0" distL="114300" distR="114300" simplePos="0" relativeHeight="251655168" behindDoc="0" locked="0" layoutInCell="1" allowOverlap="1" wp14:anchorId="07524EE5" wp14:editId="174C4E07">
            <wp:simplePos x="0" y="0"/>
            <wp:positionH relativeFrom="page">
              <wp:posOffset>783772</wp:posOffset>
            </wp:positionH>
            <wp:positionV relativeFrom="page">
              <wp:posOffset>1752600</wp:posOffset>
            </wp:positionV>
            <wp:extent cx="5892710" cy="3724275"/>
            <wp:effectExtent l="19050" t="19050" r="1333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3255" cy="3724619"/>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2E2A45" w:rsidRPr="00295893">
        <w:rPr>
          <w:noProof/>
        </w:rPr>
        <w:drawing>
          <wp:anchor distT="0" distB="0" distL="114300" distR="114300" simplePos="0" relativeHeight="251658240" behindDoc="0" locked="0" layoutInCell="1" allowOverlap="1" wp14:anchorId="2116DF56" wp14:editId="655A2E4B">
            <wp:simplePos x="0" y="0"/>
            <wp:positionH relativeFrom="page">
              <wp:posOffset>5715000</wp:posOffset>
            </wp:positionH>
            <wp:positionV relativeFrom="page">
              <wp:posOffset>4410075</wp:posOffset>
            </wp:positionV>
            <wp:extent cx="685800" cy="666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5800" cy="666750"/>
                    </a:xfrm>
                    <a:prstGeom prst="rect">
                      <a:avLst/>
                    </a:prstGeom>
                  </pic:spPr>
                </pic:pic>
              </a:graphicData>
            </a:graphic>
            <wp14:sizeRelH relativeFrom="page">
              <wp14:pctWidth>0</wp14:pctWidth>
            </wp14:sizeRelH>
            <wp14:sizeRelV relativeFrom="page">
              <wp14:pctHeight>0</wp14:pctHeight>
            </wp14:sizeRelV>
          </wp:anchor>
        </w:drawing>
      </w:r>
      <w:r w:rsidR="0072690B" w:rsidRPr="00295893">
        <w:rPr>
          <w:bCs/>
          <w:iCs/>
          <w:color w:val="494847"/>
        </w:rPr>
        <w:t xml:space="preserve">Avoid </w:t>
      </w:r>
      <w:r w:rsidR="00AD18D5" w:rsidRPr="00295893">
        <w:rPr>
          <w:bCs/>
          <w:iCs/>
          <w:color w:val="494847"/>
        </w:rPr>
        <w:t>mapping a large project area around</w:t>
      </w:r>
      <w:r w:rsidR="00773EF7" w:rsidRPr="00295893">
        <w:rPr>
          <w:bCs/>
          <w:iCs/>
          <w:color w:val="494847"/>
        </w:rPr>
        <w:t xml:space="preserve"> activities that are delivered a large distance apart as shown in the illustration below.</w:t>
      </w:r>
      <w:r w:rsidR="00DB3C53" w:rsidRPr="00295893">
        <w:rPr>
          <w:bCs/>
          <w:iCs/>
          <w:color w:val="494847"/>
        </w:rPr>
        <w:t xml:space="preserve"> </w:t>
      </w:r>
    </w:p>
    <w:p w14:paraId="384D87B6" w14:textId="7F1D6CAA" w:rsidR="009F32FD" w:rsidRDefault="009F32FD">
      <w:pPr>
        <w:rPr>
          <w:bCs/>
          <w:iCs/>
          <w:color w:val="494847"/>
          <w:sz w:val="22"/>
          <w:szCs w:val="22"/>
          <w:u w:val="single"/>
        </w:rPr>
      </w:pPr>
    </w:p>
    <w:p w14:paraId="6826F0A9" w14:textId="1FDD396C" w:rsidR="0072690B" w:rsidRPr="00600CDC" w:rsidRDefault="009F32FD">
      <w:pPr>
        <w:rPr>
          <w:bCs/>
          <w:iCs/>
          <w:color w:val="494847"/>
          <w:sz w:val="22"/>
          <w:szCs w:val="22"/>
          <w:u w:val="single"/>
        </w:rPr>
      </w:pPr>
      <w:r>
        <w:rPr>
          <w:noProof/>
        </w:rPr>
        <mc:AlternateContent>
          <mc:Choice Requires="wps">
            <w:drawing>
              <wp:anchor distT="0" distB="0" distL="114300" distR="114300" simplePos="0" relativeHeight="251664384" behindDoc="0" locked="0" layoutInCell="1" allowOverlap="1" wp14:anchorId="2A719A93" wp14:editId="77539A66">
                <wp:simplePos x="0" y="0"/>
                <wp:positionH relativeFrom="column">
                  <wp:posOffset>-206829</wp:posOffset>
                </wp:positionH>
                <wp:positionV relativeFrom="paragraph">
                  <wp:posOffset>165916</wp:posOffset>
                </wp:positionV>
                <wp:extent cx="6455229" cy="4180115"/>
                <wp:effectExtent l="0" t="0" r="22225" b="11430"/>
                <wp:wrapNone/>
                <wp:docPr id="11" name="Rectangle 11"/>
                <wp:cNvGraphicFramePr/>
                <a:graphic xmlns:a="http://schemas.openxmlformats.org/drawingml/2006/main">
                  <a:graphicData uri="http://schemas.microsoft.com/office/word/2010/wordprocessingShape">
                    <wps:wsp>
                      <wps:cNvSpPr/>
                      <wps:spPr>
                        <a:xfrm>
                          <a:off x="0" y="0"/>
                          <a:ext cx="6455229" cy="418011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85210" id="Rectangle 11" o:spid="_x0000_s1026" style="position:absolute;margin-left:-16.3pt;margin-top:13.05pt;width:508.3pt;height:3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" filled="f" strokecolor="#50cac4 [2407]" strokeweight="1.5pt"/>
            </w:pict>
          </mc:Fallback>
        </mc:AlternateContent>
      </w:r>
    </w:p>
    <w:p w14:paraId="31BFD7E2" w14:textId="10F5E184" w:rsidR="009F32FD" w:rsidRDefault="009F32FD">
      <w:pPr>
        <w:rPr>
          <w:bCs/>
          <w:i/>
          <w:iCs/>
          <w:color w:val="494847"/>
          <w:sz w:val="22"/>
          <w:szCs w:val="22"/>
        </w:rPr>
      </w:pPr>
    </w:p>
    <w:p w14:paraId="09D78488" w14:textId="61CF2DA2" w:rsidR="001452B0" w:rsidRDefault="00D34017">
      <w:pPr>
        <w:rPr>
          <w:bCs/>
          <w:i/>
          <w:iCs/>
          <w:color w:val="494847"/>
          <w:sz w:val="22"/>
          <w:szCs w:val="22"/>
        </w:rPr>
      </w:pPr>
      <w:r w:rsidRPr="00295893">
        <w:rPr>
          <w:noProof/>
        </w:rPr>
        <w:drawing>
          <wp:anchor distT="0" distB="0" distL="114300" distR="114300" simplePos="0" relativeHeight="251649024" behindDoc="0" locked="0" layoutInCell="1" allowOverlap="1" wp14:anchorId="4AA0BB03" wp14:editId="05996BAE">
            <wp:simplePos x="0" y="0"/>
            <wp:positionH relativeFrom="page">
              <wp:posOffset>707571</wp:posOffset>
            </wp:positionH>
            <wp:positionV relativeFrom="page">
              <wp:posOffset>6248400</wp:posOffset>
            </wp:positionV>
            <wp:extent cx="6019800" cy="3569141"/>
            <wp:effectExtent l="19050" t="19050" r="19050" b="127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31228" cy="3575917"/>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2E2A45" w:rsidRPr="00295893">
        <w:rPr>
          <w:noProof/>
        </w:rPr>
        <w:drawing>
          <wp:anchor distT="0" distB="0" distL="114300" distR="114300" simplePos="0" relativeHeight="251650048" behindDoc="0" locked="0" layoutInCell="1" allowOverlap="1" wp14:anchorId="15219E5C" wp14:editId="69998176">
            <wp:simplePos x="0" y="0"/>
            <wp:positionH relativeFrom="page">
              <wp:posOffset>5600700</wp:posOffset>
            </wp:positionH>
            <wp:positionV relativeFrom="page">
              <wp:posOffset>8334375</wp:posOffset>
            </wp:positionV>
            <wp:extent cx="752475" cy="71437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2475" cy="714375"/>
                    </a:xfrm>
                    <a:prstGeom prst="rect">
                      <a:avLst/>
                    </a:prstGeom>
                  </pic:spPr>
                </pic:pic>
              </a:graphicData>
            </a:graphic>
            <wp14:sizeRelH relativeFrom="page">
              <wp14:pctWidth>0</wp14:pctWidth>
            </wp14:sizeRelH>
            <wp14:sizeRelV relativeFrom="page">
              <wp14:pctHeight>0</wp14:pctHeight>
            </wp14:sizeRelV>
          </wp:anchor>
        </w:drawing>
      </w:r>
      <w:r w:rsidR="00D204D3" w:rsidRPr="00295893">
        <w:rPr>
          <w:bCs/>
          <w:iCs/>
          <w:color w:val="494847"/>
        </w:rPr>
        <w:t>D</w:t>
      </w:r>
      <w:r w:rsidR="00600CDC" w:rsidRPr="00295893">
        <w:rPr>
          <w:bCs/>
          <w:iCs/>
          <w:color w:val="494847"/>
        </w:rPr>
        <w:t>raw multiple project locations instead</w:t>
      </w:r>
      <w:r w:rsidR="00D73316" w:rsidRPr="00295893">
        <w:rPr>
          <w:bCs/>
          <w:iCs/>
          <w:color w:val="494847"/>
        </w:rPr>
        <w:t>, using the same Project ID</w:t>
      </w:r>
      <w:r w:rsidR="00D73316">
        <w:rPr>
          <w:bCs/>
          <w:i/>
          <w:iCs/>
          <w:color w:val="494847"/>
          <w:sz w:val="22"/>
          <w:szCs w:val="22"/>
        </w:rPr>
        <w:t xml:space="preserve">. </w:t>
      </w:r>
    </w:p>
    <w:p w14:paraId="64169111" w14:textId="7794A351" w:rsidR="004D7B3C" w:rsidRDefault="004D7B3C">
      <w:pPr>
        <w:rPr>
          <w:bCs/>
          <w:i/>
          <w:iCs/>
          <w:color w:val="494847"/>
          <w:sz w:val="22"/>
          <w:szCs w:val="22"/>
        </w:rPr>
      </w:pPr>
    </w:p>
    <w:p w14:paraId="1C4A5A55" w14:textId="6B7824C0" w:rsidR="004D7B3C" w:rsidRDefault="004D7B3C">
      <w:pPr>
        <w:rPr>
          <w:bCs/>
          <w:i/>
          <w:iCs/>
          <w:color w:val="494847"/>
          <w:sz w:val="22"/>
          <w:szCs w:val="22"/>
        </w:rPr>
      </w:pPr>
    </w:p>
    <w:p w14:paraId="7B26CA97" w14:textId="1A36F1FA" w:rsidR="004D7B3C" w:rsidRDefault="004D7B3C">
      <w:pPr>
        <w:rPr>
          <w:bCs/>
          <w:i/>
          <w:iCs/>
          <w:color w:val="494847"/>
          <w:sz w:val="22"/>
          <w:szCs w:val="22"/>
        </w:rPr>
      </w:pPr>
    </w:p>
    <w:p w14:paraId="48EDC5AF" w14:textId="64C59773" w:rsidR="004D7B3C" w:rsidRDefault="004D7B3C">
      <w:pPr>
        <w:rPr>
          <w:bCs/>
          <w:i/>
          <w:iCs/>
          <w:color w:val="494847"/>
          <w:sz w:val="22"/>
          <w:szCs w:val="22"/>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9781F" w14:paraId="78534CCA" w14:textId="77777777" w:rsidTr="00B615F1">
        <w:trPr>
          <w:trHeight w:val="2608"/>
        </w:trPr>
        <w:tc>
          <w:tcPr>
            <w:tcW w:w="5216" w:type="dxa"/>
            <w:shd w:val="clear" w:color="auto" w:fill="auto"/>
          </w:tcPr>
          <w:p w14:paraId="05A77375" w14:textId="7AEA32BD" w:rsidR="0069781F" w:rsidRDefault="0069781F" w:rsidP="00B615F1">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6503E9">
              <w:rPr>
                <w:noProof/>
              </w:rPr>
              <w:t>2019</w:t>
            </w:r>
            <w:r>
              <w:fldChar w:fldCharType="end"/>
            </w:r>
          </w:p>
          <w:p w14:paraId="040507C7" w14:textId="77777777" w:rsidR="0069781F" w:rsidRDefault="0069781F" w:rsidP="00B615F1">
            <w:pPr>
              <w:pStyle w:val="SmallBodyText"/>
            </w:pPr>
            <w:r>
              <w:rPr>
                <w:noProof/>
              </w:rPr>
              <w:drawing>
                <wp:anchor distT="0" distB="0" distL="114300" distR="36195" simplePos="0" relativeHeight="251666432" behindDoc="0" locked="1" layoutInCell="1" allowOverlap="1" wp14:anchorId="2EB5DBD1" wp14:editId="41087DE9">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0082094" w14:textId="77777777" w:rsidR="0069781F" w:rsidRPr="008F559C" w:rsidRDefault="0069781F" w:rsidP="00B615F1">
            <w:pPr>
              <w:pStyle w:val="SmallHeading"/>
            </w:pPr>
            <w:r w:rsidRPr="00C255C2">
              <w:t>Disclaimer</w:t>
            </w:r>
          </w:p>
          <w:p w14:paraId="62D6ABF3" w14:textId="77777777" w:rsidR="0069781F" w:rsidRDefault="0069781F" w:rsidP="00B615F1">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08F6F7A" w14:textId="77777777" w:rsidR="0069781F" w:rsidRPr="002F15AB" w:rsidRDefault="0069781F" w:rsidP="00B615F1">
            <w:pPr>
              <w:pStyle w:val="xAccessibilityHeading"/>
              <w:rPr>
                <w:sz w:val="18"/>
                <w:szCs w:val="18"/>
              </w:rPr>
            </w:pPr>
            <w:bookmarkStart w:id="4" w:name="_Accessibility"/>
            <w:bookmarkEnd w:id="4"/>
            <w:r w:rsidRPr="002F15AB">
              <w:rPr>
                <w:sz w:val="18"/>
                <w:szCs w:val="18"/>
              </w:rPr>
              <w:t>Accessibility</w:t>
            </w:r>
          </w:p>
          <w:p w14:paraId="79B4923A" w14:textId="77777777" w:rsidR="0069781F" w:rsidRPr="002F15AB" w:rsidRDefault="0069781F" w:rsidP="00B615F1">
            <w:pPr>
              <w:pStyle w:val="xAccessibilityText"/>
              <w:rPr>
                <w:sz w:val="18"/>
                <w:szCs w:val="18"/>
              </w:rPr>
            </w:pPr>
            <w:r w:rsidRPr="002F15AB">
              <w:rPr>
                <w:sz w:val="18"/>
                <w:szCs w:val="18"/>
              </w:rPr>
              <w:t>If you would like to receive this publication in an alternative format, please telephone the DELWP Customer Service Centre on 136186, email </w:t>
            </w:r>
            <w:hyperlink r:id="rId25" w:history="1">
              <w:r w:rsidRPr="002F15AB">
                <w:rPr>
                  <w:sz w:val="18"/>
                  <w:szCs w:val="18"/>
                </w:rPr>
                <w:t>customer.service@delwp.vic.gov.au</w:t>
              </w:r>
            </w:hyperlink>
            <w:r w:rsidRPr="002F15AB">
              <w:rPr>
                <w:sz w:val="18"/>
                <w:szCs w:val="18"/>
              </w:rPr>
              <w:t xml:space="preserve"> or via the National Relay Service on 133 677 </w:t>
            </w:r>
            <w:hyperlink r:id="rId26" w:history="1">
              <w:r w:rsidRPr="002F15AB">
                <w:rPr>
                  <w:sz w:val="18"/>
                  <w:szCs w:val="18"/>
                </w:rPr>
                <w:t>www.relayservice.com.au</w:t>
              </w:r>
            </w:hyperlink>
            <w:r w:rsidRPr="002F15AB">
              <w:rPr>
                <w:sz w:val="18"/>
                <w:szCs w:val="18"/>
              </w:rPr>
              <w:t xml:space="preserve">. This document is also available on the internet at </w:t>
            </w:r>
            <w:hyperlink r:id="rId27" w:history="1">
              <w:r w:rsidRPr="002F15AB">
                <w:rPr>
                  <w:sz w:val="18"/>
                  <w:szCs w:val="18"/>
                </w:rPr>
                <w:t>www.delwp.vic.gov.au</w:t>
              </w:r>
            </w:hyperlink>
            <w:r w:rsidRPr="002F15AB">
              <w:rPr>
                <w:sz w:val="18"/>
                <w:szCs w:val="18"/>
              </w:rPr>
              <w:t xml:space="preserve">. </w:t>
            </w:r>
          </w:p>
          <w:p w14:paraId="1F5AC564" w14:textId="77777777" w:rsidR="0069781F" w:rsidRPr="002F15AB" w:rsidRDefault="0069781F" w:rsidP="00B615F1">
            <w:pPr>
              <w:pStyle w:val="SmallBodyText"/>
              <w:rPr>
                <w:sz w:val="18"/>
                <w:szCs w:val="18"/>
              </w:rPr>
            </w:pPr>
          </w:p>
        </w:tc>
      </w:tr>
    </w:tbl>
    <w:p w14:paraId="0B4FFE8E" w14:textId="77777777" w:rsidR="004D7B3C" w:rsidRDefault="004D7B3C">
      <w:pPr>
        <w:rPr>
          <w:bCs/>
          <w:i/>
          <w:iCs/>
          <w:color w:val="494847"/>
          <w:sz w:val="22"/>
          <w:szCs w:val="22"/>
        </w:rPr>
      </w:pPr>
    </w:p>
    <w:sectPr w:rsidR="004D7B3C" w:rsidSect="00A92176">
      <w:footerReference w:type="default" r:id="rId28"/>
      <w:type w:val="continuous"/>
      <w:pgSz w:w="11907" w:h="16840" w:code="9"/>
      <w:pgMar w:top="1440" w:right="1080" w:bottom="1440" w:left="1080"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8E925" w14:textId="77777777" w:rsidR="0089211E" w:rsidRDefault="0089211E">
      <w:r>
        <w:separator/>
      </w:r>
    </w:p>
    <w:p w14:paraId="15A531C5" w14:textId="77777777" w:rsidR="0089211E" w:rsidRDefault="0089211E"/>
    <w:p w14:paraId="7D7319D2" w14:textId="77777777" w:rsidR="0089211E" w:rsidRDefault="0089211E"/>
  </w:endnote>
  <w:endnote w:type="continuationSeparator" w:id="0">
    <w:p w14:paraId="326C9DCC" w14:textId="77777777" w:rsidR="0089211E" w:rsidRDefault="0089211E">
      <w:r>
        <w:continuationSeparator/>
      </w:r>
    </w:p>
    <w:p w14:paraId="0BEE6717" w14:textId="77777777" w:rsidR="0089211E" w:rsidRDefault="0089211E"/>
    <w:p w14:paraId="53F597E0" w14:textId="77777777" w:rsidR="0089211E" w:rsidRDefault="0089211E"/>
  </w:endnote>
  <w:endnote w:type="continuationNotice" w:id="1">
    <w:p w14:paraId="435666D6" w14:textId="77777777" w:rsidR="0089211E" w:rsidRDefault="008921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21002A87" w:usb1="00000000" w:usb2="00000000"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671D" w14:textId="4F98A44F" w:rsidR="00A209C4" w:rsidRPr="00B5221E" w:rsidRDefault="00EE7380" w:rsidP="00E97294">
    <w:pPr>
      <w:pStyle w:val="FooterEven"/>
    </w:pPr>
    <w:r>
      <w:rPr>
        <w:noProof/>
        <w:sz w:val="18"/>
      </w:rPr>
      <w:drawing>
        <wp:anchor distT="0" distB="0" distL="114300" distR="114300" simplePos="0" relativeHeight="251671552" behindDoc="1" locked="1" layoutInCell="1" allowOverlap="1" wp14:anchorId="6FDB0FB3" wp14:editId="2DE4425E">
          <wp:simplePos x="0" y="0"/>
          <wp:positionH relativeFrom="page">
            <wp:posOffset>5676265</wp:posOffset>
          </wp:positionH>
          <wp:positionV relativeFrom="page">
            <wp:posOffset>9848215</wp:posOffset>
          </wp:positionV>
          <wp:extent cx="1974850" cy="8832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974850" cy="883285"/>
                  </a:xfrm>
                  <a:prstGeom prst="rect">
                    <a:avLst/>
                  </a:prstGeom>
                </pic:spPr>
              </pic:pic>
            </a:graphicData>
          </a:graphic>
          <wp14:sizeRelH relativeFrom="page">
            <wp14:pctWidth>0</wp14:pctWidth>
          </wp14:sizeRelH>
          <wp14:sizeRelV relativeFrom="page">
            <wp14:pctHeight>0</wp14:pctHeight>
          </wp14:sizeRelV>
        </wp:anchor>
      </w:drawing>
    </w:r>
    <w:r w:rsidR="00A209C4" w:rsidRPr="00D55628">
      <w:rPr>
        <w:noProof/>
      </w:rPr>
      <mc:AlternateContent>
        <mc:Choice Requires="wps">
          <w:drawing>
            <wp:anchor distT="0" distB="0" distL="114300" distR="114300" simplePos="0" relativeHeight="251640832" behindDoc="1" locked="1" layoutInCell="1" allowOverlap="1" wp14:anchorId="1BC6A716" wp14:editId="2F04CAC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6274" w14:textId="48D0244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6A716"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68896274" w14:textId="48D0244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162C" w14:textId="77777777" w:rsidR="00EE7380" w:rsidRDefault="00EE7380" w:rsidP="00EE7380">
    <w:pPr>
      <w:pStyle w:val="Footer"/>
      <w:tabs>
        <w:tab w:val="left" w:pos="1470"/>
      </w:tabs>
    </w:pPr>
    <w:r>
      <w:tab/>
    </w:r>
    <w:r>
      <w:rPr>
        <w:noProof/>
        <w:sz w:val="18"/>
      </w:rPr>
      <w:drawing>
        <wp:anchor distT="0" distB="0" distL="114300" distR="114300" simplePos="0" relativeHeight="251669504" behindDoc="1" locked="1" layoutInCell="1" allowOverlap="1" wp14:anchorId="65E37786" wp14:editId="626D43F7">
          <wp:simplePos x="0" y="0"/>
          <wp:positionH relativeFrom="page">
            <wp:posOffset>5290820</wp:posOffset>
          </wp:positionH>
          <wp:positionV relativeFrom="page">
            <wp:posOffset>9762490</wp:posOffset>
          </wp:positionV>
          <wp:extent cx="2422800" cy="1083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7456" behindDoc="0" locked="1" layoutInCell="1" allowOverlap="1" wp14:anchorId="14D55757" wp14:editId="57845AB4">
              <wp:simplePos x="0" y="0"/>
              <wp:positionH relativeFrom="page">
                <wp:posOffset>152400</wp:posOffset>
              </wp:positionH>
              <wp:positionV relativeFrom="page">
                <wp:posOffset>10121900</wp:posOffset>
              </wp:positionV>
              <wp:extent cx="3848400" cy="720000"/>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txbx>
                      <w:txbxContent>
                        <w:p w14:paraId="164F347F" w14:textId="77777777"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55757" id="_x0000_t202" coordsize="21600,21600" o:spt="202" path="m,l,21600r21600,l21600,xe">
              <v:stroke joinstyle="miter"/>
              <v:path gradientshapeok="t" o:connecttype="rect"/>
            </v:shapetype>
            <v:shape id="WebAddress" o:spid="_x0000_s1028" type="#_x0000_t202" style="position:absolute;margin-left:12pt;margin-top:797pt;width:303pt;height:56.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" filled="f" stroked="f" strokeweight=".5pt">
              <v:textbox inset="15mm">
                <w:txbxContent>
                  <w:p w14:paraId="164F347F" w14:textId="77777777"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0C8C" w14:textId="77777777" w:rsidR="00A209C4" w:rsidRDefault="00A209C4" w:rsidP="00BF3066">
    <w:pPr>
      <w:pStyle w:val="Footer"/>
      <w:spacing w:before="1600"/>
    </w:pPr>
    <w:r>
      <w:rPr>
        <w:noProof/>
        <w:sz w:val="18"/>
      </w:rPr>
      <mc:AlternateContent>
        <mc:Choice Requires="wps">
          <w:drawing>
            <wp:anchor distT="0" distB="0" distL="114300" distR="114300" simplePos="0" relativeHeight="251653120" behindDoc="0" locked="1" layoutInCell="1" allowOverlap="1" wp14:anchorId="39C4EC3B" wp14:editId="52A76FE5">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F2E71"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4EC3B" id="_x0000_t202" coordsize="21600,21600" o:spt="202" path="m,l,21600r21600,l21600,xe">
              <v:stroke joinstyle="miter"/>
              <v:path gradientshapeok="t" o:connecttype="rect"/>
            </v:shapetype>
            <v:shape id="_x0000_s1029" type="#_x0000_t202" style="position:absolute;margin-left:0;margin-top:0;width:303pt;height:56.7pt;z-index:251653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78EF2E71"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1072" behindDoc="1" locked="1" layoutInCell="1" allowOverlap="1" wp14:anchorId="7C7C8392" wp14:editId="211F86A9">
          <wp:simplePos x="0" y="0"/>
          <wp:positionH relativeFrom="page">
            <wp:posOffset>5619115</wp:posOffset>
          </wp:positionH>
          <wp:positionV relativeFrom="page">
            <wp:posOffset>9808845</wp:posOffset>
          </wp:positionV>
          <wp:extent cx="1936115" cy="8655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936115" cy="8655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36E6" w14:textId="3A6EBE5F" w:rsidR="001D373E" w:rsidRDefault="001D373E" w:rsidP="00EE7380">
    <w:pPr>
      <w:pStyle w:val="Footer"/>
      <w:tabs>
        <w:tab w:val="left" w:pos="1470"/>
      </w:tabs>
    </w:pPr>
    <w:r>
      <w:tab/>
    </w:r>
    <w:r w:rsidR="000116FF">
      <w:rPr>
        <w:noProof/>
        <w:sz w:val="18"/>
      </w:rPr>
      <w:drawing>
        <wp:anchor distT="0" distB="0" distL="114300" distR="114300" simplePos="0" relativeHeight="251664896" behindDoc="1" locked="1" layoutInCell="1" allowOverlap="1" wp14:anchorId="458A1070" wp14:editId="664DC198">
          <wp:simplePos x="0" y="0"/>
          <wp:positionH relativeFrom="page">
            <wp:posOffset>5581650</wp:posOffset>
          </wp:positionH>
          <wp:positionV relativeFrom="page">
            <wp:posOffset>10033635</wp:posOffset>
          </wp:positionV>
          <wp:extent cx="1974850" cy="883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974850" cy="8832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7E2A4" w14:textId="77777777" w:rsidR="0089211E" w:rsidRPr="008F5280" w:rsidRDefault="0089211E" w:rsidP="008F5280">
      <w:pPr>
        <w:pStyle w:val="FootnoteSeparator"/>
      </w:pPr>
    </w:p>
    <w:p w14:paraId="73CE7608" w14:textId="77777777" w:rsidR="0089211E" w:rsidRDefault="0089211E"/>
  </w:footnote>
  <w:footnote w:type="continuationSeparator" w:id="0">
    <w:p w14:paraId="6CFBE866" w14:textId="77777777" w:rsidR="0089211E" w:rsidRDefault="0089211E" w:rsidP="008F5280">
      <w:pPr>
        <w:pStyle w:val="FootnoteSeparator"/>
      </w:pPr>
    </w:p>
    <w:p w14:paraId="170F8964" w14:textId="77777777" w:rsidR="0089211E" w:rsidRDefault="0089211E"/>
    <w:p w14:paraId="4A169061" w14:textId="77777777" w:rsidR="0089211E" w:rsidRDefault="0089211E"/>
  </w:footnote>
  <w:footnote w:type="continuationNotice" w:id="1">
    <w:p w14:paraId="469C9061" w14:textId="77777777" w:rsidR="0089211E" w:rsidRDefault="0089211E" w:rsidP="00D55628"/>
    <w:p w14:paraId="7F5BBE3D" w14:textId="77777777" w:rsidR="0089211E" w:rsidRDefault="0089211E"/>
    <w:p w14:paraId="7D9E24AA" w14:textId="77777777" w:rsidR="0089211E" w:rsidRDefault="00892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7FA8B741" w14:textId="77777777" w:rsidTr="00920652">
      <w:trPr>
        <w:trHeight w:hRule="exact" w:val="1418"/>
      </w:trPr>
      <w:tc>
        <w:tcPr>
          <w:tcW w:w="7761" w:type="dxa"/>
          <w:vAlign w:val="center"/>
        </w:tcPr>
        <w:p w14:paraId="2372A174" w14:textId="4100C0DE" w:rsidR="00A209C4" w:rsidRPr="00975ED3" w:rsidRDefault="00A209C4" w:rsidP="00920652">
          <w:pPr>
            <w:pStyle w:val="Header"/>
          </w:pPr>
        </w:p>
      </w:tc>
    </w:tr>
  </w:tbl>
  <w:p w14:paraId="068B29D5"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9264" behindDoc="1" locked="0" layoutInCell="1" allowOverlap="1" wp14:anchorId="5D9DC88F" wp14:editId="09240D5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BFBFA"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471F771A" wp14:editId="1D28ED6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64ADB" id="TriangleLeft" o:spid="_x0000_s1026"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46282A6F" wp14:editId="0DF0D00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F21AEE" id="Rectangle" o:spid="_x0000_s1026" style="position:absolute;margin-left:22.7pt;margin-top:22.7pt;width:552.7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3D0958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6105" w14:textId="77777777" w:rsidR="00D612A3" w:rsidRPr="00D612A3"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65408" behindDoc="1" locked="0" layoutInCell="1" allowOverlap="1" wp14:anchorId="6A684426" wp14:editId="3D0B4FD4">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9F19B" id="TriangleRight" o:spid="_x0000_s1026" style="position:absolute;margin-left:61.95pt;margin-top:22.7pt;width:68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Pr="00D612A3">
      <w:rPr>
        <w:noProof/>
      </w:rPr>
      <mc:AlternateContent>
        <mc:Choice Requires="wps">
          <w:drawing>
            <wp:anchor distT="0" distB="0" distL="114300" distR="114300" simplePos="0" relativeHeight="251663360" behindDoc="1" locked="0" layoutInCell="1" allowOverlap="1" wp14:anchorId="760252AD" wp14:editId="522AAECF">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90802" id="TriangleLeft" o:spid="_x0000_s1026" style="position:absolute;margin-left:27.95pt;margin-top:22.7pt;width:68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tab/>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14:paraId="4FC39C93" w14:textId="77777777" w:rsidTr="00A7489F">
      <w:trPr>
        <w:trHeight w:hRule="exact" w:val="1418"/>
      </w:trPr>
      <w:tc>
        <w:tcPr>
          <w:tcW w:w="7761" w:type="dxa"/>
          <w:vAlign w:val="center"/>
        </w:tcPr>
        <w:p w14:paraId="6C1DD6BA" w14:textId="55454740" w:rsidR="00D612A3" w:rsidRPr="00975ED3" w:rsidRDefault="00D612A3" w:rsidP="00A7489F">
          <w:pPr>
            <w:pStyle w:val="Header"/>
          </w:pPr>
        </w:p>
      </w:tc>
    </w:tr>
  </w:tbl>
  <w:p w14:paraId="1E5A88C0" w14:textId="77777777" w:rsidR="00253752"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61312" behindDoc="1" locked="0" layoutInCell="1" allowOverlap="1" wp14:anchorId="4A810DB2" wp14:editId="53F73EFA">
              <wp:simplePos x="0" y="0"/>
              <wp:positionH relativeFrom="page">
                <wp:posOffset>345440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txbx>
                      <w:txbxContent>
                        <w:p w14:paraId="0CF20511" w14:textId="77777777"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810DB2" id="Rectangle" o:spid="_x0000_s1026" style="position:absolute;margin-left:27.2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" fillcolor="#00b2a9 [3204]" stroked="f">
              <v:textbox>
                <w:txbxContent>
                  <w:p w14:paraId="0CF20511" w14:textId="77777777" w:rsidR="00D612A3" w:rsidRDefault="00D612A3" w:rsidP="00D612A3">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2A09"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46976" behindDoc="1" locked="0" layoutInCell="1" allowOverlap="1" wp14:anchorId="0B988AC7" wp14:editId="7610B08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4B53E" id="TriangleRight" o:spid="_x0000_s1026" style="position:absolute;margin-left:56.7pt;margin-top:22.7pt;width:6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9024" behindDoc="1" locked="0" layoutInCell="1" allowOverlap="1" wp14:anchorId="7951531B" wp14:editId="3FEE1CD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4D8FE" id="TriangleBottom" o:spid="_x0000_s1026" style="position:absolute;margin-left:56.7pt;margin-top:93.55pt;width:68.0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2CD4F21E" wp14:editId="0059417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E7D46" id="TriangleLeft" o:spid="_x0000_s1026" style="position:absolute;margin-left:22.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2880" behindDoc="1" locked="0" layoutInCell="1" allowOverlap="1" wp14:anchorId="7B314087" wp14:editId="2B857421">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9B69CC" id="Rectangle" o:spid="_x0000_s1026" style="position:absolute;margin-left:22.7pt;margin-top:22.7pt;width:552.75pt;height:7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0ACF"/>
    <w:multiLevelType w:val="hybridMultilevel"/>
    <w:tmpl w:val="B218F33A"/>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302C5C5C"/>
    <w:lvl w:ilvl="0" w:tplc="E244F3CE">
      <w:start w:val="1"/>
      <w:numFmt w:val="bullet"/>
      <w:pStyle w:val="DS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B2256A"/>
    <w:multiLevelType w:val="hybridMultilevel"/>
    <w:tmpl w:val="38604960"/>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A240C"/>
    <w:multiLevelType w:val="hybridMultilevel"/>
    <w:tmpl w:val="49244778"/>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740CC3"/>
    <w:multiLevelType w:val="hybridMultilevel"/>
    <w:tmpl w:val="7D6C20A2"/>
    <w:lvl w:ilvl="0" w:tplc="0EFC26B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34D6BF3"/>
    <w:multiLevelType w:val="hybridMultilevel"/>
    <w:tmpl w:val="36FCD4CE"/>
    <w:lvl w:ilvl="0" w:tplc="6CB85C2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A9395E"/>
    <w:multiLevelType w:val="hybridMultilevel"/>
    <w:tmpl w:val="81926754"/>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986279"/>
    <w:multiLevelType w:val="hybridMultilevel"/>
    <w:tmpl w:val="19F05EEC"/>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29D623C6"/>
    <w:multiLevelType w:val="multilevel"/>
    <w:tmpl w:val="B0D8CF44"/>
    <w:lvl w:ilvl="0">
      <w:start w:val="3"/>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2C4469F7"/>
    <w:multiLevelType w:val="hybridMultilevel"/>
    <w:tmpl w:val="9D623A60"/>
    <w:lvl w:ilvl="0" w:tplc="B5A02D36">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0C77549"/>
    <w:multiLevelType w:val="hybridMultilevel"/>
    <w:tmpl w:val="521A27FA"/>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D235A7"/>
    <w:multiLevelType w:val="hybridMultilevel"/>
    <w:tmpl w:val="2278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9E5650"/>
    <w:multiLevelType w:val="hybridMultilevel"/>
    <w:tmpl w:val="29E0EC84"/>
    <w:lvl w:ilvl="0" w:tplc="B5A02D36">
      <w:start w:val="1"/>
      <w:numFmt w:val="bullet"/>
      <w:lvlText w:val="×"/>
      <w:lvlJc w:val="left"/>
      <w:pPr>
        <w:ind w:left="1666" w:hanging="360"/>
      </w:pPr>
      <w:rPr>
        <w:rFonts w:ascii="Arial" w:hAnsi="Aria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23"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83630B6"/>
    <w:multiLevelType w:val="hybridMultilevel"/>
    <w:tmpl w:val="B704B3C2"/>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6C931E2D"/>
    <w:multiLevelType w:val="hybridMultilevel"/>
    <w:tmpl w:val="9FA2AB06"/>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C458E"/>
    <w:multiLevelType w:val="hybridMultilevel"/>
    <w:tmpl w:val="74FA134A"/>
    <w:lvl w:ilvl="0" w:tplc="D11EF60A">
      <w:start w:val="1"/>
      <w:numFmt w:val="bullet"/>
      <w:lvlText w:val=""/>
      <w:lvlJc w:val="left"/>
      <w:pPr>
        <w:tabs>
          <w:tab w:val="num" w:pos="360"/>
        </w:tabs>
        <w:ind w:left="360" w:hanging="360"/>
      </w:pPr>
      <w:rPr>
        <w:rFonts w:ascii="Symbol" w:hAnsi="Symbol" w:hint="default"/>
      </w:rPr>
    </w:lvl>
    <w:lvl w:ilvl="1" w:tplc="4BE61AAE">
      <w:start w:val="1"/>
      <w:numFmt w:val="bullet"/>
      <w:pStyle w:val="DSEBullet2"/>
      <w:lvlText w:val="–"/>
      <w:lvlJc w:val="left"/>
      <w:pPr>
        <w:tabs>
          <w:tab w:val="num" w:pos="1080"/>
        </w:tabs>
        <w:ind w:left="1080" w:hanging="360"/>
      </w:pPr>
      <w:rPr>
        <w:rFonts w:ascii="Courier New" w:hAnsi="Courier New" w:hint="default"/>
      </w:rPr>
    </w:lvl>
    <w:lvl w:ilvl="2" w:tplc="E6BC6498">
      <w:start w:val="1"/>
      <w:numFmt w:val="decimal"/>
      <w:pStyle w:val="DSEListNum"/>
      <w:lvlText w:val="%3."/>
      <w:lvlJc w:val="left"/>
      <w:pPr>
        <w:tabs>
          <w:tab w:val="num" w:pos="752"/>
        </w:tabs>
        <w:ind w:left="752" w:hanging="360"/>
      </w:pPr>
      <w:rPr>
        <w:rFonts w:hint="default"/>
      </w:rPr>
    </w:lvl>
    <w:lvl w:ilvl="3" w:tplc="70A86F42">
      <w:start w:val="1"/>
      <w:numFmt w:val="lowerLetter"/>
      <w:pStyle w:val="DSEListAlpha"/>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FA25B26"/>
    <w:multiLevelType w:val="hybridMultilevel"/>
    <w:tmpl w:val="04EE73B2"/>
    <w:lvl w:ilvl="0" w:tplc="B5A02D36">
      <w:start w:val="1"/>
      <w:numFmt w:val="bullet"/>
      <w:lvlText w:val="×"/>
      <w:lvlJc w:val="left"/>
      <w:pPr>
        <w:ind w:left="1130" w:hanging="360"/>
      </w:pPr>
      <w:rPr>
        <w:rFonts w:ascii="Arial" w:hAnsi="Aria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82B609D"/>
    <w:multiLevelType w:val="hybridMultilevel"/>
    <w:tmpl w:val="2A7E8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39021E"/>
    <w:multiLevelType w:val="multilevel"/>
    <w:tmpl w:val="38D00618"/>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A2477D4"/>
    <w:multiLevelType w:val="hybridMultilevel"/>
    <w:tmpl w:val="F432CA16"/>
    <w:lvl w:ilvl="0" w:tplc="B5A02D36">
      <w:start w:val="1"/>
      <w:numFmt w:val="bullet"/>
      <w:lvlText w:val="×"/>
      <w:lvlJc w:val="left"/>
      <w:pPr>
        <w:ind w:left="927" w:hanging="360"/>
      </w:pPr>
      <w:rPr>
        <w:rFonts w:ascii="Arial"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19"/>
  </w:num>
  <w:num w:numId="2">
    <w:abstractNumId w:val="31"/>
  </w:num>
  <w:num w:numId="3">
    <w:abstractNumId w:val="26"/>
  </w:num>
  <w:num w:numId="4">
    <w:abstractNumId w:val="35"/>
  </w:num>
  <w:num w:numId="5">
    <w:abstractNumId w:val="15"/>
  </w:num>
  <w:num w:numId="6">
    <w:abstractNumId w:val="6"/>
  </w:num>
  <w:num w:numId="7">
    <w:abstractNumId w:val="3"/>
  </w:num>
  <w:num w:numId="8">
    <w:abstractNumId w:val="1"/>
  </w:num>
  <w:num w:numId="9">
    <w:abstractNumId w:val="33"/>
  </w:num>
  <w:num w:numId="10">
    <w:abstractNumId w:val="8"/>
  </w:num>
  <w:num w:numId="11">
    <w:abstractNumId w:val="17"/>
  </w:num>
  <w:num w:numId="12">
    <w:abstractNumId w:val="9"/>
  </w:num>
  <w:num w:numId="13">
    <w:abstractNumId w:val="20"/>
  </w:num>
  <w:num w:numId="14">
    <w:abstractNumId w:val="23"/>
  </w:num>
  <w:num w:numId="15">
    <w:abstractNumId w:val="4"/>
  </w:num>
  <w:num w:numId="16">
    <w:abstractNumId w:val="30"/>
  </w:num>
  <w:num w:numId="17">
    <w:abstractNumId w:val="21"/>
  </w:num>
  <w:num w:numId="18">
    <w:abstractNumId w:val="2"/>
  </w:num>
  <w:num w:numId="19">
    <w:abstractNumId w:val="13"/>
  </w:num>
  <w:num w:numId="20">
    <w:abstractNumId w:val="13"/>
  </w:num>
  <w:num w:numId="21">
    <w:abstractNumId w:val="13"/>
  </w:num>
  <w:num w:numId="22">
    <w:abstractNumId w:val="13"/>
  </w:num>
  <w:num w:numId="23">
    <w:abstractNumId w:val="11"/>
  </w:num>
  <w:num w:numId="24">
    <w:abstractNumId w:val="10"/>
  </w:num>
  <w:num w:numId="25">
    <w:abstractNumId w:val="3"/>
  </w:num>
  <w:num w:numId="26">
    <w:abstractNumId w:val="3"/>
  </w:num>
  <w:num w:numId="27">
    <w:abstractNumId w:val="7"/>
  </w:num>
  <w:num w:numId="28">
    <w:abstractNumId w:val="16"/>
  </w:num>
  <w:num w:numId="29">
    <w:abstractNumId w:val="12"/>
  </w:num>
  <w:num w:numId="30">
    <w:abstractNumId w:val="28"/>
  </w:num>
  <w:num w:numId="31">
    <w:abstractNumId w:val="29"/>
  </w:num>
  <w:num w:numId="32">
    <w:abstractNumId w:val="5"/>
  </w:num>
  <w:num w:numId="33">
    <w:abstractNumId w:val="22"/>
  </w:num>
  <w:num w:numId="34">
    <w:abstractNumId w:val="0"/>
  </w:num>
  <w:num w:numId="35">
    <w:abstractNumId w:val="36"/>
  </w:num>
  <w:num w:numId="36">
    <w:abstractNumId w:val="14"/>
  </w:num>
  <w:num w:numId="37">
    <w:abstractNumId w:val="32"/>
  </w:num>
  <w:num w:numId="38">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A82"/>
    <w:rsid w:val="00001E86"/>
    <w:rsid w:val="00001F76"/>
    <w:rsid w:val="000024EB"/>
    <w:rsid w:val="0000279C"/>
    <w:rsid w:val="000028B4"/>
    <w:rsid w:val="00002DE1"/>
    <w:rsid w:val="00003960"/>
    <w:rsid w:val="00003EB4"/>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6FF"/>
    <w:rsid w:val="000118FD"/>
    <w:rsid w:val="00011D99"/>
    <w:rsid w:val="00011F39"/>
    <w:rsid w:val="0001226A"/>
    <w:rsid w:val="00012B94"/>
    <w:rsid w:val="00012E66"/>
    <w:rsid w:val="00012EC2"/>
    <w:rsid w:val="00013360"/>
    <w:rsid w:val="0001362A"/>
    <w:rsid w:val="0001389C"/>
    <w:rsid w:val="0001393A"/>
    <w:rsid w:val="00013BAE"/>
    <w:rsid w:val="00013DC6"/>
    <w:rsid w:val="00014214"/>
    <w:rsid w:val="0001466C"/>
    <w:rsid w:val="00014E15"/>
    <w:rsid w:val="00015BB6"/>
    <w:rsid w:val="00016478"/>
    <w:rsid w:val="000171F8"/>
    <w:rsid w:val="000171FD"/>
    <w:rsid w:val="00017669"/>
    <w:rsid w:val="00017D91"/>
    <w:rsid w:val="00020DB2"/>
    <w:rsid w:val="00021850"/>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C8D"/>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F18"/>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024"/>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606"/>
    <w:rsid w:val="000570E5"/>
    <w:rsid w:val="00057EB2"/>
    <w:rsid w:val="0006013C"/>
    <w:rsid w:val="00060538"/>
    <w:rsid w:val="00060EE0"/>
    <w:rsid w:val="00060FD9"/>
    <w:rsid w:val="00061573"/>
    <w:rsid w:val="000617D7"/>
    <w:rsid w:val="000620DA"/>
    <w:rsid w:val="00062540"/>
    <w:rsid w:val="000626EE"/>
    <w:rsid w:val="00062985"/>
    <w:rsid w:val="00062BB0"/>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6B2"/>
    <w:rsid w:val="00070C97"/>
    <w:rsid w:val="0007112E"/>
    <w:rsid w:val="00071B67"/>
    <w:rsid w:val="00071CA4"/>
    <w:rsid w:val="00071DE2"/>
    <w:rsid w:val="00071F21"/>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4C4"/>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657"/>
    <w:rsid w:val="00084CB1"/>
    <w:rsid w:val="00085689"/>
    <w:rsid w:val="0008568F"/>
    <w:rsid w:val="00086EC2"/>
    <w:rsid w:val="0008745F"/>
    <w:rsid w:val="000908D6"/>
    <w:rsid w:val="0009125C"/>
    <w:rsid w:val="000913AD"/>
    <w:rsid w:val="00091F49"/>
    <w:rsid w:val="0009214D"/>
    <w:rsid w:val="00092632"/>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623"/>
    <w:rsid w:val="000A4744"/>
    <w:rsid w:val="000A4B6F"/>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33"/>
    <w:rsid w:val="000B3274"/>
    <w:rsid w:val="000B343D"/>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B7D1F"/>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354"/>
    <w:rsid w:val="000E0C77"/>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2E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42E"/>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481"/>
    <w:rsid w:val="001108B2"/>
    <w:rsid w:val="00110A24"/>
    <w:rsid w:val="00110A62"/>
    <w:rsid w:val="00110B1B"/>
    <w:rsid w:val="00110B5D"/>
    <w:rsid w:val="0011105B"/>
    <w:rsid w:val="0011111B"/>
    <w:rsid w:val="00111483"/>
    <w:rsid w:val="001114CF"/>
    <w:rsid w:val="00111886"/>
    <w:rsid w:val="00111CE1"/>
    <w:rsid w:val="001120C0"/>
    <w:rsid w:val="0011267E"/>
    <w:rsid w:val="0011271A"/>
    <w:rsid w:val="00112E38"/>
    <w:rsid w:val="00112E79"/>
    <w:rsid w:val="001131AA"/>
    <w:rsid w:val="001137CE"/>
    <w:rsid w:val="00113C4C"/>
    <w:rsid w:val="00113CDC"/>
    <w:rsid w:val="00113DD9"/>
    <w:rsid w:val="0011467A"/>
    <w:rsid w:val="00114751"/>
    <w:rsid w:val="0011484F"/>
    <w:rsid w:val="001148DA"/>
    <w:rsid w:val="00114F21"/>
    <w:rsid w:val="00114F4E"/>
    <w:rsid w:val="00115310"/>
    <w:rsid w:val="00115E3D"/>
    <w:rsid w:val="0011766B"/>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27F81"/>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725"/>
    <w:rsid w:val="001408BD"/>
    <w:rsid w:val="001409C8"/>
    <w:rsid w:val="00140AE9"/>
    <w:rsid w:val="00140B0D"/>
    <w:rsid w:val="001410DB"/>
    <w:rsid w:val="001412A7"/>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A0"/>
    <w:rsid w:val="001452B0"/>
    <w:rsid w:val="00145711"/>
    <w:rsid w:val="0014576E"/>
    <w:rsid w:val="001457F6"/>
    <w:rsid w:val="001459D7"/>
    <w:rsid w:val="00145BB5"/>
    <w:rsid w:val="00145F04"/>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8A2"/>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44E"/>
    <w:rsid w:val="00186ECA"/>
    <w:rsid w:val="00187485"/>
    <w:rsid w:val="00187860"/>
    <w:rsid w:val="00187A24"/>
    <w:rsid w:val="00190073"/>
    <w:rsid w:val="00190242"/>
    <w:rsid w:val="0019095F"/>
    <w:rsid w:val="00190AC6"/>
    <w:rsid w:val="001911C7"/>
    <w:rsid w:val="001911F6"/>
    <w:rsid w:val="0019138F"/>
    <w:rsid w:val="00191688"/>
    <w:rsid w:val="00191933"/>
    <w:rsid w:val="0019194F"/>
    <w:rsid w:val="00191D9C"/>
    <w:rsid w:val="00192396"/>
    <w:rsid w:val="001924D8"/>
    <w:rsid w:val="001925DE"/>
    <w:rsid w:val="00192793"/>
    <w:rsid w:val="001929A8"/>
    <w:rsid w:val="00192AF1"/>
    <w:rsid w:val="001932CF"/>
    <w:rsid w:val="00193BEE"/>
    <w:rsid w:val="001942B8"/>
    <w:rsid w:val="00194471"/>
    <w:rsid w:val="001944C5"/>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96A"/>
    <w:rsid w:val="001A0EF8"/>
    <w:rsid w:val="001A1353"/>
    <w:rsid w:val="001A13E9"/>
    <w:rsid w:val="001A150E"/>
    <w:rsid w:val="001A18D2"/>
    <w:rsid w:val="001A1CFD"/>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071"/>
    <w:rsid w:val="001B129C"/>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896"/>
    <w:rsid w:val="001C1C28"/>
    <w:rsid w:val="001C2125"/>
    <w:rsid w:val="001C21A0"/>
    <w:rsid w:val="001C2301"/>
    <w:rsid w:val="001C24BB"/>
    <w:rsid w:val="001C2A75"/>
    <w:rsid w:val="001C3683"/>
    <w:rsid w:val="001C37E7"/>
    <w:rsid w:val="001C419C"/>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73E"/>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952"/>
    <w:rsid w:val="001E1A88"/>
    <w:rsid w:val="001E1E3F"/>
    <w:rsid w:val="001E1E96"/>
    <w:rsid w:val="001E1F57"/>
    <w:rsid w:val="001E21C1"/>
    <w:rsid w:val="001E24D4"/>
    <w:rsid w:val="001E25C4"/>
    <w:rsid w:val="001E2811"/>
    <w:rsid w:val="001E2E6F"/>
    <w:rsid w:val="001E3511"/>
    <w:rsid w:val="001E3642"/>
    <w:rsid w:val="001E3DBD"/>
    <w:rsid w:val="001E4751"/>
    <w:rsid w:val="001E4938"/>
    <w:rsid w:val="001E4CD8"/>
    <w:rsid w:val="001E4FB6"/>
    <w:rsid w:val="001E53A9"/>
    <w:rsid w:val="001E55D5"/>
    <w:rsid w:val="001E589C"/>
    <w:rsid w:val="001E6014"/>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21"/>
    <w:rsid w:val="001F353A"/>
    <w:rsid w:val="001F3603"/>
    <w:rsid w:val="001F386B"/>
    <w:rsid w:val="001F3D89"/>
    <w:rsid w:val="001F401A"/>
    <w:rsid w:val="001F4052"/>
    <w:rsid w:val="001F4435"/>
    <w:rsid w:val="001F4FA9"/>
    <w:rsid w:val="001F548A"/>
    <w:rsid w:val="001F579C"/>
    <w:rsid w:val="001F58E7"/>
    <w:rsid w:val="001F5BF9"/>
    <w:rsid w:val="001F5C40"/>
    <w:rsid w:val="001F5D92"/>
    <w:rsid w:val="001F5F13"/>
    <w:rsid w:val="001F668A"/>
    <w:rsid w:val="001F6AB6"/>
    <w:rsid w:val="001F6D64"/>
    <w:rsid w:val="001F765B"/>
    <w:rsid w:val="001F770A"/>
    <w:rsid w:val="00200A9D"/>
    <w:rsid w:val="00200B2E"/>
    <w:rsid w:val="00201324"/>
    <w:rsid w:val="00201773"/>
    <w:rsid w:val="00201841"/>
    <w:rsid w:val="0020194C"/>
    <w:rsid w:val="0020205B"/>
    <w:rsid w:val="00202C45"/>
    <w:rsid w:val="00202E4A"/>
    <w:rsid w:val="00203011"/>
    <w:rsid w:val="002031FC"/>
    <w:rsid w:val="0020332E"/>
    <w:rsid w:val="00203733"/>
    <w:rsid w:val="0020390A"/>
    <w:rsid w:val="00203C02"/>
    <w:rsid w:val="002041DB"/>
    <w:rsid w:val="0020460C"/>
    <w:rsid w:val="00205553"/>
    <w:rsid w:val="0020587F"/>
    <w:rsid w:val="002059C8"/>
    <w:rsid w:val="00206005"/>
    <w:rsid w:val="00206928"/>
    <w:rsid w:val="00206AA8"/>
    <w:rsid w:val="00206C16"/>
    <w:rsid w:val="00206E82"/>
    <w:rsid w:val="0020726F"/>
    <w:rsid w:val="002073CA"/>
    <w:rsid w:val="002076FD"/>
    <w:rsid w:val="0020775A"/>
    <w:rsid w:val="0020777E"/>
    <w:rsid w:val="0020778C"/>
    <w:rsid w:val="00207D4E"/>
    <w:rsid w:val="00207ED2"/>
    <w:rsid w:val="00210464"/>
    <w:rsid w:val="002104A5"/>
    <w:rsid w:val="002104FF"/>
    <w:rsid w:val="00210A10"/>
    <w:rsid w:val="00210D74"/>
    <w:rsid w:val="00211046"/>
    <w:rsid w:val="002112B2"/>
    <w:rsid w:val="00211AE6"/>
    <w:rsid w:val="00211FE8"/>
    <w:rsid w:val="002129F8"/>
    <w:rsid w:val="00212DA6"/>
    <w:rsid w:val="00213289"/>
    <w:rsid w:val="002139D9"/>
    <w:rsid w:val="00213B45"/>
    <w:rsid w:val="00213C82"/>
    <w:rsid w:val="002147CA"/>
    <w:rsid w:val="002154DF"/>
    <w:rsid w:val="002158A2"/>
    <w:rsid w:val="00215A5D"/>
    <w:rsid w:val="00215AEB"/>
    <w:rsid w:val="00215CE4"/>
    <w:rsid w:val="00215E20"/>
    <w:rsid w:val="0021610D"/>
    <w:rsid w:val="002165C1"/>
    <w:rsid w:val="00216A8E"/>
    <w:rsid w:val="00216B98"/>
    <w:rsid w:val="00217538"/>
    <w:rsid w:val="00217563"/>
    <w:rsid w:val="00217998"/>
    <w:rsid w:val="00217DA5"/>
    <w:rsid w:val="00217EC2"/>
    <w:rsid w:val="00220268"/>
    <w:rsid w:val="00220B8F"/>
    <w:rsid w:val="00220ED6"/>
    <w:rsid w:val="00220F4C"/>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B00"/>
    <w:rsid w:val="00225CB2"/>
    <w:rsid w:val="002262A7"/>
    <w:rsid w:val="00227B32"/>
    <w:rsid w:val="0023007D"/>
    <w:rsid w:val="002302F5"/>
    <w:rsid w:val="00230478"/>
    <w:rsid w:val="0023084B"/>
    <w:rsid w:val="00231311"/>
    <w:rsid w:val="0023151E"/>
    <w:rsid w:val="0023219B"/>
    <w:rsid w:val="0023282F"/>
    <w:rsid w:val="00232C5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83"/>
    <w:rsid w:val="00236737"/>
    <w:rsid w:val="00236778"/>
    <w:rsid w:val="00236E1C"/>
    <w:rsid w:val="00236F25"/>
    <w:rsid w:val="0023749F"/>
    <w:rsid w:val="002374F6"/>
    <w:rsid w:val="0023755B"/>
    <w:rsid w:val="002375F5"/>
    <w:rsid w:val="0023766E"/>
    <w:rsid w:val="00237BD5"/>
    <w:rsid w:val="00237D72"/>
    <w:rsid w:val="00237EDD"/>
    <w:rsid w:val="00240237"/>
    <w:rsid w:val="00240262"/>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D7B"/>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872"/>
    <w:rsid w:val="00255D7F"/>
    <w:rsid w:val="00255DD3"/>
    <w:rsid w:val="00256057"/>
    <w:rsid w:val="002560F7"/>
    <w:rsid w:val="002568FE"/>
    <w:rsid w:val="00257443"/>
    <w:rsid w:val="0025775A"/>
    <w:rsid w:val="002578D4"/>
    <w:rsid w:val="002579C1"/>
    <w:rsid w:val="00257B7B"/>
    <w:rsid w:val="002604DA"/>
    <w:rsid w:val="00260781"/>
    <w:rsid w:val="00260992"/>
    <w:rsid w:val="00260A76"/>
    <w:rsid w:val="00260FC1"/>
    <w:rsid w:val="002611D2"/>
    <w:rsid w:val="002614DA"/>
    <w:rsid w:val="00261B1B"/>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AB8"/>
    <w:rsid w:val="00267CB6"/>
    <w:rsid w:val="00267EF8"/>
    <w:rsid w:val="00267F32"/>
    <w:rsid w:val="0027070D"/>
    <w:rsid w:val="00270AC9"/>
    <w:rsid w:val="00271780"/>
    <w:rsid w:val="00271B90"/>
    <w:rsid w:val="00271BC9"/>
    <w:rsid w:val="00271D1F"/>
    <w:rsid w:val="00271ECA"/>
    <w:rsid w:val="00272039"/>
    <w:rsid w:val="00272184"/>
    <w:rsid w:val="00272283"/>
    <w:rsid w:val="002723AC"/>
    <w:rsid w:val="0027244F"/>
    <w:rsid w:val="0027300A"/>
    <w:rsid w:val="00273651"/>
    <w:rsid w:val="0027369B"/>
    <w:rsid w:val="0027393A"/>
    <w:rsid w:val="00273DB4"/>
    <w:rsid w:val="00273ED1"/>
    <w:rsid w:val="00273FD5"/>
    <w:rsid w:val="00273FDB"/>
    <w:rsid w:val="0027492F"/>
    <w:rsid w:val="00274F3B"/>
    <w:rsid w:val="002753C1"/>
    <w:rsid w:val="00275624"/>
    <w:rsid w:val="0027562D"/>
    <w:rsid w:val="0027598E"/>
    <w:rsid w:val="00275B33"/>
    <w:rsid w:val="00275BCE"/>
    <w:rsid w:val="002760B0"/>
    <w:rsid w:val="0027632F"/>
    <w:rsid w:val="0027667B"/>
    <w:rsid w:val="002766CD"/>
    <w:rsid w:val="0027678A"/>
    <w:rsid w:val="002770AD"/>
    <w:rsid w:val="00277171"/>
    <w:rsid w:val="00277391"/>
    <w:rsid w:val="0027777B"/>
    <w:rsid w:val="002779C6"/>
    <w:rsid w:val="00277B3D"/>
    <w:rsid w:val="00277BAB"/>
    <w:rsid w:val="00277C36"/>
    <w:rsid w:val="0028044C"/>
    <w:rsid w:val="0028048B"/>
    <w:rsid w:val="00280543"/>
    <w:rsid w:val="0028111A"/>
    <w:rsid w:val="002815F0"/>
    <w:rsid w:val="0028165D"/>
    <w:rsid w:val="002817EC"/>
    <w:rsid w:val="00281F5E"/>
    <w:rsid w:val="00283592"/>
    <w:rsid w:val="0028363C"/>
    <w:rsid w:val="00283E4F"/>
    <w:rsid w:val="00283FA3"/>
    <w:rsid w:val="002845AC"/>
    <w:rsid w:val="00284B07"/>
    <w:rsid w:val="00285A5B"/>
    <w:rsid w:val="00285B6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108"/>
    <w:rsid w:val="002942A8"/>
    <w:rsid w:val="0029457A"/>
    <w:rsid w:val="00294A69"/>
    <w:rsid w:val="00294BC0"/>
    <w:rsid w:val="00294C41"/>
    <w:rsid w:val="0029505A"/>
    <w:rsid w:val="002956B2"/>
    <w:rsid w:val="00295893"/>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9DB"/>
    <w:rsid w:val="002A4B40"/>
    <w:rsid w:val="002A4CF9"/>
    <w:rsid w:val="002A4DF9"/>
    <w:rsid w:val="002A525A"/>
    <w:rsid w:val="002A5358"/>
    <w:rsid w:val="002A5D8B"/>
    <w:rsid w:val="002A67CE"/>
    <w:rsid w:val="002A6829"/>
    <w:rsid w:val="002A6C11"/>
    <w:rsid w:val="002A6C41"/>
    <w:rsid w:val="002A6CDD"/>
    <w:rsid w:val="002A6F74"/>
    <w:rsid w:val="002A6FC7"/>
    <w:rsid w:val="002A7217"/>
    <w:rsid w:val="002A783B"/>
    <w:rsid w:val="002A7AC5"/>
    <w:rsid w:val="002A7DF3"/>
    <w:rsid w:val="002B00B5"/>
    <w:rsid w:val="002B0CFA"/>
    <w:rsid w:val="002B1561"/>
    <w:rsid w:val="002B171F"/>
    <w:rsid w:val="002B1C2D"/>
    <w:rsid w:val="002B1DB7"/>
    <w:rsid w:val="002B1DE7"/>
    <w:rsid w:val="002B1F25"/>
    <w:rsid w:val="002B2336"/>
    <w:rsid w:val="002B234F"/>
    <w:rsid w:val="002B2563"/>
    <w:rsid w:val="002B25C0"/>
    <w:rsid w:val="002B2A58"/>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1AF"/>
    <w:rsid w:val="002C6693"/>
    <w:rsid w:val="002C729B"/>
    <w:rsid w:val="002C73EA"/>
    <w:rsid w:val="002C7FEF"/>
    <w:rsid w:val="002D04B2"/>
    <w:rsid w:val="002D06AC"/>
    <w:rsid w:val="002D0A8B"/>
    <w:rsid w:val="002D0CC0"/>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F66"/>
    <w:rsid w:val="002E11D8"/>
    <w:rsid w:val="002E18B5"/>
    <w:rsid w:val="002E18FF"/>
    <w:rsid w:val="002E2335"/>
    <w:rsid w:val="002E23C3"/>
    <w:rsid w:val="002E2A45"/>
    <w:rsid w:val="002E2FCE"/>
    <w:rsid w:val="002E3600"/>
    <w:rsid w:val="002E37F7"/>
    <w:rsid w:val="002E3891"/>
    <w:rsid w:val="002E3909"/>
    <w:rsid w:val="002E3E90"/>
    <w:rsid w:val="002E3F9E"/>
    <w:rsid w:val="002E406F"/>
    <w:rsid w:val="002E429F"/>
    <w:rsid w:val="002E479B"/>
    <w:rsid w:val="002E4943"/>
    <w:rsid w:val="002E49CB"/>
    <w:rsid w:val="002E4E56"/>
    <w:rsid w:val="002E52CC"/>
    <w:rsid w:val="002E5808"/>
    <w:rsid w:val="002E584F"/>
    <w:rsid w:val="002E58C5"/>
    <w:rsid w:val="002E5B9E"/>
    <w:rsid w:val="002E6077"/>
    <w:rsid w:val="002E6B7A"/>
    <w:rsid w:val="002E6DC0"/>
    <w:rsid w:val="002E7001"/>
    <w:rsid w:val="002E7991"/>
    <w:rsid w:val="002E7A32"/>
    <w:rsid w:val="002E7EE9"/>
    <w:rsid w:val="002F0A6E"/>
    <w:rsid w:val="002F0BF5"/>
    <w:rsid w:val="002F15AB"/>
    <w:rsid w:val="002F1D03"/>
    <w:rsid w:val="002F1ECC"/>
    <w:rsid w:val="002F25E9"/>
    <w:rsid w:val="002F3544"/>
    <w:rsid w:val="002F3E23"/>
    <w:rsid w:val="002F4165"/>
    <w:rsid w:val="002F44C2"/>
    <w:rsid w:val="002F4916"/>
    <w:rsid w:val="002F4B98"/>
    <w:rsid w:val="002F4FB6"/>
    <w:rsid w:val="002F57C5"/>
    <w:rsid w:val="002F57C9"/>
    <w:rsid w:val="002F5CA3"/>
    <w:rsid w:val="002F5DE3"/>
    <w:rsid w:val="002F64AE"/>
    <w:rsid w:val="002F6632"/>
    <w:rsid w:val="002F6A05"/>
    <w:rsid w:val="002F6C77"/>
    <w:rsid w:val="002F71D3"/>
    <w:rsid w:val="002F7537"/>
    <w:rsid w:val="002F76E9"/>
    <w:rsid w:val="002F7E42"/>
    <w:rsid w:val="002F7F6A"/>
    <w:rsid w:val="00300164"/>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A52"/>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198"/>
    <w:rsid w:val="00316C10"/>
    <w:rsid w:val="00316EE5"/>
    <w:rsid w:val="003177C7"/>
    <w:rsid w:val="00317B03"/>
    <w:rsid w:val="00317B60"/>
    <w:rsid w:val="00320D1D"/>
    <w:rsid w:val="00320E0A"/>
    <w:rsid w:val="00321131"/>
    <w:rsid w:val="00321137"/>
    <w:rsid w:val="003217EF"/>
    <w:rsid w:val="003229CA"/>
    <w:rsid w:val="00322ABE"/>
    <w:rsid w:val="00323063"/>
    <w:rsid w:val="003234E6"/>
    <w:rsid w:val="0032380A"/>
    <w:rsid w:val="00323975"/>
    <w:rsid w:val="0032407D"/>
    <w:rsid w:val="00324330"/>
    <w:rsid w:val="00324361"/>
    <w:rsid w:val="003243D5"/>
    <w:rsid w:val="00324767"/>
    <w:rsid w:val="003248CE"/>
    <w:rsid w:val="0032492D"/>
    <w:rsid w:val="00324C65"/>
    <w:rsid w:val="00324E02"/>
    <w:rsid w:val="003251E1"/>
    <w:rsid w:val="00325B4F"/>
    <w:rsid w:val="00325C0C"/>
    <w:rsid w:val="003260D0"/>
    <w:rsid w:val="0032673B"/>
    <w:rsid w:val="00327052"/>
    <w:rsid w:val="00327485"/>
    <w:rsid w:val="003274B6"/>
    <w:rsid w:val="00327F71"/>
    <w:rsid w:val="00327FD3"/>
    <w:rsid w:val="003300B1"/>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D65"/>
    <w:rsid w:val="00334389"/>
    <w:rsid w:val="00334614"/>
    <w:rsid w:val="00334747"/>
    <w:rsid w:val="00334955"/>
    <w:rsid w:val="00334ED7"/>
    <w:rsid w:val="00335A0C"/>
    <w:rsid w:val="00335E10"/>
    <w:rsid w:val="00336009"/>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718"/>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CA"/>
    <w:rsid w:val="00347BA8"/>
    <w:rsid w:val="00350C48"/>
    <w:rsid w:val="00350E09"/>
    <w:rsid w:val="003511D3"/>
    <w:rsid w:val="00351B24"/>
    <w:rsid w:val="00352130"/>
    <w:rsid w:val="00352289"/>
    <w:rsid w:val="0035295A"/>
    <w:rsid w:val="00352C21"/>
    <w:rsid w:val="00353573"/>
    <w:rsid w:val="00353707"/>
    <w:rsid w:val="00353878"/>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11E"/>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B5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C21"/>
    <w:rsid w:val="003857BF"/>
    <w:rsid w:val="00385DC0"/>
    <w:rsid w:val="00385EB4"/>
    <w:rsid w:val="003866A9"/>
    <w:rsid w:val="003868F9"/>
    <w:rsid w:val="00386C52"/>
    <w:rsid w:val="00386CB8"/>
    <w:rsid w:val="00386DE5"/>
    <w:rsid w:val="003870F1"/>
    <w:rsid w:val="003872F3"/>
    <w:rsid w:val="00387788"/>
    <w:rsid w:val="00387B23"/>
    <w:rsid w:val="00387F59"/>
    <w:rsid w:val="003901B7"/>
    <w:rsid w:val="00390E8C"/>
    <w:rsid w:val="00390F45"/>
    <w:rsid w:val="00391137"/>
    <w:rsid w:val="00391E78"/>
    <w:rsid w:val="00391F27"/>
    <w:rsid w:val="003920B2"/>
    <w:rsid w:val="0039253E"/>
    <w:rsid w:val="00392E40"/>
    <w:rsid w:val="0039318E"/>
    <w:rsid w:val="00393205"/>
    <w:rsid w:val="003936CD"/>
    <w:rsid w:val="003938BA"/>
    <w:rsid w:val="0039396D"/>
    <w:rsid w:val="00393EA9"/>
    <w:rsid w:val="00394109"/>
    <w:rsid w:val="003947B8"/>
    <w:rsid w:val="00395181"/>
    <w:rsid w:val="00396052"/>
    <w:rsid w:val="003960AD"/>
    <w:rsid w:val="003963F7"/>
    <w:rsid w:val="003964CC"/>
    <w:rsid w:val="00396652"/>
    <w:rsid w:val="0039686E"/>
    <w:rsid w:val="003973A1"/>
    <w:rsid w:val="00397703"/>
    <w:rsid w:val="0039796C"/>
    <w:rsid w:val="0039799B"/>
    <w:rsid w:val="00397E67"/>
    <w:rsid w:val="00397F27"/>
    <w:rsid w:val="003A0227"/>
    <w:rsid w:val="003A024F"/>
    <w:rsid w:val="003A036C"/>
    <w:rsid w:val="003A038B"/>
    <w:rsid w:val="003A054A"/>
    <w:rsid w:val="003A058B"/>
    <w:rsid w:val="003A07AC"/>
    <w:rsid w:val="003A0F29"/>
    <w:rsid w:val="003A13C5"/>
    <w:rsid w:val="003A15F3"/>
    <w:rsid w:val="003A1988"/>
    <w:rsid w:val="003A1F80"/>
    <w:rsid w:val="003A2A8A"/>
    <w:rsid w:val="003A2A8F"/>
    <w:rsid w:val="003A2B1C"/>
    <w:rsid w:val="003A2BFD"/>
    <w:rsid w:val="003A2D2C"/>
    <w:rsid w:val="003A314A"/>
    <w:rsid w:val="003A34C6"/>
    <w:rsid w:val="003A36AA"/>
    <w:rsid w:val="003A37BF"/>
    <w:rsid w:val="003A3AE7"/>
    <w:rsid w:val="003A3B9B"/>
    <w:rsid w:val="003A4241"/>
    <w:rsid w:val="003A444D"/>
    <w:rsid w:val="003A4505"/>
    <w:rsid w:val="003A48BE"/>
    <w:rsid w:val="003A4BE0"/>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5FF3"/>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306"/>
    <w:rsid w:val="003D142B"/>
    <w:rsid w:val="003D1E04"/>
    <w:rsid w:val="003D25C4"/>
    <w:rsid w:val="003D2C4D"/>
    <w:rsid w:val="003D3447"/>
    <w:rsid w:val="003D3468"/>
    <w:rsid w:val="003D357E"/>
    <w:rsid w:val="003D3608"/>
    <w:rsid w:val="003D3695"/>
    <w:rsid w:val="003D3CC3"/>
    <w:rsid w:val="003D3F0D"/>
    <w:rsid w:val="003D4055"/>
    <w:rsid w:val="003D4483"/>
    <w:rsid w:val="003D4C15"/>
    <w:rsid w:val="003D4DC8"/>
    <w:rsid w:val="003D545B"/>
    <w:rsid w:val="003D5476"/>
    <w:rsid w:val="003D5A45"/>
    <w:rsid w:val="003D5EA3"/>
    <w:rsid w:val="003D6113"/>
    <w:rsid w:val="003D6245"/>
    <w:rsid w:val="003D63D2"/>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A78"/>
    <w:rsid w:val="003F05E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998"/>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1F31"/>
    <w:rsid w:val="00402188"/>
    <w:rsid w:val="0040281F"/>
    <w:rsid w:val="00402AAA"/>
    <w:rsid w:val="00402CEB"/>
    <w:rsid w:val="00402F90"/>
    <w:rsid w:val="00403185"/>
    <w:rsid w:val="00404BA9"/>
    <w:rsid w:val="00404F28"/>
    <w:rsid w:val="00405163"/>
    <w:rsid w:val="004053B7"/>
    <w:rsid w:val="00405498"/>
    <w:rsid w:val="0040552C"/>
    <w:rsid w:val="0040572F"/>
    <w:rsid w:val="00405BA7"/>
    <w:rsid w:val="00405BAA"/>
    <w:rsid w:val="00405FE3"/>
    <w:rsid w:val="004062FF"/>
    <w:rsid w:val="0040631B"/>
    <w:rsid w:val="00406554"/>
    <w:rsid w:val="00406619"/>
    <w:rsid w:val="004066D2"/>
    <w:rsid w:val="00406798"/>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E9E"/>
    <w:rsid w:val="004113E2"/>
    <w:rsid w:val="00411E75"/>
    <w:rsid w:val="00411F52"/>
    <w:rsid w:val="00412245"/>
    <w:rsid w:val="004122D4"/>
    <w:rsid w:val="0041287F"/>
    <w:rsid w:val="00412DE8"/>
    <w:rsid w:val="00413316"/>
    <w:rsid w:val="004133CE"/>
    <w:rsid w:val="004134DF"/>
    <w:rsid w:val="0041360B"/>
    <w:rsid w:val="00413EF4"/>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61D"/>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A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EEC"/>
    <w:rsid w:val="004400F1"/>
    <w:rsid w:val="0044019A"/>
    <w:rsid w:val="004403B8"/>
    <w:rsid w:val="00440734"/>
    <w:rsid w:val="00440870"/>
    <w:rsid w:val="00441569"/>
    <w:rsid w:val="00441A0D"/>
    <w:rsid w:val="00441B87"/>
    <w:rsid w:val="00441DCB"/>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1B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D0A"/>
    <w:rsid w:val="0045701C"/>
    <w:rsid w:val="0045714E"/>
    <w:rsid w:val="0045724E"/>
    <w:rsid w:val="004575A6"/>
    <w:rsid w:val="004576B7"/>
    <w:rsid w:val="004578A8"/>
    <w:rsid w:val="00457E4C"/>
    <w:rsid w:val="004606CB"/>
    <w:rsid w:val="00460774"/>
    <w:rsid w:val="0046109E"/>
    <w:rsid w:val="00461293"/>
    <w:rsid w:val="004613ED"/>
    <w:rsid w:val="004614C6"/>
    <w:rsid w:val="004615D2"/>
    <w:rsid w:val="00461B1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AF1"/>
    <w:rsid w:val="004741FF"/>
    <w:rsid w:val="0047431D"/>
    <w:rsid w:val="00474492"/>
    <w:rsid w:val="0047481C"/>
    <w:rsid w:val="00474924"/>
    <w:rsid w:val="004749BC"/>
    <w:rsid w:val="00474AB4"/>
    <w:rsid w:val="00474C65"/>
    <w:rsid w:val="0047533C"/>
    <w:rsid w:val="004753C8"/>
    <w:rsid w:val="00475575"/>
    <w:rsid w:val="00475DC7"/>
    <w:rsid w:val="00475E92"/>
    <w:rsid w:val="00476D9E"/>
    <w:rsid w:val="00477146"/>
    <w:rsid w:val="004772B4"/>
    <w:rsid w:val="004778C7"/>
    <w:rsid w:val="00477A42"/>
    <w:rsid w:val="00477E08"/>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8CA"/>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DD9"/>
    <w:rsid w:val="004922A5"/>
    <w:rsid w:val="004925EC"/>
    <w:rsid w:val="00492C0D"/>
    <w:rsid w:val="00492CD9"/>
    <w:rsid w:val="00493276"/>
    <w:rsid w:val="004940C2"/>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908"/>
    <w:rsid w:val="004A4A85"/>
    <w:rsid w:val="004A5164"/>
    <w:rsid w:val="004A5391"/>
    <w:rsid w:val="004A5619"/>
    <w:rsid w:val="004A5897"/>
    <w:rsid w:val="004A593E"/>
    <w:rsid w:val="004A5D61"/>
    <w:rsid w:val="004A650C"/>
    <w:rsid w:val="004A69C8"/>
    <w:rsid w:val="004A6C97"/>
    <w:rsid w:val="004A7892"/>
    <w:rsid w:val="004A7AA8"/>
    <w:rsid w:val="004A7F29"/>
    <w:rsid w:val="004B0120"/>
    <w:rsid w:val="004B05BC"/>
    <w:rsid w:val="004B0796"/>
    <w:rsid w:val="004B09F7"/>
    <w:rsid w:val="004B0D58"/>
    <w:rsid w:val="004B0E07"/>
    <w:rsid w:val="004B0E1F"/>
    <w:rsid w:val="004B10EC"/>
    <w:rsid w:val="004B141F"/>
    <w:rsid w:val="004B1491"/>
    <w:rsid w:val="004B16BA"/>
    <w:rsid w:val="004B1CED"/>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46D"/>
    <w:rsid w:val="004C4781"/>
    <w:rsid w:val="004C49D5"/>
    <w:rsid w:val="004C4C8A"/>
    <w:rsid w:val="004C4EE4"/>
    <w:rsid w:val="004C5315"/>
    <w:rsid w:val="004C53F3"/>
    <w:rsid w:val="004C577C"/>
    <w:rsid w:val="004C581E"/>
    <w:rsid w:val="004C5CEB"/>
    <w:rsid w:val="004C6213"/>
    <w:rsid w:val="004C7235"/>
    <w:rsid w:val="004C72BB"/>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E7"/>
    <w:rsid w:val="004D5BFF"/>
    <w:rsid w:val="004D6506"/>
    <w:rsid w:val="004D6C28"/>
    <w:rsid w:val="004D6FAF"/>
    <w:rsid w:val="004D70A6"/>
    <w:rsid w:val="004D7B3C"/>
    <w:rsid w:val="004D7D9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81D"/>
    <w:rsid w:val="004E3B75"/>
    <w:rsid w:val="004E3C09"/>
    <w:rsid w:val="004E3CC5"/>
    <w:rsid w:val="004E3F91"/>
    <w:rsid w:val="004E4240"/>
    <w:rsid w:val="004E4B5E"/>
    <w:rsid w:val="004E52B6"/>
    <w:rsid w:val="004E53E9"/>
    <w:rsid w:val="004E565A"/>
    <w:rsid w:val="004E6424"/>
    <w:rsid w:val="004E6426"/>
    <w:rsid w:val="004E657B"/>
    <w:rsid w:val="004E6F7C"/>
    <w:rsid w:val="004E7C88"/>
    <w:rsid w:val="004E7CCE"/>
    <w:rsid w:val="004E7D70"/>
    <w:rsid w:val="004E7F3B"/>
    <w:rsid w:val="004F049C"/>
    <w:rsid w:val="004F07F4"/>
    <w:rsid w:val="004F091D"/>
    <w:rsid w:val="004F0A66"/>
    <w:rsid w:val="004F0C25"/>
    <w:rsid w:val="004F0D15"/>
    <w:rsid w:val="004F0DD8"/>
    <w:rsid w:val="004F1002"/>
    <w:rsid w:val="004F11A9"/>
    <w:rsid w:val="004F1382"/>
    <w:rsid w:val="004F1B1E"/>
    <w:rsid w:val="004F240B"/>
    <w:rsid w:val="004F3352"/>
    <w:rsid w:val="004F35E0"/>
    <w:rsid w:val="004F3A12"/>
    <w:rsid w:val="004F3D42"/>
    <w:rsid w:val="004F43A1"/>
    <w:rsid w:val="004F4995"/>
    <w:rsid w:val="004F5160"/>
    <w:rsid w:val="004F55A0"/>
    <w:rsid w:val="004F5673"/>
    <w:rsid w:val="004F5D45"/>
    <w:rsid w:val="004F6035"/>
    <w:rsid w:val="004F64EE"/>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423"/>
    <w:rsid w:val="0050284A"/>
    <w:rsid w:val="00502D81"/>
    <w:rsid w:val="00502D90"/>
    <w:rsid w:val="00502E1D"/>
    <w:rsid w:val="00502F70"/>
    <w:rsid w:val="00502F97"/>
    <w:rsid w:val="00503352"/>
    <w:rsid w:val="005033D8"/>
    <w:rsid w:val="00503662"/>
    <w:rsid w:val="00503CF7"/>
    <w:rsid w:val="00503F00"/>
    <w:rsid w:val="005042D3"/>
    <w:rsid w:val="00505439"/>
    <w:rsid w:val="00505460"/>
    <w:rsid w:val="00505BDE"/>
    <w:rsid w:val="00505CE1"/>
    <w:rsid w:val="00506058"/>
    <w:rsid w:val="00506259"/>
    <w:rsid w:val="005062DD"/>
    <w:rsid w:val="00506A1F"/>
    <w:rsid w:val="00506E6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9CC"/>
    <w:rsid w:val="00511A66"/>
    <w:rsid w:val="00512229"/>
    <w:rsid w:val="00512DFB"/>
    <w:rsid w:val="00512E08"/>
    <w:rsid w:val="005135E4"/>
    <w:rsid w:val="00513EDA"/>
    <w:rsid w:val="00513F6B"/>
    <w:rsid w:val="005142A8"/>
    <w:rsid w:val="00514425"/>
    <w:rsid w:val="005145D0"/>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782"/>
    <w:rsid w:val="0052196C"/>
    <w:rsid w:val="005219CA"/>
    <w:rsid w:val="00521BFD"/>
    <w:rsid w:val="00521DB5"/>
    <w:rsid w:val="0052239B"/>
    <w:rsid w:val="00522B13"/>
    <w:rsid w:val="00522B30"/>
    <w:rsid w:val="00522C03"/>
    <w:rsid w:val="005232B3"/>
    <w:rsid w:val="005233A5"/>
    <w:rsid w:val="00523C38"/>
    <w:rsid w:val="0052438E"/>
    <w:rsid w:val="005249E5"/>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514"/>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6BA"/>
    <w:rsid w:val="00541EB7"/>
    <w:rsid w:val="00542945"/>
    <w:rsid w:val="00542AD5"/>
    <w:rsid w:val="00542EDE"/>
    <w:rsid w:val="0054341E"/>
    <w:rsid w:val="0054384C"/>
    <w:rsid w:val="00543FC2"/>
    <w:rsid w:val="00544088"/>
    <w:rsid w:val="0054433B"/>
    <w:rsid w:val="00544AD7"/>
    <w:rsid w:val="005452DF"/>
    <w:rsid w:val="0054543B"/>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C09"/>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B90"/>
    <w:rsid w:val="00562C7C"/>
    <w:rsid w:val="00562C8B"/>
    <w:rsid w:val="00563627"/>
    <w:rsid w:val="0056396A"/>
    <w:rsid w:val="005641CA"/>
    <w:rsid w:val="00564478"/>
    <w:rsid w:val="005647F9"/>
    <w:rsid w:val="00564CE1"/>
    <w:rsid w:val="00565127"/>
    <w:rsid w:val="00566671"/>
    <w:rsid w:val="005666E2"/>
    <w:rsid w:val="00566DAC"/>
    <w:rsid w:val="00566FEA"/>
    <w:rsid w:val="005676F5"/>
    <w:rsid w:val="00567C79"/>
    <w:rsid w:val="00570012"/>
    <w:rsid w:val="00570018"/>
    <w:rsid w:val="005704B3"/>
    <w:rsid w:val="005705A3"/>
    <w:rsid w:val="00570BFE"/>
    <w:rsid w:val="00571487"/>
    <w:rsid w:val="005715BD"/>
    <w:rsid w:val="00572C10"/>
    <w:rsid w:val="00572FD2"/>
    <w:rsid w:val="005734DB"/>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95"/>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C49"/>
    <w:rsid w:val="00583D40"/>
    <w:rsid w:val="00583E2B"/>
    <w:rsid w:val="00583E96"/>
    <w:rsid w:val="005840D6"/>
    <w:rsid w:val="00584B8F"/>
    <w:rsid w:val="00584E40"/>
    <w:rsid w:val="005854FA"/>
    <w:rsid w:val="0058551B"/>
    <w:rsid w:val="00585C73"/>
    <w:rsid w:val="005867AE"/>
    <w:rsid w:val="005868CB"/>
    <w:rsid w:val="00587A9A"/>
    <w:rsid w:val="00587F6A"/>
    <w:rsid w:val="00587FAB"/>
    <w:rsid w:val="00590179"/>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E32"/>
    <w:rsid w:val="00594EDD"/>
    <w:rsid w:val="00595627"/>
    <w:rsid w:val="0059590E"/>
    <w:rsid w:val="00595C1D"/>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2C"/>
    <w:rsid w:val="005A44BF"/>
    <w:rsid w:val="005A44DD"/>
    <w:rsid w:val="005A4E7B"/>
    <w:rsid w:val="005A4E82"/>
    <w:rsid w:val="005A5248"/>
    <w:rsid w:val="005A6F24"/>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36"/>
    <w:rsid w:val="005B6BDB"/>
    <w:rsid w:val="005B6CE4"/>
    <w:rsid w:val="005B6E2E"/>
    <w:rsid w:val="005B6F7A"/>
    <w:rsid w:val="005B7044"/>
    <w:rsid w:val="005B7246"/>
    <w:rsid w:val="005B72B3"/>
    <w:rsid w:val="005B7339"/>
    <w:rsid w:val="005B79F9"/>
    <w:rsid w:val="005C0642"/>
    <w:rsid w:val="005C07A1"/>
    <w:rsid w:val="005C0FC8"/>
    <w:rsid w:val="005C0FDA"/>
    <w:rsid w:val="005C104B"/>
    <w:rsid w:val="005C2078"/>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6D60"/>
    <w:rsid w:val="005D764B"/>
    <w:rsid w:val="005D773B"/>
    <w:rsid w:val="005D7D5A"/>
    <w:rsid w:val="005E0160"/>
    <w:rsid w:val="005E03CB"/>
    <w:rsid w:val="005E0821"/>
    <w:rsid w:val="005E0965"/>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CDC"/>
    <w:rsid w:val="0060128F"/>
    <w:rsid w:val="00601ECC"/>
    <w:rsid w:val="006023D9"/>
    <w:rsid w:val="0060269A"/>
    <w:rsid w:val="00602739"/>
    <w:rsid w:val="00602916"/>
    <w:rsid w:val="00602979"/>
    <w:rsid w:val="00602A7B"/>
    <w:rsid w:val="00603085"/>
    <w:rsid w:val="00603830"/>
    <w:rsid w:val="006040D0"/>
    <w:rsid w:val="00604691"/>
    <w:rsid w:val="006048F0"/>
    <w:rsid w:val="00604976"/>
    <w:rsid w:val="00604A64"/>
    <w:rsid w:val="00604D4A"/>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6"/>
    <w:rsid w:val="00617C5A"/>
    <w:rsid w:val="00617D36"/>
    <w:rsid w:val="00620A75"/>
    <w:rsid w:val="00620E9F"/>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6EE"/>
    <w:rsid w:val="006302E0"/>
    <w:rsid w:val="00630767"/>
    <w:rsid w:val="006307CD"/>
    <w:rsid w:val="00630CF3"/>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2B9"/>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3E9"/>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33E"/>
    <w:rsid w:val="00653638"/>
    <w:rsid w:val="0065399C"/>
    <w:rsid w:val="00653DCF"/>
    <w:rsid w:val="00653F71"/>
    <w:rsid w:val="006545A2"/>
    <w:rsid w:val="0065460E"/>
    <w:rsid w:val="0065474D"/>
    <w:rsid w:val="00654C98"/>
    <w:rsid w:val="00654F06"/>
    <w:rsid w:val="00655501"/>
    <w:rsid w:val="006556BA"/>
    <w:rsid w:val="00655BFD"/>
    <w:rsid w:val="00655E3E"/>
    <w:rsid w:val="00655F1F"/>
    <w:rsid w:val="00655F4D"/>
    <w:rsid w:val="00656718"/>
    <w:rsid w:val="006568B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8B"/>
    <w:rsid w:val="00680CBA"/>
    <w:rsid w:val="006813EB"/>
    <w:rsid w:val="00681603"/>
    <w:rsid w:val="006817C4"/>
    <w:rsid w:val="006817E8"/>
    <w:rsid w:val="006819A9"/>
    <w:rsid w:val="00681E17"/>
    <w:rsid w:val="00682292"/>
    <w:rsid w:val="00682478"/>
    <w:rsid w:val="006829E9"/>
    <w:rsid w:val="00682A59"/>
    <w:rsid w:val="00682BD8"/>
    <w:rsid w:val="0068306F"/>
    <w:rsid w:val="0068323C"/>
    <w:rsid w:val="0068345F"/>
    <w:rsid w:val="00683AD9"/>
    <w:rsid w:val="00684090"/>
    <w:rsid w:val="0068458E"/>
    <w:rsid w:val="006848E7"/>
    <w:rsid w:val="006850FB"/>
    <w:rsid w:val="006852CE"/>
    <w:rsid w:val="00685B39"/>
    <w:rsid w:val="00685B40"/>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81F"/>
    <w:rsid w:val="006979E4"/>
    <w:rsid w:val="00697AB9"/>
    <w:rsid w:val="00697EA6"/>
    <w:rsid w:val="006A0425"/>
    <w:rsid w:val="006A0FAB"/>
    <w:rsid w:val="006A14B6"/>
    <w:rsid w:val="006A169F"/>
    <w:rsid w:val="006A1A20"/>
    <w:rsid w:val="006A2763"/>
    <w:rsid w:val="006A2DEE"/>
    <w:rsid w:val="006A3398"/>
    <w:rsid w:val="006A396B"/>
    <w:rsid w:val="006A3A4C"/>
    <w:rsid w:val="006A3A96"/>
    <w:rsid w:val="006A4025"/>
    <w:rsid w:val="006A40D7"/>
    <w:rsid w:val="006A4423"/>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5E0"/>
    <w:rsid w:val="006B16AB"/>
    <w:rsid w:val="006B1B43"/>
    <w:rsid w:val="006B1C34"/>
    <w:rsid w:val="006B2C90"/>
    <w:rsid w:val="006B3157"/>
    <w:rsid w:val="006B36E4"/>
    <w:rsid w:val="006B41A2"/>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6A2"/>
    <w:rsid w:val="006C577B"/>
    <w:rsid w:val="006C5DF4"/>
    <w:rsid w:val="006C660C"/>
    <w:rsid w:val="006C66D5"/>
    <w:rsid w:val="006C68CD"/>
    <w:rsid w:val="006C6A68"/>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5FCB"/>
    <w:rsid w:val="006D6720"/>
    <w:rsid w:val="006D6905"/>
    <w:rsid w:val="006D6AA3"/>
    <w:rsid w:val="006D6C20"/>
    <w:rsid w:val="006D6CDC"/>
    <w:rsid w:val="006D6D63"/>
    <w:rsid w:val="006D70EB"/>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4E"/>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17F"/>
    <w:rsid w:val="006F747F"/>
    <w:rsid w:val="0070005F"/>
    <w:rsid w:val="00700C18"/>
    <w:rsid w:val="007010C5"/>
    <w:rsid w:val="007011AB"/>
    <w:rsid w:val="00701595"/>
    <w:rsid w:val="00701BC0"/>
    <w:rsid w:val="00701F5E"/>
    <w:rsid w:val="007023F5"/>
    <w:rsid w:val="00702B73"/>
    <w:rsid w:val="00702D28"/>
    <w:rsid w:val="00703986"/>
    <w:rsid w:val="00703A75"/>
    <w:rsid w:val="00703AF1"/>
    <w:rsid w:val="00703BC5"/>
    <w:rsid w:val="00704255"/>
    <w:rsid w:val="00704C93"/>
    <w:rsid w:val="00704D0F"/>
    <w:rsid w:val="00705752"/>
    <w:rsid w:val="007062B9"/>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1BE"/>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90B"/>
    <w:rsid w:val="00726A4B"/>
    <w:rsid w:val="00726B50"/>
    <w:rsid w:val="00726E5A"/>
    <w:rsid w:val="00727294"/>
    <w:rsid w:val="00727346"/>
    <w:rsid w:val="0072771D"/>
    <w:rsid w:val="00727BF4"/>
    <w:rsid w:val="00727D59"/>
    <w:rsid w:val="007312FD"/>
    <w:rsid w:val="00731798"/>
    <w:rsid w:val="0073218C"/>
    <w:rsid w:val="007322F9"/>
    <w:rsid w:val="00732B3E"/>
    <w:rsid w:val="00732B4D"/>
    <w:rsid w:val="0073302E"/>
    <w:rsid w:val="007334AC"/>
    <w:rsid w:val="00733881"/>
    <w:rsid w:val="00733AA2"/>
    <w:rsid w:val="00733BAD"/>
    <w:rsid w:val="00733CAD"/>
    <w:rsid w:val="00733DB9"/>
    <w:rsid w:val="00733DE8"/>
    <w:rsid w:val="00733FAF"/>
    <w:rsid w:val="0073406C"/>
    <w:rsid w:val="007345AB"/>
    <w:rsid w:val="00734617"/>
    <w:rsid w:val="007346AC"/>
    <w:rsid w:val="007347E0"/>
    <w:rsid w:val="00734B53"/>
    <w:rsid w:val="007354D4"/>
    <w:rsid w:val="00735711"/>
    <w:rsid w:val="007359DA"/>
    <w:rsid w:val="00735B6D"/>
    <w:rsid w:val="00735C7A"/>
    <w:rsid w:val="00735CBD"/>
    <w:rsid w:val="00735EBF"/>
    <w:rsid w:val="00736637"/>
    <w:rsid w:val="00737041"/>
    <w:rsid w:val="00737046"/>
    <w:rsid w:val="007370B4"/>
    <w:rsid w:val="0073737D"/>
    <w:rsid w:val="00737616"/>
    <w:rsid w:val="00737D06"/>
    <w:rsid w:val="007402EF"/>
    <w:rsid w:val="007408FA"/>
    <w:rsid w:val="007408FC"/>
    <w:rsid w:val="007413D7"/>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CB0"/>
    <w:rsid w:val="00745DFB"/>
    <w:rsid w:val="00746166"/>
    <w:rsid w:val="00746362"/>
    <w:rsid w:val="0074637C"/>
    <w:rsid w:val="00746592"/>
    <w:rsid w:val="007474E3"/>
    <w:rsid w:val="007477CB"/>
    <w:rsid w:val="0075075D"/>
    <w:rsid w:val="00750760"/>
    <w:rsid w:val="00750D2B"/>
    <w:rsid w:val="00750DDB"/>
    <w:rsid w:val="00750FCA"/>
    <w:rsid w:val="00752085"/>
    <w:rsid w:val="007525FC"/>
    <w:rsid w:val="0075265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CF5"/>
    <w:rsid w:val="00756FFA"/>
    <w:rsid w:val="007572B3"/>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649"/>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2C"/>
    <w:rsid w:val="00772BA3"/>
    <w:rsid w:val="00772C6B"/>
    <w:rsid w:val="007731FD"/>
    <w:rsid w:val="00773376"/>
    <w:rsid w:val="0077392D"/>
    <w:rsid w:val="00773C98"/>
    <w:rsid w:val="00773E3E"/>
    <w:rsid w:val="00773EF7"/>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438"/>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A6E"/>
    <w:rsid w:val="00791FC1"/>
    <w:rsid w:val="0079207B"/>
    <w:rsid w:val="00792161"/>
    <w:rsid w:val="0079243C"/>
    <w:rsid w:val="0079245C"/>
    <w:rsid w:val="0079271A"/>
    <w:rsid w:val="00792757"/>
    <w:rsid w:val="0079279B"/>
    <w:rsid w:val="00792A52"/>
    <w:rsid w:val="00792BEF"/>
    <w:rsid w:val="00792E00"/>
    <w:rsid w:val="00793018"/>
    <w:rsid w:val="00793107"/>
    <w:rsid w:val="007933F8"/>
    <w:rsid w:val="00793602"/>
    <w:rsid w:val="007939F0"/>
    <w:rsid w:val="007943AF"/>
    <w:rsid w:val="007947CB"/>
    <w:rsid w:val="00794808"/>
    <w:rsid w:val="00794A1F"/>
    <w:rsid w:val="0079521E"/>
    <w:rsid w:val="00795366"/>
    <w:rsid w:val="00795609"/>
    <w:rsid w:val="0079581E"/>
    <w:rsid w:val="00795C30"/>
    <w:rsid w:val="00795EC4"/>
    <w:rsid w:val="0079687A"/>
    <w:rsid w:val="00796C23"/>
    <w:rsid w:val="00796C84"/>
    <w:rsid w:val="00796EA4"/>
    <w:rsid w:val="00797148"/>
    <w:rsid w:val="00797272"/>
    <w:rsid w:val="007973D5"/>
    <w:rsid w:val="00797BC5"/>
    <w:rsid w:val="00797D2E"/>
    <w:rsid w:val="00797EDA"/>
    <w:rsid w:val="007A01A6"/>
    <w:rsid w:val="007A05FD"/>
    <w:rsid w:val="007A09E6"/>
    <w:rsid w:val="007A1097"/>
    <w:rsid w:val="007A146A"/>
    <w:rsid w:val="007A1A56"/>
    <w:rsid w:val="007A1BE2"/>
    <w:rsid w:val="007A22B8"/>
    <w:rsid w:val="007A2603"/>
    <w:rsid w:val="007A2C47"/>
    <w:rsid w:val="007A3485"/>
    <w:rsid w:val="007A38DD"/>
    <w:rsid w:val="007A3903"/>
    <w:rsid w:val="007A3B3F"/>
    <w:rsid w:val="007A402E"/>
    <w:rsid w:val="007A42A0"/>
    <w:rsid w:val="007A47C6"/>
    <w:rsid w:val="007A4B65"/>
    <w:rsid w:val="007A4BA3"/>
    <w:rsid w:val="007A4C46"/>
    <w:rsid w:val="007A4C6F"/>
    <w:rsid w:val="007A4DE7"/>
    <w:rsid w:val="007A4E1C"/>
    <w:rsid w:val="007A50E3"/>
    <w:rsid w:val="007A63BF"/>
    <w:rsid w:val="007A6488"/>
    <w:rsid w:val="007A71E7"/>
    <w:rsid w:val="007A766B"/>
    <w:rsid w:val="007A7A5E"/>
    <w:rsid w:val="007A7DED"/>
    <w:rsid w:val="007A7DF2"/>
    <w:rsid w:val="007B00D1"/>
    <w:rsid w:val="007B0B6E"/>
    <w:rsid w:val="007B0F02"/>
    <w:rsid w:val="007B1164"/>
    <w:rsid w:val="007B12DA"/>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09A9"/>
    <w:rsid w:val="007C11ED"/>
    <w:rsid w:val="007C177D"/>
    <w:rsid w:val="007C1A65"/>
    <w:rsid w:val="007C2272"/>
    <w:rsid w:val="007C22CA"/>
    <w:rsid w:val="007C263F"/>
    <w:rsid w:val="007C2698"/>
    <w:rsid w:val="007C27BC"/>
    <w:rsid w:val="007C2A32"/>
    <w:rsid w:val="007C2A69"/>
    <w:rsid w:val="007C2CCA"/>
    <w:rsid w:val="007C2E52"/>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EF"/>
    <w:rsid w:val="007C6706"/>
    <w:rsid w:val="007C6777"/>
    <w:rsid w:val="007C6AA2"/>
    <w:rsid w:val="007C6EB3"/>
    <w:rsid w:val="007C6ECA"/>
    <w:rsid w:val="007C7BDE"/>
    <w:rsid w:val="007C7E1E"/>
    <w:rsid w:val="007D00DF"/>
    <w:rsid w:val="007D02A3"/>
    <w:rsid w:val="007D0435"/>
    <w:rsid w:val="007D0603"/>
    <w:rsid w:val="007D082B"/>
    <w:rsid w:val="007D0C23"/>
    <w:rsid w:val="007D137F"/>
    <w:rsid w:val="007D1854"/>
    <w:rsid w:val="007D1C4B"/>
    <w:rsid w:val="007D1D3B"/>
    <w:rsid w:val="007D2187"/>
    <w:rsid w:val="007D229D"/>
    <w:rsid w:val="007D25BC"/>
    <w:rsid w:val="007D29CE"/>
    <w:rsid w:val="007D2F8D"/>
    <w:rsid w:val="007D37E5"/>
    <w:rsid w:val="007D45FF"/>
    <w:rsid w:val="007D4AB6"/>
    <w:rsid w:val="007D4B22"/>
    <w:rsid w:val="007D4E91"/>
    <w:rsid w:val="007D50FD"/>
    <w:rsid w:val="007D5363"/>
    <w:rsid w:val="007D5449"/>
    <w:rsid w:val="007D5534"/>
    <w:rsid w:val="007D5758"/>
    <w:rsid w:val="007D5923"/>
    <w:rsid w:val="007D5C33"/>
    <w:rsid w:val="007D605B"/>
    <w:rsid w:val="007D64C5"/>
    <w:rsid w:val="007D7DE0"/>
    <w:rsid w:val="007D7FEE"/>
    <w:rsid w:val="007E0104"/>
    <w:rsid w:val="007E08CF"/>
    <w:rsid w:val="007E0B6F"/>
    <w:rsid w:val="007E0DC6"/>
    <w:rsid w:val="007E16CC"/>
    <w:rsid w:val="007E1820"/>
    <w:rsid w:val="007E1919"/>
    <w:rsid w:val="007E1C6B"/>
    <w:rsid w:val="007E1F50"/>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3ED7"/>
    <w:rsid w:val="007F4249"/>
    <w:rsid w:val="007F4643"/>
    <w:rsid w:val="007F4EAE"/>
    <w:rsid w:val="007F52F1"/>
    <w:rsid w:val="007F5465"/>
    <w:rsid w:val="007F5B9D"/>
    <w:rsid w:val="007F5E2A"/>
    <w:rsid w:val="007F66D7"/>
    <w:rsid w:val="007F68B8"/>
    <w:rsid w:val="007F6F7A"/>
    <w:rsid w:val="007F7420"/>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1FA"/>
    <w:rsid w:val="00805563"/>
    <w:rsid w:val="00805D15"/>
    <w:rsid w:val="00805E38"/>
    <w:rsid w:val="0080638B"/>
    <w:rsid w:val="00806AB6"/>
    <w:rsid w:val="00806ED4"/>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736"/>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C30"/>
    <w:rsid w:val="00823F98"/>
    <w:rsid w:val="00824171"/>
    <w:rsid w:val="0082438E"/>
    <w:rsid w:val="00824EDE"/>
    <w:rsid w:val="00825420"/>
    <w:rsid w:val="0082545D"/>
    <w:rsid w:val="00825489"/>
    <w:rsid w:val="00825C51"/>
    <w:rsid w:val="00825D71"/>
    <w:rsid w:val="00825DF1"/>
    <w:rsid w:val="00825F8B"/>
    <w:rsid w:val="0082647E"/>
    <w:rsid w:val="0082677C"/>
    <w:rsid w:val="00826FF7"/>
    <w:rsid w:val="008273E7"/>
    <w:rsid w:val="00827625"/>
    <w:rsid w:val="008276EA"/>
    <w:rsid w:val="00827CEB"/>
    <w:rsid w:val="00827DC6"/>
    <w:rsid w:val="00830017"/>
    <w:rsid w:val="008300F0"/>
    <w:rsid w:val="00830404"/>
    <w:rsid w:val="008307A6"/>
    <w:rsid w:val="00830B7E"/>
    <w:rsid w:val="00830CDC"/>
    <w:rsid w:val="0083118D"/>
    <w:rsid w:val="008313B0"/>
    <w:rsid w:val="00831538"/>
    <w:rsid w:val="00831A6B"/>
    <w:rsid w:val="00831F08"/>
    <w:rsid w:val="00831F50"/>
    <w:rsid w:val="008320A2"/>
    <w:rsid w:val="0083212F"/>
    <w:rsid w:val="008321FA"/>
    <w:rsid w:val="008329DB"/>
    <w:rsid w:val="008332B4"/>
    <w:rsid w:val="008334B7"/>
    <w:rsid w:val="008336FF"/>
    <w:rsid w:val="00833DD1"/>
    <w:rsid w:val="00834526"/>
    <w:rsid w:val="00834719"/>
    <w:rsid w:val="008352BE"/>
    <w:rsid w:val="0083594F"/>
    <w:rsid w:val="00835CC4"/>
    <w:rsid w:val="0083644E"/>
    <w:rsid w:val="00836702"/>
    <w:rsid w:val="00836A4F"/>
    <w:rsid w:val="00836DDA"/>
    <w:rsid w:val="00836EF0"/>
    <w:rsid w:val="00836FBD"/>
    <w:rsid w:val="0083775B"/>
    <w:rsid w:val="00840D81"/>
    <w:rsid w:val="00840DFB"/>
    <w:rsid w:val="00840EEC"/>
    <w:rsid w:val="008411FB"/>
    <w:rsid w:val="00841202"/>
    <w:rsid w:val="00841303"/>
    <w:rsid w:val="00841F95"/>
    <w:rsid w:val="00842269"/>
    <w:rsid w:val="008423CE"/>
    <w:rsid w:val="0084291A"/>
    <w:rsid w:val="0084291E"/>
    <w:rsid w:val="00842D21"/>
    <w:rsid w:val="00843072"/>
    <w:rsid w:val="008432D3"/>
    <w:rsid w:val="008436A2"/>
    <w:rsid w:val="00844163"/>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0E6B"/>
    <w:rsid w:val="008510C6"/>
    <w:rsid w:val="0085205A"/>
    <w:rsid w:val="00852311"/>
    <w:rsid w:val="0085232C"/>
    <w:rsid w:val="00852345"/>
    <w:rsid w:val="00852C4A"/>
    <w:rsid w:val="00852C8B"/>
    <w:rsid w:val="00852EC8"/>
    <w:rsid w:val="00853053"/>
    <w:rsid w:val="0085362D"/>
    <w:rsid w:val="008536DA"/>
    <w:rsid w:val="008538DB"/>
    <w:rsid w:val="00853987"/>
    <w:rsid w:val="00853B92"/>
    <w:rsid w:val="00854775"/>
    <w:rsid w:val="00854A92"/>
    <w:rsid w:val="00854AFC"/>
    <w:rsid w:val="00854E25"/>
    <w:rsid w:val="00855924"/>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1DE7"/>
    <w:rsid w:val="0086233C"/>
    <w:rsid w:val="00862953"/>
    <w:rsid w:val="00862F1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6FA"/>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CCA"/>
    <w:rsid w:val="00883F73"/>
    <w:rsid w:val="0088426E"/>
    <w:rsid w:val="00884348"/>
    <w:rsid w:val="00884D2F"/>
    <w:rsid w:val="00884DA4"/>
    <w:rsid w:val="00885159"/>
    <w:rsid w:val="00885267"/>
    <w:rsid w:val="008854C4"/>
    <w:rsid w:val="008858A3"/>
    <w:rsid w:val="00885968"/>
    <w:rsid w:val="00885A89"/>
    <w:rsid w:val="00885BBF"/>
    <w:rsid w:val="008861D3"/>
    <w:rsid w:val="008869FC"/>
    <w:rsid w:val="00886BDE"/>
    <w:rsid w:val="00886E96"/>
    <w:rsid w:val="00887CC1"/>
    <w:rsid w:val="00887D0A"/>
    <w:rsid w:val="0089049E"/>
    <w:rsid w:val="00890838"/>
    <w:rsid w:val="0089091A"/>
    <w:rsid w:val="00891463"/>
    <w:rsid w:val="00891ACD"/>
    <w:rsid w:val="00891CB9"/>
    <w:rsid w:val="00891CBC"/>
    <w:rsid w:val="00891FB0"/>
    <w:rsid w:val="0089211E"/>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AC1"/>
    <w:rsid w:val="00895DD3"/>
    <w:rsid w:val="00896414"/>
    <w:rsid w:val="0089723E"/>
    <w:rsid w:val="00897449"/>
    <w:rsid w:val="008978A8"/>
    <w:rsid w:val="00897A8F"/>
    <w:rsid w:val="00897E3F"/>
    <w:rsid w:val="00897EE1"/>
    <w:rsid w:val="008A01EF"/>
    <w:rsid w:val="008A0394"/>
    <w:rsid w:val="008A0964"/>
    <w:rsid w:val="008A0AAF"/>
    <w:rsid w:val="008A0AED"/>
    <w:rsid w:val="008A0C20"/>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06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C3"/>
    <w:rsid w:val="008B4D0A"/>
    <w:rsid w:val="008B4D8B"/>
    <w:rsid w:val="008B4FF4"/>
    <w:rsid w:val="008B5BFA"/>
    <w:rsid w:val="008B60B7"/>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D93"/>
    <w:rsid w:val="008C20C8"/>
    <w:rsid w:val="008C27BC"/>
    <w:rsid w:val="008C2A10"/>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B2"/>
    <w:rsid w:val="008C650B"/>
    <w:rsid w:val="008C66C7"/>
    <w:rsid w:val="008C7B4F"/>
    <w:rsid w:val="008C7EC0"/>
    <w:rsid w:val="008D019F"/>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D7FE4"/>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1FF"/>
    <w:rsid w:val="008E6A3D"/>
    <w:rsid w:val="008E6D8A"/>
    <w:rsid w:val="008E77A1"/>
    <w:rsid w:val="008E78E9"/>
    <w:rsid w:val="008E7C9D"/>
    <w:rsid w:val="008F0554"/>
    <w:rsid w:val="008F06A2"/>
    <w:rsid w:val="008F0B33"/>
    <w:rsid w:val="008F0CD7"/>
    <w:rsid w:val="008F0D5D"/>
    <w:rsid w:val="008F10CE"/>
    <w:rsid w:val="008F15EA"/>
    <w:rsid w:val="008F16D5"/>
    <w:rsid w:val="008F1FEA"/>
    <w:rsid w:val="008F27C7"/>
    <w:rsid w:val="008F286B"/>
    <w:rsid w:val="008F3DCC"/>
    <w:rsid w:val="008F4787"/>
    <w:rsid w:val="008F4C6F"/>
    <w:rsid w:val="008F4D3D"/>
    <w:rsid w:val="008F4E79"/>
    <w:rsid w:val="008F4E88"/>
    <w:rsid w:val="008F4F4F"/>
    <w:rsid w:val="008F50A6"/>
    <w:rsid w:val="008F51FC"/>
    <w:rsid w:val="008F5280"/>
    <w:rsid w:val="008F5A1D"/>
    <w:rsid w:val="008F5A6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413"/>
    <w:rsid w:val="0090567B"/>
    <w:rsid w:val="00905730"/>
    <w:rsid w:val="00905BEE"/>
    <w:rsid w:val="0090692F"/>
    <w:rsid w:val="00906C3D"/>
    <w:rsid w:val="00907749"/>
    <w:rsid w:val="00907A52"/>
    <w:rsid w:val="00907FA0"/>
    <w:rsid w:val="00910716"/>
    <w:rsid w:val="00910751"/>
    <w:rsid w:val="00910990"/>
    <w:rsid w:val="009116AD"/>
    <w:rsid w:val="009116DB"/>
    <w:rsid w:val="00911A16"/>
    <w:rsid w:val="00911B2D"/>
    <w:rsid w:val="00912881"/>
    <w:rsid w:val="00912AD2"/>
    <w:rsid w:val="00912B89"/>
    <w:rsid w:val="00912D89"/>
    <w:rsid w:val="00912DA5"/>
    <w:rsid w:val="009131EE"/>
    <w:rsid w:val="009133EF"/>
    <w:rsid w:val="00913AD8"/>
    <w:rsid w:val="009152CB"/>
    <w:rsid w:val="009158DF"/>
    <w:rsid w:val="00916382"/>
    <w:rsid w:val="00916905"/>
    <w:rsid w:val="00916BCF"/>
    <w:rsid w:val="0091707E"/>
    <w:rsid w:val="009170D3"/>
    <w:rsid w:val="00917241"/>
    <w:rsid w:val="0091727B"/>
    <w:rsid w:val="009172BF"/>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9B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0F8"/>
    <w:rsid w:val="00930297"/>
    <w:rsid w:val="009304ED"/>
    <w:rsid w:val="0093064D"/>
    <w:rsid w:val="00930CD3"/>
    <w:rsid w:val="00931761"/>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114"/>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484"/>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014"/>
    <w:rsid w:val="00955503"/>
    <w:rsid w:val="009557CE"/>
    <w:rsid w:val="0095591B"/>
    <w:rsid w:val="00955B2B"/>
    <w:rsid w:val="00955DFD"/>
    <w:rsid w:val="0095655D"/>
    <w:rsid w:val="00956D8F"/>
    <w:rsid w:val="00956FA6"/>
    <w:rsid w:val="009570F3"/>
    <w:rsid w:val="00957483"/>
    <w:rsid w:val="0095767B"/>
    <w:rsid w:val="00957C63"/>
    <w:rsid w:val="00957C98"/>
    <w:rsid w:val="00957D10"/>
    <w:rsid w:val="00957E7F"/>
    <w:rsid w:val="0096015E"/>
    <w:rsid w:val="009602AB"/>
    <w:rsid w:val="00960449"/>
    <w:rsid w:val="009607FD"/>
    <w:rsid w:val="00960900"/>
    <w:rsid w:val="00960947"/>
    <w:rsid w:val="00960AE6"/>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92"/>
    <w:rsid w:val="00967ADB"/>
    <w:rsid w:val="00967C82"/>
    <w:rsid w:val="0097010A"/>
    <w:rsid w:val="009706D4"/>
    <w:rsid w:val="00970B6A"/>
    <w:rsid w:val="00970CC4"/>
    <w:rsid w:val="00970D7B"/>
    <w:rsid w:val="00972956"/>
    <w:rsid w:val="00972983"/>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254"/>
    <w:rsid w:val="009828BD"/>
    <w:rsid w:val="009829FD"/>
    <w:rsid w:val="00982A6F"/>
    <w:rsid w:val="00982D58"/>
    <w:rsid w:val="00982F90"/>
    <w:rsid w:val="00983984"/>
    <w:rsid w:val="00983BA8"/>
    <w:rsid w:val="00983C3B"/>
    <w:rsid w:val="009842FC"/>
    <w:rsid w:val="00984DFF"/>
    <w:rsid w:val="0098555E"/>
    <w:rsid w:val="009856E1"/>
    <w:rsid w:val="009857FB"/>
    <w:rsid w:val="00985BC3"/>
    <w:rsid w:val="00986423"/>
    <w:rsid w:val="009866B2"/>
    <w:rsid w:val="00986D0E"/>
    <w:rsid w:val="00986E15"/>
    <w:rsid w:val="009871C5"/>
    <w:rsid w:val="0098723C"/>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87B"/>
    <w:rsid w:val="00993ACA"/>
    <w:rsid w:val="00993DAE"/>
    <w:rsid w:val="009942BA"/>
    <w:rsid w:val="0099462D"/>
    <w:rsid w:val="00994EAF"/>
    <w:rsid w:val="00995139"/>
    <w:rsid w:val="009953FE"/>
    <w:rsid w:val="009959E3"/>
    <w:rsid w:val="0099603B"/>
    <w:rsid w:val="00996446"/>
    <w:rsid w:val="00996C9D"/>
    <w:rsid w:val="00997040"/>
    <w:rsid w:val="0099721E"/>
    <w:rsid w:val="00997271"/>
    <w:rsid w:val="00997461"/>
    <w:rsid w:val="00997A4A"/>
    <w:rsid w:val="009A0B18"/>
    <w:rsid w:val="009A0B30"/>
    <w:rsid w:val="009A0B77"/>
    <w:rsid w:val="009A0D63"/>
    <w:rsid w:val="009A0FBA"/>
    <w:rsid w:val="009A12F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5A9"/>
    <w:rsid w:val="009A69D0"/>
    <w:rsid w:val="009A6BD5"/>
    <w:rsid w:val="009A6DE2"/>
    <w:rsid w:val="009A6E4C"/>
    <w:rsid w:val="009A74C3"/>
    <w:rsid w:val="009A7D1C"/>
    <w:rsid w:val="009B0580"/>
    <w:rsid w:val="009B06B9"/>
    <w:rsid w:val="009B0714"/>
    <w:rsid w:val="009B0EC4"/>
    <w:rsid w:val="009B0ED2"/>
    <w:rsid w:val="009B0F6A"/>
    <w:rsid w:val="009B129D"/>
    <w:rsid w:val="009B1335"/>
    <w:rsid w:val="009B14D7"/>
    <w:rsid w:val="009B1665"/>
    <w:rsid w:val="009B241F"/>
    <w:rsid w:val="009B27B5"/>
    <w:rsid w:val="009B3120"/>
    <w:rsid w:val="009B31D6"/>
    <w:rsid w:val="009B385E"/>
    <w:rsid w:val="009B39F9"/>
    <w:rsid w:val="009B3AE9"/>
    <w:rsid w:val="009B4456"/>
    <w:rsid w:val="009B4E07"/>
    <w:rsid w:val="009B5479"/>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2C"/>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83"/>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72"/>
    <w:rsid w:val="009D3030"/>
    <w:rsid w:val="009D3554"/>
    <w:rsid w:val="009D4157"/>
    <w:rsid w:val="009D434D"/>
    <w:rsid w:val="009D4394"/>
    <w:rsid w:val="009D45AE"/>
    <w:rsid w:val="009D4EBA"/>
    <w:rsid w:val="009D50B3"/>
    <w:rsid w:val="009D53C5"/>
    <w:rsid w:val="009D5AA8"/>
    <w:rsid w:val="009D691C"/>
    <w:rsid w:val="009D6B60"/>
    <w:rsid w:val="009D6C8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724"/>
    <w:rsid w:val="009E681A"/>
    <w:rsid w:val="009E6F7C"/>
    <w:rsid w:val="009E765C"/>
    <w:rsid w:val="009E76AC"/>
    <w:rsid w:val="009E775C"/>
    <w:rsid w:val="009E77D2"/>
    <w:rsid w:val="009F08E5"/>
    <w:rsid w:val="009F0F39"/>
    <w:rsid w:val="009F0F6C"/>
    <w:rsid w:val="009F12E1"/>
    <w:rsid w:val="009F1401"/>
    <w:rsid w:val="009F1416"/>
    <w:rsid w:val="009F1986"/>
    <w:rsid w:val="009F20AA"/>
    <w:rsid w:val="009F24FC"/>
    <w:rsid w:val="009F26D5"/>
    <w:rsid w:val="009F26F4"/>
    <w:rsid w:val="009F28C7"/>
    <w:rsid w:val="009F2912"/>
    <w:rsid w:val="009F30F1"/>
    <w:rsid w:val="009F32FD"/>
    <w:rsid w:val="009F3538"/>
    <w:rsid w:val="009F374F"/>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37F"/>
    <w:rsid w:val="00A00531"/>
    <w:rsid w:val="00A005F3"/>
    <w:rsid w:val="00A014C6"/>
    <w:rsid w:val="00A025B3"/>
    <w:rsid w:val="00A0276E"/>
    <w:rsid w:val="00A028C3"/>
    <w:rsid w:val="00A0310E"/>
    <w:rsid w:val="00A03317"/>
    <w:rsid w:val="00A0424C"/>
    <w:rsid w:val="00A049CA"/>
    <w:rsid w:val="00A04A55"/>
    <w:rsid w:val="00A05269"/>
    <w:rsid w:val="00A053CC"/>
    <w:rsid w:val="00A0540D"/>
    <w:rsid w:val="00A058F8"/>
    <w:rsid w:val="00A05F57"/>
    <w:rsid w:val="00A06A21"/>
    <w:rsid w:val="00A06AB1"/>
    <w:rsid w:val="00A06D51"/>
    <w:rsid w:val="00A07034"/>
    <w:rsid w:val="00A07207"/>
    <w:rsid w:val="00A07F76"/>
    <w:rsid w:val="00A10084"/>
    <w:rsid w:val="00A10656"/>
    <w:rsid w:val="00A10897"/>
    <w:rsid w:val="00A10C8A"/>
    <w:rsid w:val="00A11C70"/>
    <w:rsid w:val="00A11F87"/>
    <w:rsid w:val="00A124A0"/>
    <w:rsid w:val="00A126B1"/>
    <w:rsid w:val="00A128AF"/>
    <w:rsid w:val="00A12996"/>
    <w:rsid w:val="00A12A98"/>
    <w:rsid w:val="00A139AC"/>
    <w:rsid w:val="00A13CE0"/>
    <w:rsid w:val="00A1416B"/>
    <w:rsid w:val="00A1431F"/>
    <w:rsid w:val="00A14B4E"/>
    <w:rsid w:val="00A14C73"/>
    <w:rsid w:val="00A15676"/>
    <w:rsid w:val="00A159CE"/>
    <w:rsid w:val="00A16110"/>
    <w:rsid w:val="00A16224"/>
    <w:rsid w:val="00A16714"/>
    <w:rsid w:val="00A16AB7"/>
    <w:rsid w:val="00A16B39"/>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294"/>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9C"/>
    <w:rsid w:val="00A3084E"/>
    <w:rsid w:val="00A30995"/>
    <w:rsid w:val="00A30ABB"/>
    <w:rsid w:val="00A30E08"/>
    <w:rsid w:val="00A311E7"/>
    <w:rsid w:val="00A3137B"/>
    <w:rsid w:val="00A31534"/>
    <w:rsid w:val="00A315EE"/>
    <w:rsid w:val="00A31BA7"/>
    <w:rsid w:val="00A31D44"/>
    <w:rsid w:val="00A31FF7"/>
    <w:rsid w:val="00A32357"/>
    <w:rsid w:val="00A324D5"/>
    <w:rsid w:val="00A3254C"/>
    <w:rsid w:val="00A32595"/>
    <w:rsid w:val="00A3277A"/>
    <w:rsid w:val="00A33975"/>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4F02"/>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93E"/>
    <w:rsid w:val="00A539C4"/>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554"/>
    <w:rsid w:val="00A56B1E"/>
    <w:rsid w:val="00A56E27"/>
    <w:rsid w:val="00A56E85"/>
    <w:rsid w:val="00A57420"/>
    <w:rsid w:val="00A577F3"/>
    <w:rsid w:val="00A57929"/>
    <w:rsid w:val="00A57B08"/>
    <w:rsid w:val="00A6046E"/>
    <w:rsid w:val="00A60ADB"/>
    <w:rsid w:val="00A60CB7"/>
    <w:rsid w:val="00A60E27"/>
    <w:rsid w:val="00A613D9"/>
    <w:rsid w:val="00A61413"/>
    <w:rsid w:val="00A61530"/>
    <w:rsid w:val="00A61580"/>
    <w:rsid w:val="00A61B2C"/>
    <w:rsid w:val="00A61B81"/>
    <w:rsid w:val="00A61DDD"/>
    <w:rsid w:val="00A62305"/>
    <w:rsid w:val="00A62811"/>
    <w:rsid w:val="00A631C8"/>
    <w:rsid w:val="00A63E8C"/>
    <w:rsid w:val="00A63EEE"/>
    <w:rsid w:val="00A6419E"/>
    <w:rsid w:val="00A64417"/>
    <w:rsid w:val="00A64C9F"/>
    <w:rsid w:val="00A653F3"/>
    <w:rsid w:val="00A665C7"/>
    <w:rsid w:val="00A66C93"/>
    <w:rsid w:val="00A66F00"/>
    <w:rsid w:val="00A67362"/>
    <w:rsid w:val="00A67702"/>
    <w:rsid w:val="00A67E3F"/>
    <w:rsid w:val="00A70ECB"/>
    <w:rsid w:val="00A70F74"/>
    <w:rsid w:val="00A712F7"/>
    <w:rsid w:val="00A71437"/>
    <w:rsid w:val="00A7217F"/>
    <w:rsid w:val="00A7235A"/>
    <w:rsid w:val="00A72531"/>
    <w:rsid w:val="00A72AE3"/>
    <w:rsid w:val="00A73027"/>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96E"/>
    <w:rsid w:val="00A77C0D"/>
    <w:rsid w:val="00A77FED"/>
    <w:rsid w:val="00A8050C"/>
    <w:rsid w:val="00A80817"/>
    <w:rsid w:val="00A809BE"/>
    <w:rsid w:val="00A80B1C"/>
    <w:rsid w:val="00A80E34"/>
    <w:rsid w:val="00A80EB8"/>
    <w:rsid w:val="00A8135C"/>
    <w:rsid w:val="00A81720"/>
    <w:rsid w:val="00A818C4"/>
    <w:rsid w:val="00A81BF1"/>
    <w:rsid w:val="00A822B2"/>
    <w:rsid w:val="00A8262B"/>
    <w:rsid w:val="00A82E32"/>
    <w:rsid w:val="00A82E84"/>
    <w:rsid w:val="00A83517"/>
    <w:rsid w:val="00A8379A"/>
    <w:rsid w:val="00A842B9"/>
    <w:rsid w:val="00A84AB7"/>
    <w:rsid w:val="00A84FBB"/>
    <w:rsid w:val="00A85143"/>
    <w:rsid w:val="00A8596C"/>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176"/>
    <w:rsid w:val="00A92200"/>
    <w:rsid w:val="00A93932"/>
    <w:rsid w:val="00A93E28"/>
    <w:rsid w:val="00A93F4B"/>
    <w:rsid w:val="00A93FC2"/>
    <w:rsid w:val="00A942BA"/>
    <w:rsid w:val="00A942CF"/>
    <w:rsid w:val="00A944A3"/>
    <w:rsid w:val="00A949D2"/>
    <w:rsid w:val="00A9559C"/>
    <w:rsid w:val="00A955CE"/>
    <w:rsid w:val="00A95B1D"/>
    <w:rsid w:val="00A95C13"/>
    <w:rsid w:val="00A95DD5"/>
    <w:rsid w:val="00A961F8"/>
    <w:rsid w:val="00A964D5"/>
    <w:rsid w:val="00A96A4E"/>
    <w:rsid w:val="00A96FF0"/>
    <w:rsid w:val="00A97593"/>
    <w:rsid w:val="00A977A0"/>
    <w:rsid w:val="00A97C74"/>
    <w:rsid w:val="00A97CA5"/>
    <w:rsid w:val="00A97D4C"/>
    <w:rsid w:val="00AA00B7"/>
    <w:rsid w:val="00AA06C5"/>
    <w:rsid w:val="00AA094A"/>
    <w:rsid w:val="00AA0B93"/>
    <w:rsid w:val="00AA12CB"/>
    <w:rsid w:val="00AA1768"/>
    <w:rsid w:val="00AA17E6"/>
    <w:rsid w:val="00AA1AA6"/>
    <w:rsid w:val="00AA1AAC"/>
    <w:rsid w:val="00AA1E7C"/>
    <w:rsid w:val="00AA1F09"/>
    <w:rsid w:val="00AA203E"/>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1B2"/>
    <w:rsid w:val="00AA63C9"/>
    <w:rsid w:val="00AA68B3"/>
    <w:rsid w:val="00AA6991"/>
    <w:rsid w:val="00AA6C49"/>
    <w:rsid w:val="00AA6C65"/>
    <w:rsid w:val="00AA741E"/>
    <w:rsid w:val="00AA7C65"/>
    <w:rsid w:val="00AB004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2DF"/>
    <w:rsid w:val="00AB4599"/>
    <w:rsid w:val="00AB48D3"/>
    <w:rsid w:val="00AB4979"/>
    <w:rsid w:val="00AB4A5C"/>
    <w:rsid w:val="00AB4BFA"/>
    <w:rsid w:val="00AB52DB"/>
    <w:rsid w:val="00AB5365"/>
    <w:rsid w:val="00AB5AAB"/>
    <w:rsid w:val="00AB5C7E"/>
    <w:rsid w:val="00AB62DB"/>
    <w:rsid w:val="00AB644B"/>
    <w:rsid w:val="00AB6775"/>
    <w:rsid w:val="00AB70F3"/>
    <w:rsid w:val="00AB75FC"/>
    <w:rsid w:val="00AB780B"/>
    <w:rsid w:val="00AB7F96"/>
    <w:rsid w:val="00AC0148"/>
    <w:rsid w:val="00AC0287"/>
    <w:rsid w:val="00AC0A16"/>
    <w:rsid w:val="00AC138D"/>
    <w:rsid w:val="00AC17A3"/>
    <w:rsid w:val="00AC1FFA"/>
    <w:rsid w:val="00AC22F9"/>
    <w:rsid w:val="00AC28FE"/>
    <w:rsid w:val="00AC297B"/>
    <w:rsid w:val="00AC3085"/>
    <w:rsid w:val="00AC3862"/>
    <w:rsid w:val="00AC4123"/>
    <w:rsid w:val="00AC451A"/>
    <w:rsid w:val="00AC478F"/>
    <w:rsid w:val="00AC4C2C"/>
    <w:rsid w:val="00AC4C98"/>
    <w:rsid w:val="00AC4DE1"/>
    <w:rsid w:val="00AC51FA"/>
    <w:rsid w:val="00AC537D"/>
    <w:rsid w:val="00AC552C"/>
    <w:rsid w:val="00AC5A03"/>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646"/>
    <w:rsid w:val="00AD1831"/>
    <w:rsid w:val="00AD18D5"/>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8D4"/>
    <w:rsid w:val="00AD7C28"/>
    <w:rsid w:val="00AD7C88"/>
    <w:rsid w:val="00AE0962"/>
    <w:rsid w:val="00AE0A91"/>
    <w:rsid w:val="00AE0FCB"/>
    <w:rsid w:val="00AE1B7D"/>
    <w:rsid w:val="00AE1C38"/>
    <w:rsid w:val="00AE25ED"/>
    <w:rsid w:val="00AE2C29"/>
    <w:rsid w:val="00AE2FBA"/>
    <w:rsid w:val="00AE3242"/>
    <w:rsid w:val="00AE3298"/>
    <w:rsid w:val="00AE36B4"/>
    <w:rsid w:val="00AE382A"/>
    <w:rsid w:val="00AE38F7"/>
    <w:rsid w:val="00AE3CF0"/>
    <w:rsid w:val="00AE4098"/>
    <w:rsid w:val="00AE4226"/>
    <w:rsid w:val="00AE467D"/>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AF78BC"/>
    <w:rsid w:val="00B00433"/>
    <w:rsid w:val="00B00AFA"/>
    <w:rsid w:val="00B017D8"/>
    <w:rsid w:val="00B01A56"/>
    <w:rsid w:val="00B01E99"/>
    <w:rsid w:val="00B025A5"/>
    <w:rsid w:val="00B0383E"/>
    <w:rsid w:val="00B03852"/>
    <w:rsid w:val="00B03B76"/>
    <w:rsid w:val="00B03C53"/>
    <w:rsid w:val="00B03D71"/>
    <w:rsid w:val="00B04624"/>
    <w:rsid w:val="00B04FF3"/>
    <w:rsid w:val="00B05AD9"/>
    <w:rsid w:val="00B06117"/>
    <w:rsid w:val="00B06278"/>
    <w:rsid w:val="00B06391"/>
    <w:rsid w:val="00B069A8"/>
    <w:rsid w:val="00B06ADB"/>
    <w:rsid w:val="00B06CC6"/>
    <w:rsid w:val="00B06E1B"/>
    <w:rsid w:val="00B070B9"/>
    <w:rsid w:val="00B0728F"/>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2E"/>
    <w:rsid w:val="00B15683"/>
    <w:rsid w:val="00B158D7"/>
    <w:rsid w:val="00B15B7C"/>
    <w:rsid w:val="00B15C7C"/>
    <w:rsid w:val="00B15EDE"/>
    <w:rsid w:val="00B160BA"/>
    <w:rsid w:val="00B1651F"/>
    <w:rsid w:val="00B166D4"/>
    <w:rsid w:val="00B16745"/>
    <w:rsid w:val="00B169D9"/>
    <w:rsid w:val="00B175E1"/>
    <w:rsid w:val="00B175E2"/>
    <w:rsid w:val="00B17922"/>
    <w:rsid w:val="00B179BB"/>
    <w:rsid w:val="00B206CE"/>
    <w:rsid w:val="00B20DA0"/>
    <w:rsid w:val="00B20DB6"/>
    <w:rsid w:val="00B20DCB"/>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5D"/>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547"/>
    <w:rsid w:val="00B307F2"/>
    <w:rsid w:val="00B3082A"/>
    <w:rsid w:val="00B30A60"/>
    <w:rsid w:val="00B30B20"/>
    <w:rsid w:val="00B30B2A"/>
    <w:rsid w:val="00B30EA5"/>
    <w:rsid w:val="00B314D1"/>
    <w:rsid w:val="00B31748"/>
    <w:rsid w:val="00B31C36"/>
    <w:rsid w:val="00B31D68"/>
    <w:rsid w:val="00B31F3C"/>
    <w:rsid w:val="00B3233C"/>
    <w:rsid w:val="00B33139"/>
    <w:rsid w:val="00B33369"/>
    <w:rsid w:val="00B336C5"/>
    <w:rsid w:val="00B33B3A"/>
    <w:rsid w:val="00B33D84"/>
    <w:rsid w:val="00B34227"/>
    <w:rsid w:val="00B3429A"/>
    <w:rsid w:val="00B3450B"/>
    <w:rsid w:val="00B34E2C"/>
    <w:rsid w:val="00B353BF"/>
    <w:rsid w:val="00B35C30"/>
    <w:rsid w:val="00B36423"/>
    <w:rsid w:val="00B3655F"/>
    <w:rsid w:val="00B36639"/>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AFF"/>
    <w:rsid w:val="00B4516E"/>
    <w:rsid w:val="00B45389"/>
    <w:rsid w:val="00B457E2"/>
    <w:rsid w:val="00B458C2"/>
    <w:rsid w:val="00B45947"/>
    <w:rsid w:val="00B4648B"/>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A3B"/>
    <w:rsid w:val="00B53EE2"/>
    <w:rsid w:val="00B54457"/>
    <w:rsid w:val="00B54531"/>
    <w:rsid w:val="00B54602"/>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42"/>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2B4"/>
    <w:rsid w:val="00B674B6"/>
    <w:rsid w:val="00B67A41"/>
    <w:rsid w:val="00B67A58"/>
    <w:rsid w:val="00B7023B"/>
    <w:rsid w:val="00B702FF"/>
    <w:rsid w:val="00B70436"/>
    <w:rsid w:val="00B70562"/>
    <w:rsid w:val="00B70AC9"/>
    <w:rsid w:val="00B70D3B"/>
    <w:rsid w:val="00B712D1"/>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7A7"/>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DF3"/>
    <w:rsid w:val="00B83E0A"/>
    <w:rsid w:val="00B84996"/>
    <w:rsid w:val="00B8504C"/>
    <w:rsid w:val="00B862EF"/>
    <w:rsid w:val="00B86500"/>
    <w:rsid w:val="00B8691D"/>
    <w:rsid w:val="00B870F1"/>
    <w:rsid w:val="00B8751C"/>
    <w:rsid w:val="00B876CB"/>
    <w:rsid w:val="00B8775E"/>
    <w:rsid w:val="00B902C1"/>
    <w:rsid w:val="00B90768"/>
    <w:rsid w:val="00B90893"/>
    <w:rsid w:val="00B9090D"/>
    <w:rsid w:val="00B910ED"/>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4BE"/>
    <w:rsid w:val="00B95B7D"/>
    <w:rsid w:val="00B95D29"/>
    <w:rsid w:val="00B95D37"/>
    <w:rsid w:val="00B9611C"/>
    <w:rsid w:val="00B966A1"/>
    <w:rsid w:val="00B968D3"/>
    <w:rsid w:val="00B96D35"/>
    <w:rsid w:val="00B97493"/>
    <w:rsid w:val="00B974EE"/>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192"/>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240"/>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CF"/>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4FB"/>
    <w:rsid w:val="00BF0A04"/>
    <w:rsid w:val="00BF0A20"/>
    <w:rsid w:val="00BF0C82"/>
    <w:rsid w:val="00BF0D9D"/>
    <w:rsid w:val="00BF0E7F"/>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3C5"/>
    <w:rsid w:val="00BF65CD"/>
    <w:rsid w:val="00BF66D9"/>
    <w:rsid w:val="00BF68BA"/>
    <w:rsid w:val="00BF730C"/>
    <w:rsid w:val="00BF759E"/>
    <w:rsid w:val="00BF7E75"/>
    <w:rsid w:val="00BF7F62"/>
    <w:rsid w:val="00C00A4F"/>
    <w:rsid w:val="00C01033"/>
    <w:rsid w:val="00C012F5"/>
    <w:rsid w:val="00C014C4"/>
    <w:rsid w:val="00C025C5"/>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922"/>
    <w:rsid w:val="00C06B28"/>
    <w:rsid w:val="00C06BC8"/>
    <w:rsid w:val="00C070BF"/>
    <w:rsid w:val="00C07364"/>
    <w:rsid w:val="00C07BA7"/>
    <w:rsid w:val="00C07EB0"/>
    <w:rsid w:val="00C07EFB"/>
    <w:rsid w:val="00C101EC"/>
    <w:rsid w:val="00C1090A"/>
    <w:rsid w:val="00C109A6"/>
    <w:rsid w:val="00C10FB5"/>
    <w:rsid w:val="00C11023"/>
    <w:rsid w:val="00C11036"/>
    <w:rsid w:val="00C111ED"/>
    <w:rsid w:val="00C1173B"/>
    <w:rsid w:val="00C11813"/>
    <w:rsid w:val="00C12492"/>
    <w:rsid w:val="00C12DE9"/>
    <w:rsid w:val="00C1322C"/>
    <w:rsid w:val="00C132C8"/>
    <w:rsid w:val="00C1346B"/>
    <w:rsid w:val="00C134BA"/>
    <w:rsid w:val="00C13AF1"/>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EB9"/>
    <w:rsid w:val="00C170C0"/>
    <w:rsid w:val="00C17BE6"/>
    <w:rsid w:val="00C17E34"/>
    <w:rsid w:val="00C202EB"/>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02"/>
    <w:rsid w:val="00C2225A"/>
    <w:rsid w:val="00C22490"/>
    <w:rsid w:val="00C226E8"/>
    <w:rsid w:val="00C235A9"/>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C00"/>
    <w:rsid w:val="00C27FB3"/>
    <w:rsid w:val="00C30380"/>
    <w:rsid w:val="00C30843"/>
    <w:rsid w:val="00C30987"/>
    <w:rsid w:val="00C30AFA"/>
    <w:rsid w:val="00C30B58"/>
    <w:rsid w:val="00C30D8E"/>
    <w:rsid w:val="00C30DEB"/>
    <w:rsid w:val="00C30E89"/>
    <w:rsid w:val="00C31358"/>
    <w:rsid w:val="00C31439"/>
    <w:rsid w:val="00C31C12"/>
    <w:rsid w:val="00C31E6E"/>
    <w:rsid w:val="00C324FF"/>
    <w:rsid w:val="00C32504"/>
    <w:rsid w:val="00C32704"/>
    <w:rsid w:val="00C328E9"/>
    <w:rsid w:val="00C32A12"/>
    <w:rsid w:val="00C32AF1"/>
    <w:rsid w:val="00C3322C"/>
    <w:rsid w:val="00C3344C"/>
    <w:rsid w:val="00C34A5D"/>
    <w:rsid w:val="00C34D97"/>
    <w:rsid w:val="00C34EAD"/>
    <w:rsid w:val="00C3507E"/>
    <w:rsid w:val="00C35370"/>
    <w:rsid w:val="00C3595C"/>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83"/>
    <w:rsid w:val="00C448BB"/>
    <w:rsid w:val="00C44E9F"/>
    <w:rsid w:val="00C450A2"/>
    <w:rsid w:val="00C4516D"/>
    <w:rsid w:val="00C455E7"/>
    <w:rsid w:val="00C4577D"/>
    <w:rsid w:val="00C45EDF"/>
    <w:rsid w:val="00C46590"/>
    <w:rsid w:val="00C46DE1"/>
    <w:rsid w:val="00C46F79"/>
    <w:rsid w:val="00C46FC9"/>
    <w:rsid w:val="00C474A3"/>
    <w:rsid w:val="00C50432"/>
    <w:rsid w:val="00C509E0"/>
    <w:rsid w:val="00C51011"/>
    <w:rsid w:val="00C51174"/>
    <w:rsid w:val="00C515D3"/>
    <w:rsid w:val="00C51B84"/>
    <w:rsid w:val="00C52067"/>
    <w:rsid w:val="00C52634"/>
    <w:rsid w:val="00C52B31"/>
    <w:rsid w:val="00C5304D"/>
    <w:rsid w:val="00C532A1"/>
    <w:rsid w:val="00C537ED"/>
    <w:rsid w:val="00C53AA8"/>
    <w:rsid w:val="00C53DD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3DB"/>
    <w:rsid w:val="00C6479D"/>
    <w:rsid w:val="00C64EA9"/>
    <w:rsid w:val="00C65140"/>
    <w:rsid w:val="00C652F1"/>
    <w:rsid w:val="00C65D22"/>
    <w:rsid w:val="00C65E23"/>
    <w:rsid w:val="00C6660B"/>
    <w:rsid w:val="00C666DD"/>
    <w:rsid w:val="00C66C20"/>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CA3"/>
    <w:rsid w:val="00C73FD8"/>
    <w:rsid w:val="00C74A5B"/>
    <w:rsid w:val="00C74D6F"/>
    <w:rsid w:val="00C74F1F"/>
    <w:rsid w:val="00C75A98"/>
    <w:rsid w:val="00C75E0F"/>
    <w:rsid w:val="00C75F41"/>
    <w:rsid w:val="00C76228"/>
    <w:rsid w:val="00C762BE"/>
    <w:rsid w:val="00C763B6"/>
    <w:rsid w:val="00C765D7"/>
    <w:rsid w:val="00C766E2"/>
    <w:rsid w:val="00C77B9A"/>
    <w:rsid w:val="00C80C33"/>
    <w:rsid w:val="00C80F2F"/>
    <w:rsid w:val="00C8182F"/>
    <w:rsid w:val="00C8337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48F"/>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47D"/>
    <w:rsid w:val="00CA59B8"/>
    <w:rsid w:val="00CA6392"/>
    <w:rsid w:val="00CA6653"/>
    <w:rsid w:val="00CA6EE9"/>
    <w:rsid w:val="00CA77E7"/>
    <w:rsid w:val="00CA7FBB"/>
    <w:rsid w:val="00CB0597"/>
    <w:rsid w:val="00CB0687"/>
    <w:rsid w:val="00CB08DC"/>
    <w:rsid w:val="00CB163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714"/>
    <w:rsid w:val="00CC091C"/>
    <w:rsid w:val="00CC0B00"/>
    <w:rsid w:val="00CC10BA"/>
    <w:rsid w:val="00CC11E1"/>
    <w:rsid w:val="00CC1266"/>
    <w:rsid w:val="00CC17F5"/>
    <w:rsid w:val="00CC17FE"/>
    <w:rsid w:val="00CC18C6"/>
    <w:rsid w:val="00CC1AFD"/>
    <w:rsid w:val="00CC29B3"/>
    <w:rsid w:val="00CC2BDE"/>
    <w:rsid w:val="00CC2F9B"/>
    <w:rsid w:val="00CC31EC"/>
    <w:rsid w:val="00CC3F99"/>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D"/>
    <w:rsid w:val="00CD490E"/>
    <w:rsid w:val="00CD5284"/>
    <w:rsid w:val="00CD5946"/>
    <w:rsid w:val="00CD5BD2"/>
    <w:rsid w:val="00CD6279"/>
    <w:rsid w:val="00CD63DA"/>
    <w:rsid w:val="00CD6A39"/>
    <w:rsid w:val="00CD6B96"/>
    <w:rsid w:val="00CD6CA0"/>
    <w:rsid w:val="00CD6FCF"/>
    <w:rsid w:val="00CD7156"/>
    <w:rsid w:val="00CD71C6"/>
    <w:rsid w:val="00CD75C7"/>
    <w:rsid w:val="00CE035E"/>
    <w:rsid w:val="00CE08FC"/>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034"/>
    <w:rsid w:val="00CE5E19"/>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46"/>
    <w:rsid w:val="00CF6BC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82"/>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7C7"/>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6EF7"/>
    <w:rsid w:val="00D16FDA"/>
    <w:rsid w:val="00D1715D"/>
    <w:rsid w:val="00D175A9"/>
    <w:rsid w:val="00D17F9A"/>
    <w:rsid w:val="00D2011A"/>
    <w:rsid w:val="00D204D3"/>
    <w:rsid w:val="00D2090C"/>
    <w:rsid w:val="00D20BB8"/>
    <w:rsid w:val="00D20F12"/>
    <w:rsid w:val="00D214E7"/>
    <w:rsid w:val="00D218CC"/>
    <w:rsid w:val="00D21CA0"/>
    <w:rsid w:val="00D21CD3"/>
    <w:rsid w:val="00D21E8A"/>
    <w:rsid w:val="00D2267C"/>
    <w:rsid w:val="00D22895"/>
    <w:rsid w:val="00D23005"/>
    <w:rsid w:val="00D2333E"/>
    <w:rsid w:val="00D23D0E"/>
    <w:rsid w:val="00D24D9F"/>
    <w:rsid w:val="00D2503B"/>
    <w:rsid w:val="00D25604"/>
    <w:rsid w:val="00D25B8C"/>
    <w:rsid w:val="00D26FC2"/>
    <w:rsid w:val="00D270B3"/>
    <w:rsid w:val="00D27135"/>
    <w:rsid w:val="00D2725B"/>
    <w:rsid w:val="00D305B7"/>
    <w:rsid w:val="00D30DFC"/>
    <w:rsid w:val="00D31D2C"/>
    <w:rsid w:val="00D3264A"/>
    <w:rsid w:val="00D32A6E"/>
    <w:rsid w:val="00D32C50"/>
    <w:rsid w:val="00D32E8E"/>
    <w:rsid w:val="00D33354"/>
    <w:rsid w:val="00D33742"/>
    <w:rsid w:val="00D33F14"/>
    <w:rsid w:val="00D34017"/>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DFD"/>
    <w:rsid w:val="00D42E52"/>
    <w:rsid w:val="00D4345D"/>
    <w:rsid w:val="00D43786"/>
    <w:rsid w:val="00D43897"/>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C14"/>
    <w:rsid w:val="00D51001"/>
    <w:rsid w:val="00D51947"/>
    <w:rsid w:val="00D519BB"/>
    <w:rsid w:val="00D51D8A"/>
    <w:rsid w:val="00D51DD0"/>
    <w:rsid w:val="00D5273C"/>
    <w:rsid w:val="00D52910"/>
    <w:rsid w:val="00D53636"/>
    <w:rsid w:val="00D536EF"/>
    <w:rsid w:val="00D538D4"/>
    <w:rsid w:val="00D538D8"/>
    <w:rsid w:val="00D54DBF"/>
    <w:rsid w:val="00D5556B"/>
    <w:rsid w:val="00D55628"/>
    <w:rsid w:val="00D55663"/>
    <w:rsid w:val="00D5594A"/>
    <w:rsid w:val="00D5624F"/>
    <w:rsid w:val="00D56808"/>
    <w:rsid w:val="00D57193"/>
    <w:rsid w:val="00D573B4"/>
    <w:rsid w:val="00D5745E"/>
    <w:rsid w:val="00D577D9"/>
    <w:rsid w:val="00D57B31"/>
    <w:rsid w:val="00D60692"/>
    <w:rsid w:val="00D6071B"/>
    <w:rsid w:val="00D607FB"/>
    <w:rsid w:val="00D60FA5"/>
    <w:rsid w:val="00D610F3"/>
    <w:rsid w:val="00D6110B"/>
    <w:rsid w:val="00D61148"/>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4D1"/>
    <w:rsid w:val="00D647A4"/>
    <w:rsid w:val="00D64E46"/>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68"/>
    <w:rsid w:val="00D70792"/>
    <w:rsid w:val="00D70C58"/>
    <w:rsid w:val="00D710A9"/>
    <w:rsid w:val="00D71424"/>
    <w:rsid w:val="00D7153E"/>
    <w:rsid w:val="00D71FC2"/>
    <w:rsid w:val="00D72A3E"/>
    <w:rsid w:val="00D72BC8"/>
    <w:rsid w:val="00D72D57"/>
    <w:rsid w:val="00D73316"/>
    <w:rsid w:val="00D7356A"/>
    <w:rsid w:val="00D7381C"/>
    <w:rsid w:val="00D73B6C"/>
    <w:rsid w:val="00D73C62"/>
    <w:rsid w:val="00D73E90"/>
    <w:rsid w:val="00D747A7"/>
    <w:rsid w:val="00D7587C"/>
    <w:rsid w:val="00D7591E"/>
    <w:rsid w:val="00D75FF5"/>
    <w:rsid w:val="00D765B1"/>
    <w:rsid w:val="00D76EF0"/>
    <w:rsid w:val="00D7785E"/>
    <w:rsid w:val="00D779E9"/>
    <w:rsid w:val="00D77C22"/>
    <w:rsid w:val="00D77C87"/>
    <w:rsid w:val="00D77DA6"/>
    <w:rsid w:val="00D80648"/>
    <w:rsid w:val="00D809C1"/>
    <w:rsid w:val="00D80B5C"/>
    <w:rsid w:val="00D80D2C"/>
    <w:rsid w:val="00D80DD3"/>
    <w:rsid w:val="00D81808"/>
    <w:rsid w:val="00D81894"/>
    <w:rsid w:val="00D82181"/>
    <w:rsid w:val="00D824DF"/>
    <w:rsid w:val="00D82846"/>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0BE"/>
    <w:rsid w:val="00D92719"/>
    <w:rsid w:val="00D92B1C"/>
    <w:rsid w:val="00D931C3"/>
    <w:rsid w:val="00D93E1C"/>
    <w:rsid w:val="00D943AD"/>
    <w:rsid w:val="00D9472A"/>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5CD2"/>
    <w:rsid w:val="00DA6459"/>
    <w:rsid w:val="00DA64C3"/>
    <w:rsid w:val="00DA64FC"/>
    <w:rsid w:val="00DA6961"/>
    <w:rsid w:val="00DA6A1D"/>
    <w:rsid w:val="00DA6F2A"/>
    <w:rsid w:val="00DA70A2"/>
    <w:rsid w:val="00DA75D8"/>
    <w:rsid w:val="00DA7A4B"/>
    <w:rsid w:val="00DA7ACC"/>
    <w:rsid w:val="00DB0096"/>
    <w:rsid w:val="00DB0F93"/>
    <w:rsid w:val="00DB17F5"/>
    <w:rsid w:val="00DB19B1"/>
    <w:rsid w:val="00DB230F"/>
    <w:rsid w:val="00DB278D"/>
    <w:rsid w:val="00DB2A8D"/>
    <w:rsid w:val="00DB2AD1"/>
    <w:rsid w:val="00DB2F5C"/>
    <w:rsid w:val="00DB38A0"/>
    <w:rsid w:val="00DB3C53"/>
    <w:rsid w:val="00DB3C59"/>
    <w:rsid w:val="00DB3CBC"/>
    <w:rsid w:val="00DB4162"/>
    <w:rsid w:val="00DB481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DE2"/>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C90"/>
    <w:rsid w:val="00DD12E2"/>
    <w:rsid w:val="00DD16E7"/>
    <w:rsid w:val="00DD177B"/>
    <w:rsid w:val="00DD1CBF"/>
    <w:rsid w:val="00DD2D60"/>
    <w:rsid w:val="00DD3022"/>
    <w:rsid w:val="00DD319B"/>
    <w:rsid w:val="00DD3361"/>
    <w:rsid w:val="00DD3544"/>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1E70"/>
    <w:rsid w:val="00DE20CE"/>
    <w:rsid w:val="00DE27B9"/>
    <w:rsid w:val="00DE291C"/>
    <w:rsid w:val="00DE3281"/>
    <w:rsid w:val="00DE32AD"/>
    <w:rsid w:val="00DE32BD"/>
    <w:rsid w:val="00DE4C6A"/>
    <w:rsid w:val="00DE4F04"/>
    <w:rsid w:val="00DE4FDB"/>
    <w:rsid w:val="00DE522B"/>
    <w:rsid w:val="00DE5C5D"/>
    <w:rsid w:val="00DE710A"/>
    <w:rsid w:val="00DE761B"/>
    <w:rsid w:val="00DE79CA"/>
    <w:rsid w:val="00DE79D1"/>
    <w:rsid w:val="00DE7F6D"/>
    <w:rsid w:val="00DF04F9"/>
    <w:rsid w:val="00DF0B12"/>
    <w:rsid w:val="00DF0C0A"/>
    <w:rsid w:val="00DF11CA"/>
    <w:rsid w:val="00DF16D6"/>
    <w:rsid w:val="00DF1784"/>
    <w:rsid w:val="00DF2132"/>
    <w:rsid w:val="00DF2161"/>
    <w:rsid w:val="00DF21D2"/>
    <w:rsid w:val="00DF2488"/>
    <w:rsid w:val="00DF254F"/>
    <w:rsid w:val="00DF26F1"/>
    <w:rsid w:val="00DF27D5"/>
    <w:rsid w:val="00DF2ABA"/>
    <w:rsid w:val="00DF2D87"/>
    <w:rsid w:val="00DF2EF3"/>
    <w:rsid w:val="00DF405B"/>
    <w:rsid w:val="00DF413F"/>
    <w:rsid w:val="00DF41F4"/>
    <w:rsid w:val="00DF439C"/>
    <w:rsid w:val="00DF44B4"/>
    <w:rsid w:val="00DF4642"/>
    <w:rsid w:val="00DF48DE"/>
    <w:rsid w:val="00DF4993"/>
    <w:rsid w:val="00DF4B20"/>
    <w:rsid w:val="00DF4E4F"/>
    <w:rsid w:val="00DF52EB"/>
    <w:rsid w:val="00DF5489"/>
    <w:rsid w:val="00DF54C2"/>
    <w:rsid w:val="00DF5538"/>
    <w:rsid w:val="00DF58D4"/>
    <w:rsid w:val="00DF5DCE"/>
    <w:rsid w:val="00DF5FCB"/>
    <w:rsid w:val="00DF67BA"/>
    <w:rsid w:val="00DF68B6"/>
    <w:rsid w:val="00DF71AA"/>
    <w:rsid w:val="00DF7419"/>
    <w:rsid w:val="00DF7628"/>
    <w:rsid w:val="00DF7FED"/>
    <w:rsid w:val="00E00725"/>
    <w:rsid w:val="00E008B2"/>
    <w:rsid w:val="00E00B08"/>
    <w:rsid w:val="00E00D33"/>
    <w:rsid w:val="00E011D4"/>
    <w:rsid w:val="00E01B8C"/>
    <w:rsid w:val="00E01C6A"/>
    <w:rsid w:val="00E02965"/>
    <w:rsid w:val="00E03055"/>
    <w:rsid w:val="00E03063"/>
    <w:rsid w:val="00E03599"/>
    <w:rsid w:val="00E03B69"/>
    <w:rsid w:val="00E03EFC"/>
    <w:rsid w:val="00E0438E"/>
    <w:rsid w:val="00E04631"/>
    <w:rsid w:val="00E04FDF"/>
    <w:rsid w:val="00E05618"/>
    <w:rsid w:val="00E05786"/>
    <w:rsid w:val="00E05CCB"/>
    <w:rsid w:val="00E05EB7"/>
    <w:rsid w:val="00E0650D"/>
    <w:rsid w:val="00E06B90"/>
    <w:rsid w:val="00E06C46"/>
    <w:rsid w:val="00E06E11"/>
    <w:rsid w:val="00E0707C"/>
    <w:rsid w:val="00E07792"/>
    <w:rsid w:val="00E0783E"/>
    <w:rsid w:val="00E07915"/>
    <w:rsid w:val="00E10B17"/>
    <w:rsid w:val="00E10B2C"/>
    <w:rsid w:val="00E10F3E"/>
    <w:rsid w:val="00E11011"/>
    <w:rsid w:val="00E11351"/>
    <w:rsid w:val="00E11BCD"/>
    <w:rsid w:val="00E11F35"/>
    <w:rsid w:val="00E12115"/>
    <w:rsid w:val="00E122D6"/>
    <w:rsid w:val="00E12340"/>
    <w:rsid w:val="00E1279C"/>
    <w:rsid w:val="00E12AF1"/>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0DF0"/>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5BE"/>
    <w:rsid w:val="00E27A00"/>
    <w:rsid w:val="00E27A19"/>
    <w:rsid w:val="00E27BC4"/>
    <w:rsid w:val="00E27CF0"/>
    <w:rsid w:val="00E27F2C"/>
    <w:rsid w:val="00E301D1"/>
    <w:rsid w:val="00E30EAD"/>
    <w:rsid w:val="00E30EE0"/>
    <w:rsid w:val="00E30F72"/>
    <w:rsid w:val="00E31B3A"/>
    <w:rsid w:val="00E31B8A"/>
    <w:rsid w:val="00E3206C"/>
    <w:rsid w:val="00E3215F"/>
    <w:rsid w:val="00E32A05"/>
    <w:rsid w:val="00E32BE3"/>
    <w:rsid w:val="00E32E70"/>
    <w:rsid w:val="00E3371C"/>
    <w:rsid w:val="00E33E3C"/>
    <w:rsid w:val="00E33F74"/>
    <w:rsid w:val="00E34147"/>
    <w:rsid w:val="00E34CB6"/>
    <w:rsid w:val="00E34D35"/>
    <w:rsid w:val="00E3515A"/>
    <w:rsid w:val="00E3585C"/>
    <w:rsid w:val="00E35F9D"/>
    <w:rsid w:val="00E3606E"/>
    <w:rsid w:val="00E368B6"/>
    <w:rsid w:val="00E36B59"/>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A28"/>
    <w:rsid w:val="00E4522B"/>
    <w:rsid w:val="00E4591C"/>
    <w:rsid w:val="00E4630A"/>
    <w:rsid w:val="00E46638"/>
    <w:rsid w:val="00E46901"/>
    <w:rsid w:val="00E469DD"/>
    <w:rsid w:val="00E46C23"/>
    <w:rsid w:val="00E473E7"/>
    <w:rsid w:val="00E47A98"/>
    <w:rsid w:val="00E47D1E"/>
    <w:rsid w:val="00E50111"/>
    <w:rsid w:val="00E50CB1"/>
    <w:rsid w:val="00E51034"/>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E7E"/>
    <w:rsid w:val="00E550C7"/>
    <w:rsid w:val="00E55516"/>
    <w:rsid w:val="00E55F48"/>
    <w:rsid w:val="00E562E6"/>
    <w:rsid w:val="00E56586"/>
    <w:rsid w:val="00E5662B"/>
    <w:rsid w:val="00E56BC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5E"/>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05B"/>
    <w:rsid w:val="00E6537D"/>
    <w:rsid w:val="00E65528"/>
    <w:rsid w:val="00E6553D"/>
    <w:rsid w:val="00E65E5B"/>
    <w:rsid w:val="00E65FE0"/>
    <w:rsid w:val="00E66042"/>
    <w:rsid w:val="00E66F17"/>
    <w:rsid w:val="00E672F0"/>
    <w:rsid w:val="00E67381"/>
    <w:rsid w:val="00E67B8B"/>
    <w:rsid w:val="00E67BA4"/>
    <w:rsid w:val="00E70A71"/>
    <w:rsid w:val="00E70F61"/>
    <w:rsid w:val="00E712F5"/>
    <w:rsid w:val="00E71D0B"/>
    <w:rsid w:val="00E72054"/>
    <w:rsid w:val="00E7246B"/>
    <w:rsid w:val="00E72B71"/>
    <w:rsid w:val="00E72FBA"/>
    <w:rsid w:val="00E73199"/>
    <w:rsid w:val="00E73266"/>
    <w:rsid w:val="00E7362F"/>
    <w:rsid w:val="00E739B0"/>
    <w:rsid w:val="00E73E24"/>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0AD7"/>
    <w:rsid w:val="00E816AF"/>
    <w:rsid w:val="00E81C5F"/>
    <w:rsid w:val="00E81D89"/>
    <w:rsid w:val="00E81E6A"/>
    <w:rsid w:val="00E825EC"/>
    <w:rsid w:val="00E829ED"/>
    <w:rsid w:val="00E82B4E"/>
    <w:rsid w:val="00E831CE"/>
    <w:rsid w:val="00E83286"/>
    <w:rsid w:val="00E8372C"/>
    <w:rsid w:val="00E83A82"/>
    <w:rsid w:val="00E83CF0"/>
    <w:rsid w:val="00E84126"/>
    <w:rsid w:val="00E84532"/>
    <w:rsid w:val="00E84542"/>
    <w:rsid w:val="00E84621"/>
    <w:rsid w:val="00E846AF"/>
    <w:rsid w:val="00E847C2"/>
    <w:rsid w:val="00E856DD"/>
    <w:rsid w:val="00E85A14"/>
    <w:rsid w:val="00E85BA7"/>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742"/>
    <w:rsid w:val="00EA4C44"/>
    <w:rsid w:val="00EA4D19"/>
    <w:rsid w:val="00EA4F8A"/>
    <w:rsid w:val="00EA57A3"/>
    <w:rsid w:val="00EA5A7F"/>
    <w:rsid w:val="00EA5C9A"/>
    <w:rsid w:val="00EA660E"/>
    <w:rsid w:val="00EA6C70"/>
    <w:rsid w:val="00EA7530"/>
    <w:rsid w:val="00EA7693"/>
    <w:rsid w:val="00EA7BF6"/>
    <w:rsid w:val="00EA7C61"/>
    <w:rsid w:val="00EB0092"/>
    <w:rsid w:val="00EB042B"/>
    <w:rsid w:val="00EB1712"/>
    <w:rsid w:val="00EB1752"/>
    <w:rsid w:val="00EB1A90"/>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AF9"/>
    <w:rsid w:val="00EB5F11"/>
    <w:rsid w:val="00EB61ED"/>
    <w:rsid w:val="00EB65AC"/>
    <w:rsid w:val="00EB6BC8"/>
    <w:rsid w:val="00EB74D6"/>
    <w:rsid w:val="00EB7608"/>
    <w:rsid w:val="00EB760C"/>
    <w:rsid w:val="00EC07D1"/>
    <w:rsid w:val="00EC08F4"/>
    <w:rsid w:val="00EC0A69"/>
    <w:rsid w:val="00EC0D4A"/>
    <w:rsid w:val="00EC1200"/>
    <w:rsid w:val="00EC136F"/>
    <w:rsid w:val="00EC1A00"/>
    <w:rsid w:val="00EC1C96"/>
    <w:rsid w:val="00EC3684"/>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7CD"/>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1BE"/>
    <w:rsid w:val="00ED42F0"/>
    <w:rsid w:val="00ED477D"/>
    <w:rsid w:val="00ED47B6"/>
    <w:rsid w:val="00ED4A5D"/>
    <w:rsid w:val="00ED4E4B"/>
    <w:rsid w:val="00ED5115"/>
    <w:rsid w:val="00ED5179"/>
    <w:rsid w:val="00ED5589"/>
    <w:rsid w:val="00ED57CE"/>
    <w:rsid w:val="00ED5887"/>
    <w:rsid w:val="00ED5C19"/>
    <w:rsid w:val="00ED5EE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5E2"/>
    <w:rsid w:val="00EE1603"/>
    <w:rsid w:val="00EE1A55"/>
    <w:rsid w:val="00EE2153"/>
    <w:rsid w:val="00EE2179"/>
    <w:rsid w:val="00EE36B2"/>
    <w:rsid w:val="00EE3A69"/>
    <w:rsid w:val="00EE3BE3"/>
    <w:rsid w:val="00EE3D13"/>
    <w:rsid w:val="00EE3D35"/>
    <w:rsid w:val="00EE3EBB"/>
    <w:rsid w:val="00EE4997"/>
    <w:rsid w:val="00EE4AFC"/>
    <w:rsid w:val="00EE61AD"/>
    <w:rsid w:val="00EE6A67"/>
    <w:rsid w:val="00EE6E5F"/>
    <w:rsid w:val="00EE6EF4"/>
    <w:rsid w:val="00EE7380"/>
    <w:rsid w:val="00EE782E"/>
    <w:rsid w:val="00EE78DF"/>
    <w:rsid w:val="00EE7946"/>
    <w:rsid w:val="00EE7CAB"/>
    <w:rsid w:val="00EF00BE"/>
    <w:rsid w:val="00EF0AD3"/>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038"/>
    <w:rsid w:val="00EF6341"/>
    <w:rsid w:val="00EF6562"/>
    <w:rsid w:val="00EF682B"/>
    <w:rsid w:val="00EF692B"/>
    <w:rsid w:val="00EF7A5F"/>
    <w:rsid w:val="00F004EB"/>
    <w:rsid w:val="00F00518"/>
    <w:rsid w:val="00F0072E"/>
    <w:rsid w:val="00F009B0"/>
    <w:rsid w:val="00F01211"/>
    <w:rsid w:val="00F018EC"/>
    <w:rsid w:val="00F01B7D"/>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07E0C"/>
    <w:rsid w:val="00F10954"/>
    <w:rsid w:val="00F11097"/>
    <w:rsid w:val="00F11189"/>
    <w:rsid w:val="00F11349"/>
    <w:rsid w:val="00F11738"/>
    <w:rsid w:val="00F11892"/>
    <w:rsid w:val="00F11CCD"/>
    <w:rsid w:val="00F12070"/>
    <w:rsid w:val="00F124C4"/>
    <w:rsid w:val="00F128E3"/>
    <w:rsid w:val="00F1290D"/>
    <w:rsid w:val="00F12FE6"/>
    <w:rsid w:val="00F1306F"/>
    <w:rsid w:val="00F13416"/>
    <w:rsid w:val="00F13547"/>
    <w:rsid w:val="00F13590"/>
    <w:rsid w:val="00F13B6C"/>
    <w:rsid w:val="00F13EF6"/>
    <w:rsid w:val="00F13F1F"/>
    <w:rsid w:val="00F142D8"/>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2C6E"/>
    <w:rsid w:val="00F233FC"/>
    <w:rsid w:val="00F23E78"/>
    <w:rsid w:val="00F23EA0"/>
    <w:rsid w:val="00F240A8"/>
    <w:rsid w:val="00F24333"/>
    <w:rsid w:val="00F247C5"/>
    <w:rsid w:val="00F248B9"/>
    <w:rsid w:val="00F24944"/>
    <w:rsid w:val="00F24C06"/>
    <w:rsid w:val="00F24DDE"/>
    <w:rsid w:val="00F25298"/>
    <w:rsid w:val="00F25616"/>
    <w:rsid w:val="00F25629"/>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2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CF3"/>
    <w:rsid w:val="00F451F3"/>
    <w:rsid w:val="00F453FD"/>
    <w:rsid w:val="00F4541A"/>
    <w:rsid w:val="00F45C9E"/>
    <w:rsid w:val="00F45CA1"/>
    <w:rsid w:val="00F46526"/>
    <w:rsid w:val="00F47012"/>
    <w:rsid w:val="00F47307"/>
    <w:rsid w:val="00F4763B"/>
    <w:rsid w:val="00F47BB9"/>
    <w:rsid w:val="00F47E3E"/>
    <w:rsid w:val="00F47E7E"/>
    <w:rsid w:val="00F50000"/>
    <w:rsid w:val="00F501F3"/>
    <w:rsid w:val="00F5023D"/>
    <w:rsid w:val="00F50C6C"/>
    <w:rsid w:val="00F50F92"/>
    <w:rsid w:val="00F51056"/>
    <w:rsid w:val="00F51378"/>
    <w:rsid w:val="00F5159F"/>
    <w:rsid w:val="00F51676"/>
    <w:rsid w:val="00F52A74"/>
    <w:rsid w:val="00F52E42"/>
    <w:rsid w:val="00F52F67"/>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BE8"/>
    <w:rsid w:val="00F62154"/>
    <w:rsid w:val="00F62FAC"/>
    <w:rsid w:val="00F630AA"/>
    <w:rsid w:val="00F63179"/>
    <w:rsid w:val="00F63E68"/>
    <w:rsid w:val="00F63EC8"/>
    <w:rsid w:val="00F6440A"/>
    <w:rsid w:val="00F64625"/>
    <w:rsid w:val="00F64D45"/>
    <w:rsid w:val="00F64D52"/>
    <w:rsid w:val="00F64F51"/>
    <w:rsid w:val="00F652DA"/>
    <w:rsid w:val="00F65345"/>
    <w:rsid w:val="00F655CD"/>
    <w:rsid w:val="00F658E4"/>
    <w:rsid w:val="00F65936"/>
    <w:rsid w:val="00F65C86"/>
    <w:rsid w:val="00F66186"/>
    <w:rsid w:val="00F66384"/>
    <w:rsid w:val="00F663C4"/>
    <w:rsid w:val="00F6666A"/>
    <w:rsid w:val="00F667EF"/>
    <w:rsid w:val="00F67155"/>
    <w:rsid w:val="00F672D7"/>
    <w:rsid w:val="00F674E3"/>
    <w:rsid w:val="00F67C84"/>
    <w:rsid w:val="00F700B6"/>
    <w:rsid w:val="00F7012D"/>
    <w:rsid w:val="00F7061C"/>
    <w:rsid w:val="00F70890"/>
    <w:rsid w:val="00F70A07"/>
    <w:rsid w:val="00F7107B"/>
    <w:rsid w:val="00F71FE9"/>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24B"/>
    <w:rsid w:val="00F7749E"/>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405"/>
    <w:rsid w:val="00F836D5"/>
    <w:rsid w:val="00F83BD0"/>
    <w:rsid w:val="00F83F67"/>
    <w:rsid w:val="00F84461"/>
    <w:rsid w:val="00F8498F"/>
    <w:rsid w:val="00F85101"/>
    <w:rsid w:val="00F851C4"/>
    <w:rsid w:val="00F85475"/>
    <w:rsid w:val="00F858E0"/>
    <w:rsid w:val="00F864E7"/>
    <w:rsid w:val="00F8670F"/>
    <w:rsid w:val="00F86963"/>
    <w:rsid w:val="00F87086"/>
    <w:rsid w:val="00F9012B"/>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788"/>
    <w:rsid w:val="00FA6A95"/>
    <w:rsid w:val="00FA6E13"/>
    <w:rsid w:val="00FA70CC"/>
    <w:rsid w:val="00FA7316"/>
    <w:rsid w:val="00FA77D4"/>
    <w:rsid w:val="00FA798A"/>
    <w:rsid w:val="00FA7E20"/>
    <w:rsid w:val="00FB0879"/>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A8A"/>
    <w:rsid w:val="00FB6BF7"/>
    <w:rsid w:val="00FB746B"/>
    <w:rsid w:val="00FB74A0"/>
    <w:rsid w:val="00FB7D96"/>
    <w:rsid w:val="00FC0142"/>
    <w:rsid w:val="00FC03A1"/>
    <w:rsid w:val="00FC0623"/>
    <w:rsid w:val="00FC1D06"/>
    <w:rsid w:val="00FC1F16"/>
    <w:rsid w:val="00FC1FB3"/>
    <w:rsid w:val="00FC2855"/>
    <w:rsid w:val="00FC2906"/>
    <w:rsid w:val="00FC2977"/>
    <w:rsid w:val="00FC317B"/>
    <w:rsid w:val="00FC387E"/>
    <w:rsid w:val="00FC3AF0"/>
    <w:rsid w:val="00FC3C61"/>
    <w:rsid w:val="00FC3C67"/>
    <w:rsid w:val="00FC3CCA"/>
    <w:rsid w:val="00FC42C3"/>
    <w:rsid w:val="00FC474D"/>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538"/>
    <w:rsid w:val="00FC7EE4"/>
    <w:rsid w:val="00FD0F66"/>
    <w:rsid w:val="00FD0F80"/>
    <w:rsid w:val="00FD1149"/>
    <w:rsid w:val="00FD19A1"/>
    <w:rsid w:val="00FD2043"/>
    <w:rsid w:val="00FD20F4"/>
    <w:rsid w:val="00FD245D"/>
    <w:rsid w:val="00FD296C"/>
    <w:rsid w:val="00FD2AD2"/>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5"/>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A1E"/>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28"/>
    <w:rsid w:val="00FF4BA5"/>
    <w:rsid w:val="00FF4D59"/>
    <w:rsid w:val="00FF5169"/>
    <w:rsid w:val="00FF5328"/>
    <w:rsid w:val="00FF5399"/>
    <w:rsid w:val="00FF58A7"/>
    <w:rsid w:val="00FF6A50"/>
    <w:rsid w:val="00FF6D0F"/>
    <w:rsid w:val="00FF74EF"/>
    <w:rsid w:val="00FF75FD"/>
    <w:rsid w:val="00FF786F"/>
    <w:rsid w:val="035B347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1F4BE880"/>
  <w15:docId w15:val="{4B22EBD8-5B2A-49B6-994E-A676F9C5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9"/>
      </w:numPr>
      <w:spacing w:before="120" w:after="120"/>
    </w:pPr>
  </w:style>
  <w:style w:type="paragraph" w:styleId="ListNumber2">
    <w:name w:val="List Number 2"/>
    <w:basedOn w:val="Normal"/>
    <w:qFormat/>
    <w:rsid w:val="00781566"/>
    <w:pPr>
      <w:numPr>
        <w:ilvl w:val="1"/>
        <w:numId w:val="19"/>
      </w:numPr>
      <w:spacing w:before="120" w:after="120"/>
    </w:pPr>
  </w:style>
  <w:style w:type="paragraph" w:styleId="ListNumber3">
    <w:name w:val="List Number 3"/>
    <w:basedOn w:val="Normal"/>
    <w:qFormat/>
    <w:rsid w:val="00781566"/>
    <w:pPr>
      <w:numPr>
        <w:ilvl w:val="2"/>
        <w:numId w:val="19"/>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 w:type="paragraph" w:customStyle="1" w:styleId="DSEBullet2">
    <w:name w:val="DSE_Bullet2"/>
    <w:basedOn w:val="Normal"/>
    <w:rsid w:val="007F3ED7"/>
    <w:pPr>
      <w:numPr>
        <w:ilvl w:val="1"/>
        <w:numId w:val="16"/>
      </w:numPr>
      <w:tabs>
        <w:tab w:val="left" w:pos="340"/>
      </w:tabs>
      <w:spacing w:after="113" w:line="220" w:lineRule="atLeast"/>
      <w:ind w:left="340" w:hanging="170"/>
    </w:pPr>
    <w:rPr>
      <w:rFonts w:ascii="Arial" w:hAnsi="Arial"/>
      <w:color w:val="auto"/>
      <w:sz w:val="18"/>
      <w:szCs w:val="24"/>
    </w:rPr>
  </w:style>
  <w:style w:type="paragraph" w:customStyle="1" w:styleId="DSEListNum">
    <w:name w:val="DSE_ListNum"/>
    <w:rsid w:val="007F3ED7"/>
    <w:pPr>
      <w:numPr>
        <w:ilvl w:val="2"/>
        <w:numId w:val="16"/>
      </w:numPr>
      <w:spacing w:after="113" w:line="220" w:lineRule="atLeast"/>
    </w:pPr>
    <w:rPr>
      <w:rFonts w:ascii="Arial" w:hAnsi="Arial"/>
      <w:color w:val="auto"/>
      <w:sz w:val="18"/>
      <w:szCs w:val="18"/>
      <w:lang w:eastAsia="en-US"/>
    </w:rPr>
  </w:style>
  <w:style w:type="paragraph" w:customStyle="1" w:styleId="DSEListAlpha">
    <w:name w:val="DSE_ListAlpha"/>
    <w:rsid w:val="007F3ED7"/>
    <w:pPr>
      <w:numPr>
        <w:ilvl w:val="3"/>
        <w:numId w:val="16"/>
      </w:numPr>
      <w:tabs>
        <w:tab w:val="clear" w:pos="2520"/>
        <w:tab w:val="num" w:pos="284"/>
      </w:tabs>
      <w:spacing w:after="113" w:line="220" w:lineRule="atLeast"/>
      <w:ind w:left="284" w:hanging="284"/>
    </w:pPr>
    <w:rPr>
      <w:rFonts w:ascii="Arial" w:hAnsi="Arial"/>
      <w:color w:val="auto"/>
      <w:sz w:val="18"/>
      <w:szCs w:val="18"/>
      <w:lang w:eastAsia="en-US"/>
    </w:rPr>
  </w:style>
  <w:style w:type="paragraph" w:customStyle="1" w:styleId="DSEBullet">
    <w:name w:val="DSE_Bullet"/>
    <w:link w:val="DSEBulletChar"/>
    <w:rsid w:val="008F4F4F"/>
    <w:pPr>
      <w:numPr>
        <w:numId w:val="18"/>
      </w:numPr>
      <w:tabs>
        <w:tab w:val="left" w:pos="170"/>
      </w:tabs>
      <w:spacing w:after="113" w:line="220" w:lineRule="atLeast"/>
    </w:pPr>
    <w:rPr>
      <w:rFonts w:ascii="Arial" w:hAnsi="Arial"/>
      <w:color w:val="auto"/>
      <w:sz w:val="18"/>
      <w:szCs w:val="24"/>
      <w:lang w:eastAsia="en-US"/>
    </w:rPr>
  </w:style>
  <w:style w:type="character" w:customStyle="1" w:styleId="DSEBulletChar">
    <w:name w:val="DSE_Bullet Char"/>
    <w:link w:val="DSEBullet"/>
    <w:rsid w:val="008F4F4F"/>
    <w:rPr>
      <w:rFonts w:ascii="Arial" w:hAnsi="Arial"/>
      <w:color w:val="auto"/>
      <w:sz w:val="18"/>
      <w:szCs w:val="24"/>
      <w:lang w:eastAsia="en-US"/>
    </w:rPr>
  </w:style>
  <w:style w:type="character" w:customStyle="1" w:styleId="NoSpacingChar">
    <w:name w:val="No Spacing Char"/>
    <w:basedOn w:val="DefaultParagraphFont"/>
    <w:link w:val="NoSpacing"/>
    <w:uiPriority w:val="1"/>
    <w:rsid w:val="00617C56"/>
  </w:style>
  <w:style w:type="character" w:styleId="UnresolvedMention">
    <w:name w:val="Unresolved Mention"/>
    <w:basedOn w:val="DefaultParagraphFont"/>
    <w:uiPriority w:val="99"/>
    <w:semiHidden/>
    <w:unhideWhenUsed/>
    <w:rsid w:val="00FE0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389688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667088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673204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895439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ctivitykit.biodiversity.vic.gov.au" TargetMode="External"/><Relationship Id="rId22" Type="http://schemas.openxmlformats.org/officeDocument/2006/relationships/image" Target="media/image9.png"/><Relationship Id="rId27" Type="http://schemas.openxmlformats.org/officeDocument/2006/relationships/hyperlink" Target="http://www.delwp.vic.gov.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AC6B2-E61C-4265-A3D1-4D3C19A7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12</TotalTime>
  <Pages>4</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Lucia M Suarez Carvajal (DELWP)</cp:lastModifiedBy>
  <cp:revision>24</cp:revision>
  <cp:lastPrinted>2019-04-09T01:43:00Z</cp:lastPrinted>
  <dcterms:created xsi:type="dcterms:W3CDTF">2019-03-06T00:23:00Z</dcterms:created>
  <dcterms:modified xsi:type="dcterms:W3CDTF">2019-04-09T01:44:00Z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