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05139" w14:textId="4EDEEE4E" w:rsidR="00254F12" w:rsidRPr="00862057" w:rsidRDefault="00DC76EF" w:rsidP="00862057">
      <w:pPr>
        <w:pStyle w:val="Title"/>
      </w:pPr>
      <w:bookmarkStart w:id="0" w:name="_Toc106305998"/>
      <w:r>
        <w:rPr>
          <w:noProof/>
        </w:rPr>
        <w:drawing>
          <wp:anchor distT="0" distB="0" distL="114300" distR="114300" simplePos="0" relativeHeight="251658252" behindDoc="0" locked="1" layoutInCell="1" allowOverlap="1" wp14:anchorId="62B32F47" wp14:editId="463C55B3">
            <wp:simplePos x="0" y="0"/>
            <wp:positionH relativeFrom="page">
              <wp:posOffset>6511290</wp:posOffset>
            </wp:positionH>
            <wp:positionV relativeFrom="page">
              <wp:posOffset>7124065</wp:posOffset>
            </wp:positionV>
            <wp:extent cx="1050925" cy="2228215"/>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0925" cy="222821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F49976C87F534591A6922C569B6FE250"/>
          </w:placeholder>
          <w:dataBinding w:prefixMappings="xmlns:ns0='http://purl.org/dc/elements/1.1/' xmlns:ns1='http://schemas.openxmlformats.org/package/2006/metadata/core-properties' " w:xpath="/ns1:coreProperties[1]/ns0:title[1]" w:storeItemID="{6C3C8BC8-F283-45AE-878A-BAB7291924A1}"/>
          <w:text/>
        </w:sdtPr>
        <w:sdtContent>
          <w:r w:rsidR="001A5C71">
            <w:t>Flora and Fauna Guarantee Act 1988 Threatened List</w:t>
          </w:r>
        </w:sdtContent>
      </w:sdt>
    </w:p>
    <w:sdt>
      <w:sdtPr>
        <w:alias w:val="Subtitle"/>
        <w:tag w:val=""/>
        <w:id w:val="328029620"/>
        <w:placeholder>
          <w:docPart w:val="A93091817940474186A4FB9CEED9CFF0"/>
        </w:placeholder>
        <w:dataBinding w:prefixMappings="xmlns:ns0='http://purl.org/dc/elements/1.1/' xmlns:ns1='http://schemas.openxmlformats.org/package/2006/metadata/core-properties' " w:xpath="/ns1:coreProperties[1]/ns0:subject[1]" w:storeItemID="{6C3C8BC8-F283-45AE-878A-BAB7291924A1}"/>
        <w:text/>
      </w:sdtPr>
      <w:sdtContent>
        <w:p w14:paraId="7BD8BF69" w14:textId="0C791131" w:rsidR="004C1F02" w:rsidRDefault="002E5520" w:rsidP="00FD3B4A">
          <w:pPr>
            <w:pStyle w:val="Subtitle"/>
            <w:spacing w:before="100" w:after="100"/>
          </w:pPr>
          <w:r>
            <w:t>June</w:t>
          </w:r>
          <w:r w:rsidR="0036011C">
            <w:t xml:space="preserve"> 202</w:t>
          </w:r>
          <w:r w:rsidR="00062164">
            <w:t>4</w:t>
          </w:r>
        </w:p>
      </w:sdtContent>
    </w:sdt>
    <w:p w14:paraId="453418D4" w14:textId="77777777" w:rsidR="00254F12" w:rsidRPr="004C1F02" w:rsidRDefault="00254F12" w:rsidP="004E51DB">
      <w:pPr>
        <w:pStyle w:val="xVicLogo"/>
        <w:framePr w:wrap="around"/>
      </w:pPr>
      <w:r w:rsidRPr="004C1F02">
        <w:rPr>
          <w:noProof/>
        </w:rPr>
        <w:drawing>
          <wp:inline distT="0" distB="0" distL="0" distR="0" wp14:anchorId="2C78AB46" wp14:editId="2C4F6796">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44EAB0E9" w14:textId="1EA7FB4A" w:rsidR="00465001" w:rsidRDefault="00465001" w:rsidP="004C1F02">
      <w:pPr>
        <w:rPr>
          <w:noProof/>
        </w:rPr>
      </w:pPr>
      <w:r>
        <w:rPr>
          <w:noProof/>
        </w:rPr>
        <w:drawing>
          <wp:anchor distT="0" distB="0" distL="114300" distR="114300" simplePos="0" relativeHeight="251658253" behindDoc="1" locked="0" layoutInCell="1" allowOverlap="1" wp14:anchorId="465406ED" wp14:editId="72DCDD11">
            <wp:simplePos x="0" y="0"/>
            <wp:positionH relativeFrom="column">
              <wp:posOffset>-531495</wp:posOffset>
            </wp:positionH>
            <wp:positionV relativeFrom="paragraph">
              <wp:posOffset>65670</wp:posOffset>
            </wp:positionV>
            <wp:extent cx="7554595" cy="8113661"/>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85" t="1" r="15044" b="-3060"/>
                    <a:stretch/>
                  </pic:blipFill>
                  <pic:spPr bwMode="auto">
                    <a:xfrm>
                      <a:off x="0" y="0"/>
                      <a:ext cx="7554595" cy="8113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95641" w14:textId="0D45BF0B" w:rsidR="00254F12" w:rsidRPr="004C1F02" w:rsidRDefault="00872D01" w:rsidP="004C1F02">
      <w:r w:rsidRPr="004C1F02">
        <w:rPr>
          <w:noProof/>
        </w:rPr>
        <mc:AlternateContent>
          <mc:Choice Requires="wps">
            <w:drawing>
              <wp:anchor distT="0" distB="0" distL="114300" distR="114300" simplePos="0" relativeHeight="251658241" behindDoc="1" locked="1" layoutInCell="1" allowOverlap="1" wp14:anchorId="78920B47" wp14:editId="15C79BA8">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0132"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25AB2F0F" wp14:editId="333920AD">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637C" id="Freeform: Shape 18"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31A7589A" wp14:editId="7BFED7EB">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D2A9" id="Freeform: Shape 1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AAE599D" wp14:editId="0DB0D6F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5B95"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434AAF5" wp14:editId="038F6D4C">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EB26"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0" locked="1" layoutInCell="1" allowOverlap="1" wp14:anchorId="3060AC7D" wp14:editId="0C43C813">
                <wp:simplePos x="0" y="0"/>
                <wp:positionH relativeFrom="page">
                  <wp:posOffset>0</wp:posOffset>
                </wp:positionH>
                <wp:positionV relativeFrom="page">
                  <wp:align>bottom</wp:align>
                </wp:positionV>
                <wp:extent cx="5255895" cy="13462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BA833" id="Rectangle 39" o:spid="_x0000_s1026" alt="&quot;&quot;" style="position:absolute;margin-left:0;margin-top:0;width:413.85pt;height:106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7" behindDoc="0" locked="1" layoutInCell="1" allowOverlap="1" wp14:anchorId="54F53165" wp14:editId="5D74D24C">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96521D5" w14:textId="2BD00FAC" w:rsidR="00254F12" w:rsidRPr="00FA0BCA" w:rsidRDefault="00000000" w:rsidP="00254F12">
                              <w:pPr>
                                <w:pStyle w:val="xWebCoverPage"/>
                              </w:pPr>
                              <w:hyperlink r:id="rId25"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4F53165" id="Canvas 22" o:spid="_x0000_s1026" editas="canvas" alt="&quot;&quot;" style="position:absolute;margin-left:0;margin-top:0;width:179.15pt;height:70.85pt;z-index:251658247;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96521D5" w14:textId="2BD00FAC" w:rsidR="00254F12" w:rsidRPr="00FA0BCA" w:rsidRDefault="00000000" w:rsidP="00254F12">
                        <w:pPr>
                          <w:pStyle w:val="xWebCoverPage"/>
                        </w:pPr>
                        <w:hyperlink r:id="rId26"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48" behindDoc="0" locked="1" layoutInCell="1" allowOverlap="1" wp14:anchorId="65B488F2" wp14:editId="3A346692">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3E012FA" wp14:editId="2644FCE7">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68DFB590" wp14:editId="6945494D">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D5EE244" w14:textId="5217C159" w:rsidR="00254F12" w:rsidRPr="004C1F02" w:rsidRDefault="00D04830" w:rsidP="004C1F02">
      <w:pPr>
        <w:sectPr w:rsidR="00254F12" w:rsidRPr="004C1F02" w:rsidSect="00CD157B">
          <w:footerReference w:type="even" r:id="rId31"/>
          <w:footerReference w:type="default" r:id="rId32"/>
          <w:footerReference w:type="first" r:id="rId33"/>
          <w:type w:val="continuous"/>
          <w:pgSz w:w="11907" w:h="16839" w:code="9"/>
          <w:pgMar w:top="737" w:right="850" w:bottom="850" w:left="850" w:header="283" w:footer="283" w:gutter="0"/>
          <w:cols w:space="454"/>
          <w:noEndnote/>
          <w:titlePg/>
          <w:docGrid w:linePitch="360"/>
        </w:sectPr>
      </w:pPr>
      <w:r>
        <w:rPr>
          <w:noProof/>
        </w:rPr>
        <mc:AlternateContent>
          <mc:Choice Requires="wps">
            <w:drawing>
              <wp:anchor distT="0" distB="0" distL="114300" distR="114300" simplePos="0" relativeHeight="251658254" behindDoc="0" locked="0" layoutInCell="1" allowOverlap="1" wp14:anchorId="3C533CAF" wp14:editId="4DBB2A8A">
                <wp:simplePos x="0" y="0"/>
                <wp:positionH relativeFrom="column">
                  <wp:posOffset>4714875</wp:posOffset>
                </wp:positionH>
                <wp:positionV relativeFrom="paragraph">
                  <wp:posOffset>1689365</wp:posOffset>
                </wp:positionV>
                <wp:extent cx="2309495" cy="4893945"/>
                <wp:effectExtent l="0" t="0" r="0" b="1905"/>
                <wp:wrapNone/>
                <wp:docPr id="1"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9495" cy="4893945"/>
                        </a:xfrm>
                        <a:custGeom>
                          <a:avLst/>
                          <a:gdLst>
                            <a:gd name="connsiteX0" fmla="*/ 2309803 w 2309803"/>
                            <a:gd name="connsiteY0" fmla="*/ 0 h 4894351"/>
                            <a:gd name="connsiteX1" fmla="*/ 0 w 2309803"/>
                            <a:gd name="connsiteY1" fmla="*/ 4894351 h 4894351"/>
                            <a:gd name="connsiteX2" fmla="*/ 1259858 w 2309803"/>
                            <a:gd name="connsiteY2" fmla="*/ 4894351 h 4894351"/>
                            <a:gd name="connsiteX3" fmla="*/ 2309803 w 2309803"/>
                            <a:gd name="connsiteY3" fmla="*/ 2669589 h 4894351"/>
                            <a:gd name="connsiteX4" fmla="*/ 2309803 w 2309803"/>
                            <a:gd name="connsiteY4" fmla="*/ 0 h 48943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894351">
                              <a:moveTo>
                                <a:pt x="2309803" y="0"/>
                              </a:moveTo>
                              <a:lnTo>
                                <a:pt x="0" y="4894351"/>
                              </a:lnTo>
                              <a:lnTo>
                                <a:pt x="1259858" y="4894351"/>
                              </a:lnTo>
                              <a:lnTo>
                                <a:pt x="2309803" y="2669589"/>
                              </a:lnTo>
                              <a:lnTo>
                                <a:pt x="2309803" y="0"/>
                              </a:lnTo>
                              <a:close/>
                            </a:path>
                          </a:pathLst>
                        </a:custGeom>
                        <a:solidFill>
                          <a:schemeClr val="accent1"/>
                        </a:solidFill>
                        <a:ln w="126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787E4" id="Freeform: Shape 1" o:spid="_x0000_s1026" alt="&quot;&quot;" style="position:absolute;margin-left:371.25pt;margin-top:133pt;width:181.85pt;height:385.3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2309803,489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" path="m2309803,l,4894351r1259858,l2309803,2669589,2309803,xe" fillcolor="#b3272f [3204]" stroked="f" strokeweight=".35181mm">
                <v:stroke joinstyle="miter"/>
                <v:path arrowok="t" o:connecttype="custom" o:connectlocs="2309495,0;0,4893945;1259690,4893945;2309495,2669368;2309495,0" o:connectangles="0,0,0,0,0"/>
              </v:shape>
            </w:pict>
          </mc:Fallback>
        </mc:AlternateContent>
      </w:r>
      <w:r w:rsidRPr="004C1F02">
        <w:rPr>
          <w:noProof/>
        </w:rPr>
        <w:drawing>
          <wp:anchor distT="0" distB="0" distL="114300" distR="114300" simplePos="0" relativeHeight="251658258" behindDoc="0" locked="1" layoutInCell="1" allowOverlap="1" wp14:anchorId="6798C0E4" wp14:editId="6DAC47BC">
            <wp:simplePos x="0" y="0"/>
            <wp:positionH relativeFrom="page">
              <wp:posOffset>5673725</wp:posOffset>
            </wp:positionH>
            <wp:positionV relativeFrom="page">
              <wp:posOffset>7560945</wp:posOffset>
            </wp:positionV>
            <wp:extent cx="838200" cy="889000"/>
            <wp:effectExtent l="0" t="0" r="0" b="635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662A4A">
        <w:rPr>
          <w:noProof/>
        </w:rPr>
        <mc:AlternateContent>
          <mc:Choice Requires="wps">
            <w:drawing>
              <wp:anchor distT="0" distB="0" distL="114300" distR="114300" simplePos="0" relativeHeight="251658255" behindDoc="0" locked="0" layoutInCell="1" allowOverlap="1" wp14:anchorId="331E8CFD" wp14:editId="295AE6A8">
                <wp:simplePos x="0" y="0"/>
                <wp:positionH relativeFrom="column">
                  <wp:posOffset>3451225</wp:posOffset>
                </wp:positionH>
                <wp:positionV relativeFrom="paragraph">
                  <wp:posOffset>5695580</wp:posOffset>
                </wp:positionV>
                <wp:extent cx="2103120" cy="1781810"/>
                <wp:effectExtent l="0" t="0" r="0" b="889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3120" cy="1781810"/>
                        </a:xfrm>
                        <a:custGeom>
                          <a:avLst/>
                          <a:gdLst>
                            <a:gd name="connsiteX0" fmla="*/ 841301 w 2103252"/>
                            <a:gd name="connsiteY0" fmla="*/ 0 h 1782337"/>
                            <a:gd name="connsiteX1" fmla="*/ 2103252 w 2103252"/>
                            <a:gd name="connsiteY1" fmla="*/ 0 h 1782337"/>
                            <a:gd name="connsiteX2" fmla="*/ 1261951 w 2103252"/>
                            <a:gd name="connsiteY2" fmla="*/ 1782338 h 1782337"/>
                            <a:gd name="connsiteX3" fmla="*/ 0 w 2103252"/>
                            <a:gd name="connsiteY3" fmla="*/ 1782338 h 1782337"/>
                            <a:gd name="connsiteX4" fmla="*/ 841301 w 2103252"/>
                            <a:gd name="connsiteY4" fmla="*/ 0 h 1782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3252" h="1782337">
                              <a:moveTo>
                                <a:pt x="841301" y="0"/>
                              </a:moveTo>
                              <a:lnTo>
                                <a:pt x="2103252" y="0"/>
                              </a:lnTo>
                              <a:lnTo>
                                <a:pt x="1261951" y="1782338"/>
                              </a:lnTo>
                              <a:lnTo>
                                <a:pt x="0" y="1782338"/>
                              </a:lnTo>
                              <a:lnTo>
                                <a:pt x="841301" y="0"/>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1C212" id="Freeform: Shape 29" o:spid="_x0000_s1026" alt="&quot;&quot;" style="position:absolute;margin-left:271.75pt;margin-top:448.45pt;width:165.6pt;height:140.3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2103252,178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" path="m841301,l2103252,,1261951,1782338,,1782338,841301,xe" fillcolor="#00b2a9 [3206]" stroked="f" strokeweight="1pt">
                <v:stroke joinstyle="miter"/>
                <v:path arrowok="t" o:connecttype="custom" o:connectlocs="841248,0;2103120,0;1261872,1781811;0,1781811;841248,0" o:connectangles="0,0,0,0,0"/>
              </v:shape>
            </w:pict>
          </mc:Fallback>
        </mc:AlternateContent>
      </w:r>
      <w:r w:rsidR="00662A4A">
        <w:rPr>
          <w:noProof/>
        </w:rPr>
        <mc:AlternateContent>
          <mc:Choice Requires="wps">
            <w:drawing>
              <wp:anchor distT="0" distB="0" distL="114300" distR="114300" simplePos="0" relativeHeight="251658256" behindDoc="0" locked="0" layoutInCell="1" allowOverlap="1" wp14:anchorId="2E05BEE0" wp14:editId="3D7D8E70">
                <wp:simplePos x="0" y="0"/>
                <wp:positionH relativeFrom="column">
                  <wp:posOffset>1972310</wp:posOffset>
                </wp:positionH>
                <wp:positionV relativeFrom="paragraph">
                  <wp:posOffset>6582675</wp:posOffset>
                </wp:positionV>
                <wp:extent cx="2320290" cy="2236470"/>
                <wp:effectExtent l="0" t="0" r="3810" b="0"/>
                <wp:wrapNone/>
                <wp:docPr id="31" name="Freeform: Shap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0290" cy="2236470"/>
                        </a:xfrm>
                        <a:custGeom>
                          <a:avLst/>
                          <a:gdLst>
                            <a:gd name="connsiteX0" fmla="*/ 1054851 w 2320596"/>
                            <a:gd name="connsiteY0" fmla="*/ 0 h 2236974"/>
                            <a:gd name="connsiteX1" fmla="*/ 0 w 2320596"/>
                            <a:gd name="connsiteY1" fmla="*/ 2236974 h 2236974"/>
                            <a:gd name="connsiteX2" fmla="*/ 1265745 w 2320596"/>
                            <a:gd name="connsiteY2" fmla="*/ 2236974 h 2236974"/>
                            <a:gd name="connsiteX3" fmla="*/ 2320597 w 2320596"/>
                            <a:gd name="connsiteY3" fmla="*/ 0 h 2236974"/>
                            <a:gd name="connsiteX4" fmla="*/ 1054851 w 2320596"/>
                            <a:gd name="connsiteY4" fmla="*/ 0 h 22369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0596" h="2236974">
                              <a:moveTo>
                                <a:pt x="1054851" y="0"/>
                              </a:moveTo>
                              <a:lnTo>
                                <a:pt x="0" y="2236974"/>
                              </a:lnTo>
                              <a:lnTo>
                                <a:pt x="1265745" y="2236974"/>
                              </a:lnTo>
                              <a:lnTo>
                                <a:pt x="2320597" y="0"/>
                              </a:lnTo>
                              <a:lnTo>
                                <a:pt x="1054851" y="0"/>
                              </a:lnTo>
                              <a:close/>
                            </a:path>
                          </a:pathLst>
                        </a:custGeom>
                        <a:solidFill>
                          <a:schemeClr val="accent2"/>
                        </a:solidFill>
                        <a:ln w="127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84BCF" id="Freeform: Shape 31" o:spid="_x0000_s1026" alt="&quot;&quot;" style="position:absolute;margin-left:155.3pt;margin-top:518.3pt;width:182.7pt;height:176.1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2320596,223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" path="m1054851,l,2236974r1265745,l2320597,,1054851,xe" fillcolor="#cddc29 [3205]" stroked="f" strokeweight=".35325mm">
                <v:stroke joinstyle="miter"/>
                <v:path arrowok="t" o:connecttype="custom" o:connectlocs="1054712,0;0,2236470;1265578,2236470;2320291,0;1054712,0" o:connectangles="0,0,0,0,0"/>
              </v:shape>
            </w:pict>
          </mc:Fallback>
        </mc:AlternateContent>
      </w:r>
      <w:r w:rsidR="00662A4A">
        <w:rPr>
          <w:noProof/>
        </w:rPr>
        <mc:AlternateContent>
          <mc:Choice Requires="wps">
            <w:drawing>
              <wp:anchor distT="0" distB="0" distL="114300" distR="114300" simplePos="0" relativeHeight="251658240" behindDoc="0" locked="0" layoutInCell="1" allowOverlap="1" wp14:anchorId="18CEAE9D" wp14:editId="41656314">
                <wp:simplePos x="0" y="0"/>
                <wp:positionH relativeFrom="column">
                  <wp:posOffset>4461510</wp:posOffset>
                </wp:positionH>
                <wp:positionV relativeFrom="paragraph">
                  <wp:posOffset>2039929</wp:posOffset>
                </wp:positionV>
                <wp:extent cx="2544445" cy="5448300"/>
                <wp:effectExtent l="0" t="0" r="27305" b="19050"/>
                <wp:wrapNone/>
                <wp:docPr id="19" name="Right Triangle 19"/>
                <wp:cNvGraphicFramePr/>
                <a:graphic xmlns:a="http://schemas.openxmlformats.org/drawingml/2006/main">
                  <a:graphicData uri="http://schemas.microsoft.com/office/word/2010/wordprocessingShape">
                    <wps:wsp>
                      <wps:cNvSpPr/>
                      <wps:spPr>
                        <a:xfrm flipH="1">
                          <a:off x="0" y="0"/>
                          <a:ext cx="2544445" cy="54483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24CDC"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style="position:absolute;margin-left:351.3pt;margin-top:160.6pt;width:200.35pt;height:42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" fillcolor="white [3212]" strokecolor="white [3212]" strokeweight="2pt"/>
            </w:pict>
          </mc:Fallback>
        </mc:AlternateContent>
      </w:r>
      <w:r w:rsidR="00EB71DD" w:rsidRPr="004C1F02">
        <w:rPr>
          <w:noProof/>
        </w:rPr>
        <w:drawing>
          <wp:anchor distT="0" distB="0" distL="114300" distR="114300" simplePos="0" relativeHeight="251658257" behindDoc="0" locked="1" layoutInCell="1" allowOverlap="1" wp14:anchorId="67A82148" wp14:editId="48D3085D">
            <wp:simplePos x="0" y="0"/>
            <wp:positionH relativeFrom="page">
              <wp:posOffset>4413250</wp:posOffset>
            </wp:positionH>
            <wp:positionV relativeFrom="page">
              <wp:posOffset>8454390</wp:posOffset>
            </wp:positionV>
            <wp:extent cx="838200" cy="889000"/>
            <wp:effectExtent l="0" t="0" r="0" b="635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7FB0CF34" w14:textId="38CF32C8" w:rsidR="006614E4" w:rsidRPr="00576720" w:rsidRDefault="006614E4" w:rsidP="00EE4D70">
      <w:pPr>
        <w:pStyle w:val="BoldBodyText"/>
      </w:pPr>
      <w:r w:rsidRPr="00576720">
        <w:lastRenderedPageBreak/>
        <w:t>Photo credit</w:t>
      </w:r>
    </w:p>
    <w:p w14:paraId="3D0A006B" w14:textId="617151EC" w:rsidR="006614E4" w:rsidRPr="00576720" w:rsidRDefault="003F0686" w:rsidP="003055C4">
      <w:pPr>
        <w:pStyle w:val="NoSpacing"/>
      </w:pPr>
      <w:r>
        <w:rPr>
          <w:rStyle w:val="CommentReference"/>
          <w:rFonts w:eastAsiaTheme="minorHAnsi" w:cstheme="minorBidi"/>
          <w:sz w:val="18"/>
          <w:szCs w:val="18"/>
        </w:rPr>
        <w:t>Betka Bottlebrush</w:t>
      </w:r>
      <w:r w:rsidR="009D6827" w:rsidRPr="00D577F6">
        <w:rPr>
          <w:rStyle w:val="CommentReference"/>
          <w:rFonts w:eastAsiaTheme="minorHAnsi" w:cstheme="minorBidi"/>
          <w:sz w:val="18"/>
          <w:szCs w:val="18"/>
        </w:rPr>
        <w:t>.</w:t>
      </w:r>
      <w:r w:rsidR="009D6827" w:rsidRPr="007971B0">
        <w:rPr>
          <w:rStyle w:val="CommentReference"/>
          <w:rFonts w:eastAsiaTheme="majorEastAsia"/>
          <w:sz w:val="18"/>
          <w:szCs w:val="18"/>
        </w:rPr>
        <w:t xml:space="preserve"> </w:t>
      </w:r>
      <w:r w:rsidR="009D6827" w:rsidRPr="007971B0">
        <w:rPr>
          <w:rStyle w:val="CommentReference"/>
          <w:rFonts w:eastAsiaTheme="minorHAnsi" w:cstheme="minorBidi"/>
          <w:sz w:val="18"/>
          <w:szCs w:val="18"/>
        </w:rPr>
        <w:t xml:space="preserve">Image by </w:t>
      </w:r>
      <w:r w:rsidR="00F13F88">
        <w:rPr>
          <w:rStyle w:val="CommentReference"/>
          <w:rFonts w:eastAsiaTheme="minorHAnsi" w:cstheme="minorBidi"/>
          <w:sz w:val="18"/>
          <w:szCs w:val="18"/>
        </w:rPr>
        <w:t>Russel</w:t>
      </w:r>
      <w:r w:rsidR="00AD04FE">
        <w:rPr>
          <w:rStyle w:val="CommentReference"/>
          <w:rFonts w:eastAsiaTheme="minorHAnsi" w:cstheme="minorBidi"/>
          <w:sz w:val="18"/>
          <w:szCs w:val="18"/>
        </w:rPr>
        <w:t>l</w:t>
      </w:r>
      <w:r w:rsidR="00F13F88">
        <w:rPr>
          <w:rStyle w:val="CommentReference"/>
          <w:rFonts w:eastAsiaTheme="minorHAnsi" w:cstheme="minorBidi"/>
          <w:sz w:val="18"/>
          <w:szCs w:val="18"/>
        </w:rPr>
        <w:t xml:space="preserve"> Larke</w:t>
      </w:r>
    </w:p>
    <w:bookmarkStart w:id="1" w:name="_Hlk131848832"/>
    <w:p w14:paraId="43BECC88" w14:textId="77777777" w:rsidR="00073EF4" w:rsidRDefault="00073EF4" w:rsidP="003214C0">
      <w:pPr>
        <w:pStyle w:val="DisclaimerText"/>
        <w:framePr w:wrap="around"/>
      </w:pPr>
      <w:r>
        <w:rPr>
          <w:noProof/>
        </w:rPr>
        <mc:AlternateContent>
          <mc:Choice Requires="wps">
            <w:drawing>
              <wp:inline distT="0" distB="0" distL="0" distR="0" wp14:anchorId="6CDF4356" wp14:editId="4C271AC0">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A6018B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A1D72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2C82B3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6CDF4356"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A6018B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A1D72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2C82B3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1" behindDoc="1" locked="1" layoutInCell="1" allowOverlap="1" wp14:anchorId="133A0FCB" wp14:editId="357CA2A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9B95813" w14:textId="77786212"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E5520">
        <w:t>June</w:t>
      </w:r>
      <w:r w:rsidR="00062164">
        <w:t xml:space="preserve"> 2024</w:t>
      </w:r>
      <w:r w:rsidR="00F61065">
        <w:t>.</w:t>
      </w:r>
    </w:p>
    <w:p w14:paraId="26747C23"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5DCB1D22"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5" w:tooltip="Creative Commons website" w:history="1">
        <w:r w:rsidRPr="00973D7E">
          <w:rPr>
            <w:rStyle w:val="Hyperlink"/>
            <w:color w:val="232222" w:themeColor="text1"/>
          </w:rPr>
          <w:t>Creative Commons website</w:t>
        </w:r>
      </w:hyperlink>
      <w:r w:rsidRPr="00973D7E">
        <w:t xml:space="preserve"> (</w:t>
      </w:r>
      <w:hyperlink r:id="rId36" w:history="1">
        <w:r w:rsidRPr="00973D7E">
          <w:rPr>
            <w:rStyle w:val="Hyperlink"/>
            <w:color w:val="232222" w:themeColor="text1"/>
            <w:u w:val="none"/>
          </w:rPr>
          <w:t>http://creativecommons.org/licenses/by/4.0/</w:t>
        </w:r>
      </w:hyperlink>
      <w:r w:rsidRPr="00973D7E">
        <w:t>).</w:t>
      </w:r>
    </w:p>
    <w:p w14:paraId="54299A0F" w14:textId="7777777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623ADE4C" w14:textId="77777777" w:rsidR="00740ECE" w:rsidRPr="00C87F39" w:rsidRDefault="00740ECE" w:rsidP="00740ECE">
      <w:pPr>
        <w:pStyle w:val="DisclaimerTextRightBold"/>
        <w:framePr w:wrap="around"/>
      </w:pPr>
      <w:r w:rsidRPr="00C87F39">
        <w:t>Disclaimer</w:t>
      </w:r>
    </w:p>
    <w:p w14:paraId="076EFF1A"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83D34BA" w14:textId="77777777" w:rsidR="00740ECE" w:rsidRPr="00F15EE0" w:rsidRDefault="00740ECE" w:rsidP="00E4201F">
      <w:pPr>
        <w:pStyle w:val="DisclaimerTextRightBold12pt"/>
        <w:framePr w:wrap="around"/>
      </w:pPr>
      <w:r w:rsidRPr="00F15EE0">
        <w:t>Accessibility</w:t>
      </w:r>
    </w:p>
    <w:p w14:paraId="6F1CAAD2" w14:textId="57D54181"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7" w:history="1">
        <w:r w:rsidR="00B414CF">
          <w:rPr>
            <w:rStyle w:val="Hyperlink"/>
            <w:color w:val="232222" w:themeColor="text1"/>
            <w:szCs w:val="24"/>
          </w:rPr>
          <w:t>customer.service@deeca.vic.gov.au</w:t>
        </w:r>
      </w:hyperlink>
      <w:r w:rsidRPr="00CB1C0B">
        <w:t xml:space="preserve">, or contact National Relay Service on 133 677. Available at </w:t>
      </w:r>
      <w:hyperlink r:id="rId38" w:tooltip="Department of Energy, Environment and Climate Action website" w:history="1">
        <w:r w:rsidRPr="00CB1C0B">
          <w:rPr>
            <w:rStyle w:val="Hyperlink"/>
            <w:color w:val="232222" w:themeColor="text1"/>
            <w:szCs w:val="24"/>
          </w:rPr>
          <w:t>DEECA website</w:t>
        </w:r>
      </w:hyperlink>
      <w:r w:rsidRPr="00CB1C0B">
        <w:t xml:space="preserve"> (</w:t>
      </w:r>
      <w:r w:rsidR="0036011C" w:rsidRPr="0036011C">
        <w:t>https://www.environment.vic.gov.au/conserving-threatened-species/threatened-list</w:t>
      </w:r>
      <w:bookmarkEnd w:id="4"/>
      <w:r w:rsidR="0036011C">
        <w:t>)</w:t>
      </w:r>
    </w:p>
    <w:p w14:paraId="39D21FAB" w14:textId="04571A0A" w:rsidR="00233D6B" w:rsidRDefault="00233D6B">
      <w:pPr>
        <w:sectPr w:rsidR="00233D6B" w:rsidSect="0055029B">
          <w:pgSz w:w="11907" w:h="16839" w:code="9"/>
          <w:pgMar w:top="737" w:right="1134" w:bottom="851" w:left="1134" w:header="284" w:footer="284" w:gutter="0"/>
          <w:cols w:space="454"/>
          <w:noEndnote/>
          <w:titlePg/>
          <w:docGrid w:linePitch="360"/>
        </w:sectPr>
      </w:pPr>
    </w:p>
    <w:p w14:paraId="4D15B3D2" w14:textId="43ECF982" w:rsidR="00233D6B" w:rsidRPr="00F7242A" w:rsidRDefault="00233D6B" w:rsidP="00474212">
      <w:pPr>
        <w:pStyle w:val="TOCHeading"/>
      </w:pPr>
      <w:r w:rsidRPr="00474212">
        <w:lastRenderedPageBreak/>
        <w:t>Contents</w:t>
      </w:r>
      <w:bookmarkStart w:id="5" w:name="_TOCMarker"/>
      <w:bookmarkEnd w:id="5"/>
    </w:p>
    <w:p w14:paraId="5D051A72" w14:textId="2991F5F4" w:rsidR="00902D77"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36877747" w:history="1">
        <w:r w:rsidR="00902D77" w:rsidRPr="0018460F">
          <w:rPr>
            <w:rStyle w:val="Hyperlink"/>
          </w:rPr>
          <w:t>About the Flora and Fauna Guarantee Act</w:t>
        </w:r>
        <w:r w:rsidR="00902D77">
          <w:rPr>
            <w:webHidden/>
          </w:rPr>
          <w:tab/>
        </w:r>
        <w:r w:rsidR="00902D77">
          <w:rPr>
            <w:webHidden/>
          </w:rPr>
          <w:fldChar w:fldCharType="begin"/>
        </w:r>
        <w:r w:rsidR="00902D77">
          <w:rPr>
            <w:webHidden/>
          </w:rPr>
          <w:instrText xml:space="preserve"> PAGEREF _Toc136877747 \h </w:instrText>
        </w:r>
        <w:r w:rsidR="00902D77">
          <w:rPr>
            <w:webHidden/>
          </w:rPr>
        </w:r>
        <w:r w:rsidR="00902D77">
          <w:rPr>
            <w:webHidden/>
          </w:rPr>
          <w:fldChar w:fldCharType="separate"/>
        </w:r>
        <w:r w:rsidR="00805227">
          <w:rPr>
            <w:webHidden/>
          </w:rPr>
          <w:t>2</w:t>
        </w:r>
        <w:r w:rsidR="00902D77">
          <w:rPr>
            <w:webHidden/>
          </w:rPr>
          <w:fldChar w:fldCharType="end"/>
        </w:r>
      </w:hyperlink>
    </w:p>
    <w:p w14:paraId="27D46381" w14:textId="0099F2C2" w:rsidR="00902D77" w:rsidRDefault="00000000">
      <w:pPr>
        <w:pStyle w:val="TOC2"/>
        <w:rPr>
          <w:rFonts w:eastAsiaTheme="minorEastAsia" w:cstheme="minorBidi"/>
          <w:color w:val="auto"/>
          <w:szCs w:val="22"/>
        </w:rPr>
      </w:pPr>
      <w:hyperlink w:anchor="_Toc136877748" w:history="1">
        <w:r w:rsidR="00902D77" w:rsidRPr="0018460F">
          <w:rPr>
            <w:rStyle w:val="Hyperlink"/>
          </w:rPr>
          <w:t>Legislative provision</w:t>
        </w:r>
        <w:r w:rsidR="00902D77">
          <w:rPr>
            <w:webHidden/>
          </w:rPr>
          <w:tab/>
        </w:r>
        <w:r w:rsidR="00902D77">
          <w:rPr>
            <w:webHidden/>
          </w:rPr>
          <w:fldChar w:fldCharType="begin"/>
        </w:r>
        <w:r w:rsidR="00902D77">
          <w:rPr>
            <w:webHidden/>
          </w:rPr>
          <w:instrText xml:space="preserve"> PAGEREF _Toc136877748 \h </w:instrText>
        </w:r>
        <w:r w:rsidR="00902D77">
          <w:rPr>
            <w:webHidden/>
          </w:rPr>
        </w:r>
        <w:r w:rsidR="00902D77">
          <w:rPr>
            <w:webHidden/>
          </w:rPr>
          <w:fldChar w:fldCharType="separate"/>
        </w:r>
        <w:r w:rsidR="00805227">
          <w:rPr>
            <w:webHidden/>
          </w:rPr>
          <w:t>2</w:t>
        </w:r>
        <w:r w:rsidR="00902D77">
          <w:rPr>
            <w:webHidden/>
          </w:rPr>
          <w:fldChar w:fldCharType="end"/>
        </w:r>
      </w:hyperlink>
    </w:p>
    <w:p w14:paraId="19FA0868" w14:textId="5BBA6E96" w:rsidR="00902D77" w:rsidRDefault="00000000">
      <w:pPr>
        <w:pStyle w:val="TOC2"/>
        <w:rPr>
          <w:rFonts w:eastAsiaTheme="minorEastAsia" w:cstheme="minorBidi"/>
          <w:color w:val="auto"/>
          <w:szCs w:val="22"/>
        </w:rPr>
      </w:pPr>
      <w:hyperlink w:anchor="_Toc136877749" w:history="1">
        <w:r w:rsidR="00902D77" w:rsidRPr="0018460F">
          <w:rPr>
            <w:rStyle w:val="Hyperlink"/>
          </w:rPr>
          <w:t>About the FFG Threatened List</w:t>
        </w:r>
        <w:r w:rsidR="00902D77">
          <w:rPr>
            <w:webHidden/>
          </w:rPr>
          <w:tab/>
        </w:r>
        <w:r w:rsidR="00902D77">
          <w:rPr>
            <w:webHidden/>
          </w:rPr>
          <w:fldChar w:fldCharType="begin"/>
        </w:r>
        <w:r w:rsidR="00902D77">
          <w:rPr>
            <w:webHidden/>
          </w:rPr>
          <w:instrText xml:space="preserve"> PAGEREF _Toc136877749 \h </w:instrText>
        </w:r>
        <w:r w:rsidR="00902D77">
          <w:rPr>
            <w:webHidden/>
          </w:rPr>
        </w:r>
        <w:r w:rsidR="00902D77">
          <w:rPr>
            <w:webHidden/>
          </w:rPr>
          <w:fldChar w:fldCharType="separate"/>
        </w:r>
        <w:r w:rsidR="00805227">
          <w:rPr>
            <w:webHidden/>
          </w:rPr>
          <w:t>2</w:t>
        </w:r>
        <w:r w:rsidR="00902D77">
          <w:rPr>
            <w:webHidden/>
          </w:rPr>
          <w:fldChar w:fldCharType="end"/>
        </w:r>
      </w:hyperlink>
    </w:p>
    <w:p w14:paraId="28214EA1" w14:textId="7406D218" w:rsidR="00902D77" w:rsidRDefault="00000000">
      <w:pPr>
        <w:pStyle w:val="TOC2"/>
        <w:rPr>
          <w:rFonts w:eastAsiaTheme="minorEastAsia" w:cstheme="minorBidi"/>
          <w:color w:val="auto"/>
          <w:szCs w:val="22"/>
        </w:rPr>
      </w:pPr>
      <w:hyperlink w:anchor="_Toc136877750" w:history="1">
        <w:r w:rsidR="00902D77" w:rsidRPr="0018460F">
          <w:rPr>
            <w:rStyle w:val="Hyperlink"/>
          </w:rPr>
          <w:t>Alignment of Threatened Lists between Victoria and the Commonwealth</w:t>
        </w:r>
        <w:r w:rsidR="00902D77">
          <w:rPr>
            <w:webHidden/>
          </w:rPr>
          <w:tab/>
        </w:r>
        <w:r w:rsidR="00902D77">
          <w:rPr>
            <w:webHidden/>
          </w:rPr>
          <w:fldChar w:fldCharType="begin"/>
        </w:r>
        <w:r w:rsidR="00902D77">
          <w:rPr>
            <w:webHidden/>
          </w:rPr>
          <w:instrText xml:space="preserve"> PAGEREF _Toc136877750 \h </w:instrText>
        </w:r>
        <w:r w:rsidR="00902D77">
          <w:rPr>
            <w:webHidden/>
          </w:rPr>
        </w:r>
        <w:r w:rsidR="00902D77">
          <w:rPr>
            <w:webHidden/>
          </w:rPr>
          <w:fldChar w:fldCharType="separate"/>
        </w:r>
        <w:r w:rsidR="00805227">
          <w:rPr>
            <w:webHidden/>
          </w:rPr>
          <w:t>3</w:t>
        </w:r>
        <w:r w:rsidR="00902D77">
          <w:rPr>
            <w:webHidden/>
          </w:rPr>
          <w:fldChar w:fldCharType="end"/>
        </w:r>
      </w:hyperlink>
    </w:p>
    <w:p w14:paraId="20D24FF4" w14:textId="3412ED2D" w:rsidR="00902D77" w:rsidRDefault="00000000">
      <w:pPr>
        <w:pStyle w:val="TOC2"/>
        <w:rPr>
          <w:rFonts w:eastAsiaTheme="minorEastAsia" w:cstheme="minorBidi"/>
          <w:color w:val="auto"/>
          <w:szCs w:val="22"/>
        </w:rPr>
      </w:pPr>
      <w:hyperlink w:anchor="_Toc136877751" w:history="1">
        <w:r w:rsidR="00902D77" w:rsidRPr="0018460F">
          <w:rPr>
            <w:rStyle w:val="Hyperlink"/>
          </w:rPr>
          <w:t>Nominations to the Threatened List</w:t>
        </w:r>
        <w:r w:rsidR="00902D77">
          <w:rPr>
            <w:webHidden/>
          </w:rPr>
          <w:tab/>
        </w:r>
        <w:r w:rsidR="00902D77">
          <w:rPr>
            <w:webHidden/>
          </w:rPr>
          <w:fldChar w:fldCharType="begin"/>
        </w:r>
        <w:r w:rsidR="00902D77">
          <w:rPr>
            <w:webHidden/>
          </w:rPr>
          <w:instrText xml:space="preserve"> PAGEREF _Toc136877751 \h </w:instrText>
        </w:r>
        <w:r w:rsidR="00902D77">
          <w:rPr>
            <w:webHidden/>
          </w:rPr>
        </w:r>
        <w:r w:rsidR="00902D77">
          <w:rPr>
            <w:webHidden/>
          </w:rPr>
          <w:fldChar w:fldCharType="separate"/>
        </w:r>
        <w:r w:rsidR="00805227">
          <w:rPr>
            <w:webHidden/>
          </w:rPr>
          <w:t>3</w:t>
        </w:r>
        <w:r w:rsidR="00902D77">
          <w:rPr>
            <w:webHidden/>
          </w:rPr>
          <w:fldChar w:fldCharType="end"/>
        </w:r>
      </w:hyperlink>
    </w:p>
    <w:p w14:paraId="3F5218D6" w14:textId="078BFC24" w:rsidR="00902D77" w:rsidRDefault="00000000">
      <w:pPr>
        <w:pStyle w:val="TOC2"/>
        <w:rPr>
          <w:rFonts w:eastAsiaTheme="minorEastAsia" w:cstheme="minorBidi"/>
          <w:color w:val="auto"/>
          <w:szCs w:val="22"/>
        </w:rPr>
      </w:pPr>
      <w:hyperlink w:anchor="_Toc136877752" w:history="1">
        <w:r w:rsidR="00902D77" w:rsidRPr="0018460F">
          <w:rPr>
            <w:rStyle w:val="Hyperlink"/>
          </w:rPr>
          <w:t>Threatened Species Summary</w:t>
        </w:r>
        <w:r w:rsidR="00902D77">
          <w:rPr>
            <w:webHidden/>
          </w:rPr>
          <w:tab/>
        </w:r>
        <w:r w:rsidR="00902D77">
          <w:rPr>
            <w:webHidden/>
          </w:rPr>
          <w:fldChar w:fldCharType="begin"/>
        </w:r>
        <w:r w:rsidR="00902D77">
          <w:rPr>
            <w:webHidden/>
          </w:rPr>
          <w:instrText xml:space="preserve"> PAGEREF _Toc136877752 \h </w:instrText>
        </w:r>
        <w:r w:rsidR="00902D77">
          <w:rPr>
            <w:webHidden/>
          </w:rPr>
        </w:r>
        <w:r w:rsidR="00902D77">
          <w:rPr>
            <w:webHidden/>
          </w:rPr>
          <w:fldChar w:fldCharType="separate"/>
        </w:r>
        <w:r w:rsidR="00805227">
          <w:rPr>
            <w:webHidden/>
          </w:rPr>
          <w:t>4</w:t>
        </w:r>
        <w:r w:rsidR="00902D77">
          <w:rPr>
            <w:webHidden/>
          </w:rPr>
          <w:fldChar w:fldCharType="end"/>
        </w:r>
      </w:hyperlink>
    </w:p>
    <w:p w14:paraId="4B8F9160" w14:textId="6A1A0EAE" w:rsidR="00902D77" w:rsidRDefault="00000000">
      <w:pPr>
        <w:pStyle w:val="TOC2"/>
        <w:rPr>
          <w:rFonts w:eastAsiaTheme="minorEastAsia" w:cstheme="minorBidi"/>
          <w:color w:val="auto"/>
          <w:szCs w:val="22"/>
        </w:rPr>
      </w:pPr>
      <w:hyperlink w:anchor="_Toc136877753" w:history="1">
        <w:r w:rsidR="00902D77" w:rsidRPr="0018460F">
          <w:rPr>
            <w:rStyle w:val="Hyperlink"/>
          </w:rPr>
          <w:t>Threatened Communities Summary</w:t>
        </w:r>
        <w:r w:rsidR="00902D77">
          <w:rPr>
            <w:webHidden/>
          </w:rPr>
          <w:tab/>
        </w:r>
        <w:r w:rsidR="00902D77">
          <w:rPr>
            <w:webHidden/>
          </w:rPr>
          <w:fldChar w:fldCharType="begin"/>
        </w:r>
        <w:r w:rsidR="00902D77">
          <w:rPr>
            <w:webHidden/>
          </w:rPr>
          <w:instrText xml:space="preserve"> PAGEREF _Toc136877753 \h </w:instrText>
        </w:r>
        <w:r w:rsidR="00902D77">
          <w:rPr>
            <w:webHidden/>
          </w:rPr>
        </w:r>
        <w:r w:rsidR="00902D77">
          <w:rPr>
            <w:webHidden/>
          </w:rPr>
          <w:fldChar w:fldCharType="separate"/>
        </w:r>
        <w:r w:rsidR="00805227">
          <w:rPr>
            <w:webHidden/>
          </w:rPr>
          <w:t>4</w:t>
        </w:r>
        <w:r w:rsidR="00902D77">
          <w:rPr>
            <w:webHidden/>
          </w:rPr>
          <w:fldChar w:fldCharType="end"/>
        </w:r>
      </w:hyperlink>
    </w:p>
    <w:p w14:paraId="5DC8DC3A" w14:textId="3D25F025" w:rsidR="00902D77" w:rsidRDefault="00000000">
      <w:pPr>
        <w:pStyle w:val="TOC2"/>
        <w:rPr>
          <w:rFonts w:eastAsiaTheme="minorEastAsia" w:cstheme="minorBidi"/>
          <w:color w:val="auto"/>
          <w:szCs w:val="22"/>
        </w:rPr>
      </w:pPr>
      <w:hyperlink w:anchor="_Toc136877754" w:history="1">
        <w:r w:rsidR="00902D77" w:rsidRPr="0018460F">
          <w:rPr>
            <w:rStyle w:val="Hyperlink"/>
          </w:rPr>
          <w:t>Further Information</w:t>
        </w:r>
        <w:r w:rsidR="00902D77">
          <w:rPr>
            <w:webHidden/>
          </w:rPr>
          <w:tab/>
        </w:r>
        <w:r w:rsidR="00902D77">
          <w:rPr>
            <w:webHidden/>
          </w:rPr>
          <w:fldChar w:fldCharType="begin"/>
        </w:r>
        <w:r w:rsidR="00902D77">
          <w:rPr>
            <w:webHidden/>
          </w:rPr>
          <w:instrText xml:space="preserve"> PAGEREF _Toc136877754 \h </w:instrText>
        </w:r>
        <w:r w:rsidR="00902D77">
          <w:rPr>
            <w:webHidden/>
          </w:rPr>
        </w:r>
        <w:r w:rsidR="00902D77">
          <w:rPr>
            <w:webHidden/>
          </w:rPr>
          <w:fldChar w:fldCharType="separate"/>
        </w:r>
        <w:r w:rsidR="00805227">
          <w:rPr>
            <w:webHidden/>
          </w:rPr>
          <w:t>4</w:t>
        </w:r>
        <w:r w:rsidR="00902D77">
          <w:rPr>
            <w:webHidden/>
          </w:rPr>
          <w:fldChar w:fldCharType="end"/>
        </w:r>
      </w:hyperlink>
    </w:p>
    <w:p w14:paraId="7DB57A6D" w14:textId="3EAFB47F" w:rsidR="00902D77" w:rsidRDefault="00000000">
      <w:pPr>
        <w:pStyle w:val="TOC1"/>
        <w:rPr>
          <w:rFonts w:eastAsiaTheme="minorEastAsia" w:cstheme="minorBidi"/>
          <w:b w:val="0"/>
          <w:color w:val="auto"/>
          <w:sz w:val="22"/>
          <w:szCs w:val="22"/>
        </w:rPr>
      </w:pPr>
      <w:hyperlink w:anchor="_Toc136877755" w:history="1">
        <w:r w:rsidR="00902D77" w:rsidRPr="0018460F">
          <w:rPr>
            <w:rStyle w:val="Hyperlink"/>
          </w:rPr>
          <w:t>Vertebrate animals</w:t>
        </w:r>
        <w:r w:rsidR="00902D77">
          <w:rPr>
            <w:webHidden/>
          </w:rPr>
          <w:tab/>
        </w:r>
        <w:r w:rsidR="00902D77">
          <w:rPr>
            <w:webHidden/>
          </w:rPr>
          <w:fldChar w:fldCharType="begin"/>
        </w:r>
        <w:r w:rsidR="00902D77">
          <w:rPr>
            <w:webHidden/>
          </w:rPr>
          <w:instrText xml:space="preserve"> PAGEREF _Toc136877755 \h </w:instrText>
        </w:r>
        <w:r w:rsidR="00902D77">
          <w:rPr>
            <w:webHidden/>
          </w:rPr>
        </w:r>
        <w:r w:rsidR="00902D77">
          <w:rPr>
            <w:webHidden/>
          </w:rPr>
          <w:fldChar w:fldCharType="separate"/>
        </w:r>
        <w:r w:rsidR="00805227">
          <w:rPr>
            <w:webHidden/>
          </w:rPr>
          <w:t>5</w:t>
        </w:r>
        <w:r w:rsidR="00902D77">
          <w:rPr>
            <w:webHidden/>
          </w:rPr>
          <w:fldChar w:fldCharType="end"/>
        </w:r>
      </w:hyperlink>
    </w:p>
    <w:p w14:paraId="3626B43D" w14:textId="6AFFF0C5" w:rsidR="00902D77" w:rsidRDefault="00000000">
      <w:pPr>
        <w:pStyle w:val="TOC2"/>
        <w:rPr>
          <w:rFonts w:eastAsiaTheme="minorEastAsia" w:cstheme="minorBidi"/>
          <w:color w:val="auto"/>
          <w:szCs w:val="22"/>
        </w:rPr>
      </w:pPr>
      <w:hyperlink w:anchor="_Toc136877756" w:history="1">
        <w:r w:rsidR="00902D77" w:rsidRPr="0018460F">
          <w:rPr>
            <w:rStyle w:val="Hyperlink"/>
          </w:rPr>
          <w:t>Mammals</w:t>
        </w:r>
        <w:r w:rsidR="00902D77">
          <w:rPr>
            <w:webHidden/>
          </w:rPr>
          <w:tab/>
        </w:r>
        <w:r w:rsidR="00902D77">
          <w:rPr>
            <w:webHidden/>
          </w:rPr>
          <w:fldChar w:fldCharType="begin"/>
        </w:r>
        <w:r w:rsidR="00902D77">
          <w:rPr>
            <w:webHidden/>
          </w:rPr>
          <w:instrText xml:space="preserve"> PAGEREF _Toc136877756 \h </w:instrText>
        </w:r>
        <w:r w:rsidR="00902D77">
          <w:rPr>
            <w:webHidden/>
          </w:rPr>
        </w:r>
        <w:r w:rsidR="00902D77">
          <w:rPr>
            <w:webHidden/>
          </w:rPr>
          <w:fldChar w:fldCharType="separate"/>
        </w:r>
        <w:r w:rsidR="00805227">
          <w:rPr>
            <w:webHidden/>
          </w:rPr>
          <w:t>5</w:t>
        </w:r>
        <w:r w:rsidR="00902D77">
          <w:rPr>
            <w:webHidden/>
          </w:rPr>
          <w:fldChar w:fldCharType="end"/>
        </w:r>
      </w:hyperlink>
    </w:p>
    <w:p w14:paraId="05DD5FC1" w14:textId="4CA144CD" w:rsidR="00902D77" w:rsidRDefault="00000000">
      <w:pPr>
        <w:pStyle w:val="TOC2"/>
        <w:rPr>
          <w:rFonts w:eastAsiaTheme="minorEastAsia" w:cstheme="minorBidi"/>
          <w:color w:val="auto"/>
          <w:szCs w:val="22"/>
        </w:rPr>
      </w:pPr>
      <w:hyperlink w:anchor="_Toc136877757" w:history="1">
        <w:r w:rsidR="00902D77" w:rsidRPr="0018460F">
          <w:rPr>
            <w:rStyle w:val="Hyperlink"/>
          </w:rPr>
          <w:t>Birds</w:t>
        </w:r>
        <w:r w:rsidR="00902D77">
          <w:rPr>
            <w:webHidden/>
          </w:rPr>
          <w:tab/>
        </w:r>
        <w:r w:rsidR="00902D77">
          <w:rPr>
            <w:webHidden/>
          </w:rPr>
          <w:fldChar w:fldCharType="begin"/>
        </w:r>
        <w:r w:rsidR="00902D77">
          <w:rPr>
            <w:webHidden/>
          </w:rPr>
          <w:instrText xml:space="preserve"> PAGEREF _Toc136877757 \h </w:instrText>
        </w:r>
        <w:r w:rsidR="00902D77">
          <w:rPr>
            <w:webHidden/>
          </w:rPr>
        </w:r>
        <w:r w:rsidR="00902D77">
          <w:rPr>
            <w:webHidden/>
          </w:rPr>
          <w:fldChar w:fldCharType="separate"/>
        </w:r>
        <w:r w:rsidR="00805227">
          <w:rPr>
            <w:webHidden/>
          </w:rPr>
          <w:t>7</w:t>
        </w:r>
        <w:r w:rsidR="00902D77">
          <w:rPr>
            <w:webHidden/>
          </w:rPr>
          <w:fldChar w:fldCharType="end"/>
        </w:r>
      </w:hyperlink>
    </w:p>
    <w:p w14:paraId="18AF2F8E" w14:textId="68233475" w:rsidR="00902D77" w:rsidRDefault="00000000">
      <w:pPr>
        <w:pStyle w:val="TOC2"/>
        <w:rPr>
          <w:rFonts w:eastAsiaTheme="minorEastAsia" w:cstheme="minorBidi"/>
          <w:color w:val="auto"/>
          <w:szCs w:val="22"/>
        </w:rPr>
      </w:pPr>
      <w:hyperlink w:anchor="_Toc136877758" w:history="1">
        <w:r w:rsidR="00902D77" w:rsidRPr="0018460F">
          <w:rPr>
            <w:rStyle w:val="Hyperlink"/>
          </w:rPr>
          <w:t>Reptiles</w:t>
        </w:r>
        <w:r w:rsidR="00902D77">
          <w:rPr>
            <w:webHidden/>
          </w:rPr>
          <w:tab/>
        </w:r>
        <w:r w:rsidR="00902D77">
          <w:rPr>
            <w:webHidden/>
          </w:rPr>
          <w:fldChar w:fldCharType="begin"/>
        </w:r>
        <w:r w:rsidR="00902D77">
          <w:rPr>
            <w:webHidden/>
          </w:rPr>
          <w:instrText xml:space="preserve"> PAGEREF _Toc136877758 \h </w:instrText>
        </w:r>
        <w:r w:rsidR="00902D77">
          <w:rPr>
            <w:webHidden/>
          </w:rPr>
        </w:r>
        <w:r w:rsidR="00902D77">
          <w:rPr>
            <w:webHidden/>
          </w:rPr>
          <w:fldChar w:fldCharType="separate"/>
        </w:r>
        <w:r w:rsidR="00805227">
          <w:rPr>
            <w:webHidden/>
          </w:rPr>
          <w:t>11</w:t>
        </w:r>
        <w:r w:rsidR="00902D77">
          <w:rPr>
            <w:webHidden/>
          </w:rPr>
          <w:fldChar w:fldCharType="end"/>
        </w:r>
      </w:hyperlink>
    </w:p>
    <w:p w14:paraId="13C01628" w14:textId="055E2825" w:rsidR="00902D77" w:rsidRDefault="00000000">
      <w:pPr>
        <w:pStyle w:val="TOC2"/>
        <w:rPr>
          <w:rFonts w:eastAsiaTheme="minorEastAsia" w:cstheme="minorBidi"/>
          <w:color w:val="auto"/>
          <w:szCs w:val="22"/>
        </w:rPr>
      </w:pPr>
      <w:hyperlink w:anchor="_Toc136877759" w:history="1">
        <w:r w:rsidR="00902D77" w:rsidRPr="0018460F">
          <w:rPr>
            <w:rStyle w:val="Hyperlink"/>
          </w:rPr>
          <w:t>Amphibians</w:t>
        </w:r>
        <w:r w:rsidR="00902D77">
          <w:rPr>
            <w:webHidden/>
          </w:rPr>
          <w:tab/>
        </w:r>
        <w:r w:rsidR="00902D77">
          <w:rPr>
            <w:webHidden/>
          </w:rPr>
          <w:fldChar w:fldCharType="begin"/>
        </w:r>
        <w:r w:rsidR="00902D77">
          <w:rPr>
            <w:webHidden/>
          </w:rPr>
          <w:instrText xml:space="preserve"> PAGEREF _Toc136877759 \h </w:instrText>
        </w:r>
        <w:r w:rsidR="00902D77">
          <w:rPr>
            <w:webHidden/>
          </w:rPr>
        </w:r>
        <w:r w:rsidR="00902D77">
          <w:rPr>
            <w:webHidden/>
          </w:rPr>
          <w:fldChar w:fldCharType="separate"/>
        </w:r>
        <w:r w:rsidR="00805227">
          <w:rPr>
            <w:webHidden/>
          </w:rPr>
          <w:t>12</w:t>
        </w:r>
        <w:r w:rsidR="00902D77">
          <w:rPr>
            <w:webHidden/>
          </w:rPr>
          <w:fldChar w:fldCharType="end"/>
        </w:r>
      </w:hyperlink>
    </w:p>
    <w:p w14:paraId="4B1EBF84" w14:textId="37158715" w:rsidR="00902D77" w:rsidRDefault="00000000">
      <w:pPr>
        <w:pStyle w:val="TOC2"/>
        <w:rPr>
          <w:rFonts w:eastAsiaTheme="minorEastAsia" w:cstheme="minorBidi"/>
          <w:color w:val="auto"/>
          <w:szCs w:val="22"/>
        </w:rPr>
      </w:pPr>
      <w:hyperlink w:anchor="_Toc136877760" w:history="1">
        <w:r w:rsidR="00902D77" w:rsidRPr="0018460F">
          <w:rPr>
            <w:rStyle w:val="Hyperlink"/>
          </w:rPr>
          <w:t>Fishes</w:t>
        </w:r>
        <w:r w:rsidR="00902D77">
          <w:rPr>
            <w:webHidden/>
          </w:rPr>
          <w:tab/>
        </w:r>
        <w:r w:rsidR="00902D77">
          <w:rPr>
            <w:webHidden/>
          </w:rPr>
          <w:fldChar w:fldCharType="begin"/>
        </w:r>
        <w:r w:rsidR="00902D77">
          <w:rPr>
            <w:webHidden/>
          </w:rPr>
          <w:instrText xml:space="preserve"> PAGEREF _Toc136877760 \h </w:instrText>
        </w:r>
        <w:r w:rsidR="00902D77">
          <w:rPr>
            <w:webHidden/>
          </w:rPr>
        </w:r>
        <w:r w:rsidR="00902D77">
          <w:rPr>
            <w:webHidden/>
          </w:rPr>
          <w:fldChar w:fldCharType="separate"/>
        </w:r>
        <w:r w:rsidR="00805227">
          <w:rPr>
            <w:webHidden/>
          </w:rPr>
          <w:t>13</w:t>
        </w:r>
        <w:r w:rsidR="00902D77">
          <w:rPr>
            <w:webHidden/>
          </w:rPr>
          <w:fldChar w:fldCharType="end"/>
        </w:r>
      </w:hyperlink>
    </w:p>
    <w:p w14:paraId="75A613A0" w14:textId="2960DD0C" w:rsidR="00902D77" w:rsidRDefault="00000000">
      <w:pPr>
        <w:pStyle w:val="TOC1"/>
        <w:rPr>
          <w:rFonts w:eastAsiaTheme="minorEastAsia" w:cstheme="minorBidi"/>
          <w:b w:val="0"/>
          <w:color w:val="auto"/>
          <w:sz w:val="22"/>
          <w:szCs w:val="22"/>
        </w:rPr>
      </w:pPr>
      <w:hyperlink w:anchor="_Toc136877761" w:history="1">
        <w:r w:rsidR="00902D77" w:rsidRPr="0018460F">
          <w:rPr>
            <w:rStyle w:val="Hyperlink"/>
          </w:rPr>
          <w:t>Invertebrate animals</w:t>
        </w:r>
        <w:r w:rsidR="00902D77">
          <w:rPr>
            <w:webHidden/>
          </w:rPr>
          <w:tab/>
        </w:r>
        <w:r w:rsidR="00902D77">
          <w:rPr>
            <w:webHidden/>
          </w:rPr>
          <w:fldChar w:fldCharType="begin"/>
        </w:r>
        <w:r w:rsidR="00902D77">
          <w:rPr>
            <w:webHidden/>
          </w:rPr>
          <w:instrText xml:space="preserve"> PAGEREF _Toc136877761 \h </w:instrText>
        </w:r>
        <w:r w:rsidR="00902D77">
          <w:rPr>
            <w:webHidden/>
          </w:rPr>
        </w:r>
        <w:r w:rsidR="00902D77">
          <w:rPr>
            <w:webHidden/>
          </w:rPr>
          <w:fldChar w:fldCharType="separate"/>
        </w:r>
        <w:r w:rsidR="00805227">
          <w:rPr>
            <w:webHidden/>
          </w:rPr>
          <w:t>15</w:t>
        </w:r>
        <w:r w:rsidR="00902D77">
          <w:rPr>
            <w:webHidden/>
          </w:rPr>
          <w:fldChar w:fldCharType="end"/>
        </w:r>
      </w:hyperlink>
    </w:p>
    <w:p w14:paraId="7F4BD7CF" w14:textId="7F584829" w:rsidR="00902D77" w:rsidRDefault="00000000">
      <w:pPr>
        <w:pStyle w:val="TOC2"/>
        <w:rPr>
          <w:rFonts w:eastAsiaTheme="minorEastAsia" w:cstheme="minorBidi"/>
          <w:color w:val="auto"/>
          <w:szCs w:val="22"/>
        </w:rPr>
      </w:pPr>
      <w:hyperlink w:anchor="_Toc136877762" w:history="1">
        <w:r w:rsidR="00902D77" w:rsidRPr="0018460F">
          <w:rPr>
            <w:rStyle w:val="Hyperlink"/>
          </w:rPr>
          <w:t>Crustaceans</w:t>
        </w:r>
        <w:r w:rsidR="00902D77">
          <w:rPr>
            <w:webHidden/>
          </w:rPr>
          <w:tab/>
        </w:r>
        <w:r w:rsidR="00902D77">
          <w:rPr>
            <w:webHidden/>
          </w:rPr>
          <w:fldChar w:fldCharType="begin"/>
        </w:r>
        <w:r w:rsidR="00902D77">
          <w:rPr>
            <w:webHidden/>
          </w:rPr>
          <w:instrText xml:space="preserve"> PAGEREF _Toc136877762 \h </w:instrText>
        </w:r>
        <w:r w:rsidR="00902D77">
          <w:rPr>
            <w:webHidden/>
          </w:rPr>
        </w:r>
        <w:r w:rsidR="00902D77">
          <w:rPr>
            <w:webHidden/>
          </w:rPr>
          <w:fldChar w:fldCharType="separate"/>
        </w:r>
        <w:r w:rsidR="00805227">
          <w:rPr>
            <w:webHidden/>
          </w:rPr>
          <w:t>15</w:t>
        </w:r>
        <w:r w:rsidR="00902D77">
          <w:rPr>
            <w:webHidden/>
          </w:rPr>
          <w:fldChar w:fldCharType="end"/>
        </w:r>
      </w:hyperlink>
    </w:p>
    <w:p w14:paraId="1BA3159D" w14:textId="2AB9414C" w:rsidR="00902D77" w:rsidRDefault="00000000">
      <w:pPr>
        <w:pStyle w:val="TOC2"/>
        <w:rPr>
          <w:rFonts w:eastAsiaTheme="minorEastAsia" w:cstheme="minorBidi"/>
          <w:color w:val="auto"/>
          <w:szCs w:val="22"/>
        </w:rPr>
      </w:pPr>
      <w:hyperlink w:anchor="_Toc136877763" w:history="1">
        <w:r w:rsidR="00902D77" w:rsidRPr="0018460F">
          <w:rPr>
            <w:rStyle w:val="Hyperlink"/>
          </w:rPr>
          <w:t>Insects</w:t>
        </w:r>
        <w:r w:rsidR="00902D77">
          <w:rPr>
            <w:webHidden/>
          </w:rPr>
          <w:tab/>
        </w:r>
        <w:r w:rsidR="00902D77">
          <w:rPr>
            <w:webHidden/>
          </w:rPr>
          <w:fldChar w:fldCharType="begin"/>
        </w:r>
        <w:r w:rsidR="00902D77">
          <w:rPr>
            <w:webHidden/>
          </w:rPr>
          <w:instrText xml:space="preserve"> PAGEREF _Toc136877763 \h </w:instrText>
        </w:r>
        <w:r w:rsidR="00902D77">
          <w:rPr>
            <w:webHidden/>
          </w:rPr>
        </w:r>
        <w:r w:rsidR="00902D77">
          <w:rPr>
            <w:webHidden/>
          </w:rPr>
          <w:fldChar w:fldCharType="separate"/>
        </w:r>
        <w:r w:rsidR="00805227">
          <w:rPr>
            <w:webHidden/>
          </w:rPr>
          <w:t>16</w:t>
        </w:r>
        <w:r w:rsidR="00902D77">
          <w:rPr>
            <w:webHidden/>
          </w:rPr>
          <w:fldChar w:fldCharType="end"/>
        </w:r>
      </w:hyperlink>
    </w:p>
    <w:p w14:paraId="5A80F3C9" w14:textId="56243C3B" w:rsidR="00902D77" w:rsidRDefault="00000000">
      <w:pPr>
        <w:pStyle w:val="TOC2"/>
        <w:rPr>
          <w:rFonts w:eastAsiaTheme="minorEastAsia" w:cstheme="minorBidi"/>
          <w:color w:val="auto"/>
          <w:szCs w:val="22"/>
        </w:rPr>
      </w:pPr>
      <w:hyperlink w:anchor="_Toc136877764" w:history="1">
        <w:r w:rsidR="00902D77" w:rsidRPr="0018460F">
          <w:rPr>
            <w:rStyle w:val="Hyperlink"/>
          </w:rPr>
          <w:t>Molluscs</w:t>
        </w:r>
        <w:r w:rsidR="00902D77">
          <w:rPr>
            <w:webHidden/>
          </w:rPr>
          <w:tab/>
        </w:r>
        <w:r w:rsidR="00902D77">
          <w:rPr>
            <w:webHidden/>
          </w:rPr>
          <w:fldChar w:fldCharType="begin"/>
        </w:r>
        <w:r w:rsidR="00902D77">
          <w:rPr>
            <w:webHidden/>
          </w:rPr>
          <w:instrText xml:space="preserve"> PAGEREF _Toc136877764 \h </w:instrText>
        </w:r>
        <w:r w:rsidR="00902D77">
          <w:rPr>
            <w:webHidden/>
          </w:rPr>
        </w:r>
        <w:r w:rsidR="00902D77">
          <w:rPr>
            <w:webHidden/>
          </w:rPr>
          <w:fldChar w:fldCharType="separate"/>
        </w:r>
        <w:r w:rsidR="00805227">
          <w:rPr>
            <w:webHidden/>
          </w:rPr>
          <w:t>18</w:t>
        </w:r>
        <w:r w:rsidR="00902D77">
          <w:rPr>
            <w:webHidden/>
          </w:rPr>
          <w:fldChar w:fldCharType="end"/>
        </w:r>
      </w:hyperlink>
    </w:p>
    <w:p w14:paraId="2015585D" w14:textId="53BB188C" w:rsidR="00902D77" w:rsidRDefault="00000000">
      <w:pPr>
        <w:pStyle w:val="TOC2"/>
        <w:rPr>
          <w:rFonts w:eastAsiaTheme="minorEastAsia" w:cstheme="minorBidi"/>
          <w:color w:val="auto"/>
          <w:szCs w:val="22"/>
        </w:rPr>
      </w:pPr>
      <w:hyperlink w:anchor="_Toc136877765" w:history="1">
        <w:r w:rsidR="00902D77" w:rsidRPr="0018460F">
          <w:rPr>
            <w:rStyle w:val="Hyperlink"/>
          </w:rPr>
          <w:t>Platyhelminths (flatworms)</w:t>
        </w:r>
        <w:r w:rsidR="00902D77">
          <w:rPr>
            <w:webHidden/>
          </w:rPr>
          <w:tab/>
        </w:r>
        <w:r w:rsidR="00902D77">
          <w:rPr>
            <w:webHidden/>
          </w:rPr>
          <w:fldChar w:fldCharType="begin"/>
        </w:r>
        <w:r w:rsidR="00902D77">
          <w:rPr>
            <w:webHidden/>
          </w:rPr>
          <w:instrText xml:space="preserve"> PAGEREF _Toc136877765 \h </w:instrText>
        </w:r>
        <w:r w:rsidR="00902D77">
          <w:rPr>
            <w:webHidden/>
          </w:rPr>
        </w:r>
        <w:r w:rsidR="00902D77">
          <w:rPr>
            <w:webHidden/>
          </w:rPr>
          <w:fldChar w:fldCharType="separate"/>
        </w:r>
        <w:r w:rsidR="00805227">
          <w:rPr>
            <w:webHidden/>
          </w:rPr>
          <w:t>19</w:t>
        </w:r>
        <w:r w:rsidR="00902D77">
          <w:rPr>
            <w:webHidden/>
          </w:rPr>
          <w:fldChar w:fldCharType="end"/>
        </w:r>
      </w:hyperlink>
    </w:p>
    <w:p w14:paraId="6DEBA24D" w14:textId="413FCF71" w:rsidR="00902D77" w:rsidRDefault="00000000">
      <w:pPr>
        <w:pStyle w:val="TOC2"/>
        <w:rPr>
          <w:rFonts w:eastAsiaTheme="minorEastAsia" w:cstheme="minorBidi"/>
          <w:color w:val="auto"/>
          <w:szCs w:val="22"/>
        </w:rPr>
      </w:pPr>
      <w:hyperlink w:anchor="_Toc136877766" w:history="1">
        <w:r w:rsidR="00902D77" w:rsidRPr="0018460F">
          <w:rPr>
            <w:rStyle w:val="Hyperlink"/>
          </w:rPr>
          <w:t>Annelids (annelid worms)</w:t>
        </w:r>
        <w:r w:rsidR="00902D77">
          <w:rPr>
            <w:webHidden/>
          </w:rPr>
          <w:tab/>
        </w:r>
        <w:r w:rsidR="00902D77">
          <w:rPr>
            <w:webHidden/>
          </w:rPr>
          <w:fldChar w:fldCharType="begin"/>
        </w:r>
        <w:r w:rsidR="00902D77">
          <w:rPr>
            <w:webHidden/>
          </w:rPr>
          <w:instrText xml:space="preserve"> PAGEREF _Toc136877766 \h </w:instrText>
        </w:r>
        <w:r w:rsidR="00902D77">
          <w:rPr>
            <w:webHidden/>
          </w:rPr>
        </w:r>
        <w:r w:rsidR="00902D77">
          <w:rPr>
            <w:webHidden/>
          </w:rPr>
          <w:fldChar w:fldCharType="separate"/>
        </w:r>
        <w:r w:rsidR="00805227">
          <w:rPr>
            <w:webHidden/>
          </w:rPr>
          <w:t>19</w:t>
        </w:r>
        <w:r w:rsidR="00902D77">
          <w:rPr>
            <w:webHidden/>
          </w:rPr>
          <w:fldChar w:fldCharType="end"/>
        </w:r>
      </w:hyperlink>
    </w:p>
    <w:p w14:paraId="03BE5EDC" w14:textId="29F61BFC" w:rsidR="00902D77" w:rsidRDefault="00000000">
      <w:pPr>
        <w:pStyle w:val="TOC2"/>
        <w:rPr>
          <w:rFonts w:eastAsiaTheme="minorEastAsia" w:cstheme="minorBidi"/>
          <w:color w:val="auto"/>
          <w:szCs w:val="22"/>
        </w:rPr>
      </w:pPr>
      <w:hyperlink w:anchor="_Toc136877767" w:history="1">
        <w:r w:rsidR="00902D77" w:rsidRPr="0018460F">
          <w:rPr>
            <w:rStyle w:val="Hyperlink"/>
          </w:rPr>
          <w:t>Cnidarians (sea anemones, jellyfish)</w:t>
        </w:r>
        <w:r w:rsidR="00902D77">
          <w:rPr>
            <w:webHidden/>
          </w:rPr>
          <w:tab/>
        </w:r>
        <w:r w:rsidR="00902D77">
          <w:rPr>
            <w:webHidden/>
          </w:rPr>
          <w:fldChar w:fldCharType="begin"/>
        </w:r>
        <w:r w:rsidR="00902D77">
          <w:rPr>
            <w:webHidden/>
          </w:rPr>
          <w:instrText xml:space="preserve"> PAGEREF _Toc136877767 \h </w:instrText>
        </w:r>
        <w:r w:rsidR="00902D77">
          <w:rPr>
            <w:webHidden/>
          </w:rPr>
        </w:r>
        <w:r w:rsidR="00902D77">
          <w:rPr>
            <w:webHidden/>
          </w:rPr>
          <w:fldChar w:fldCharType="separate"/>
        </w:r>
        <w:r w:rsidR="00805227">
          <w:rPr>
            <w:webHidden/>
          </w:rPr>
          <w:t>19</w:t>
        </w:r>
        <w:r w:rsidR="00902D77">
          <w:rPr>
            <w:webHidden/>
          </w:rPr>
          <w:fldChar w:fldCharType="end"/>
        </w:r>
      </w:hyperlink>
    </w:p>
    <w:p w14:paraId="3949CD34" w14:textId="43C6DF63" w:rsidR="00902D77" w:rsidRDefault="00000000">
      <w:pPr>
        <w:pStyle w:val="TOC2"/>
        <w:rPr>
          <w:rFonts w:eastAsiaTheme="minorEastAsia" w:cstheme="minorBidi"/>
          <w:color w:val="auto"/>
          <w:szCs w:val="22"/>
        </w:rPr>
      </w:pPr>
      <w:hyperlink w:anchor="_Toc136877768" w:history="1">
        <w:r w:rsidR="00902D77" w:rsidRPr="0018460F">
          <w:rPr>
            <w:rStyle w:val="Hyperlink"/>
          </w:rPr>
          <w:t>Echinoderms (sea stars, sea cucumbers)</w:t>
        </w:r>
        <w:r w:rsidR="00902D77">
          <w:rPr>
            <w:webHidden/>
          </w:rPr>
          <w:tab/>
        </w:r>
        <w:r w:rsidR="00902D77">
          <w:rPr>
            <w:webHidden/>
          </w:rPr>
          <w:fldChar w:fldCharType="begin"/>
        </w:r>
        <w:r w:rsidR="00902D77">
          <w:rPr>
            <w:webHidden/>
          </w:rPr>
          <w:instrText xml:space="preserve"> PAGEREF _Toc136877768 \h </w:instrText>
        </w:r>
        <w:r w:rsidR="00902D77">
          <w:rPr>
            <w:webHidden/>
          </w:rPr>
        </w:r>
        <w:r w:rsidR="00902D77">
          <w:rPr>
            <w:webHidden/>
          </w:rPr>
          <w:fldChar w:fldCharType="separate"/>
        </w:r>
        <w:r w:rsidR="00805227">
          <w:rPr>
            <w:webHidden/>
          </w:rPr>
          <w:t>19</w:t>
        </w:r>
        <w:r w:rsidR="00902D77">
          <w:rPr>
            <w:webHidden/>
          </w:rPr>
          <w:fldChar w:fldCharType="end"/>
        </w:r>
      </w:hyperlink>
    </w:p>
    <w:p w14:paraId="5F520EF8" w14:textId="78C8F3DA" w:rsidR="00902D77" w:rsidRDefault="00000000">
      <w:pPr>
        <w:pStyle w:val="TOC1"/>
        <w:rPr>
          <w:rFonts w:eastAsiaTheme="minorEastAsia" w:cstheme="minorBidi"/>
          <w:b w:val="0"/>
          <w:color w:val="auto"/>
          <w:sz w:val="22"/>
          <w:szCs w:val="22"/>
        </w:rPr>
      </w:pPr>
      <w:hyperlink w:anchor="_Toc136877769" w:history="1">
        <w:r w:rsidR="00902D77" w:rsidRPr="0018460F">
          <w:rPr>
            <w:rStyle w:val="Hyperlink"/>
          </w:rPr>
          <w:t>Vascular plants</w:t>
        </w:r>
        <w:r w:rsidR="00902D77">
          <w:rPr>
            <w:webHidden/>
          </w:rPr>
          <w:tab/>
        </w:r>
        <w:r w:rsidR="00902D77">
          <w:rPr>
            <w:webHidden/>
          </w:rPr>
          <w:fldChar w:fldCharType="begin"/>
        </w:r>
        <w:r w:rsidR="00902D77">
          <w:rPr>
            <w:webHidden/>
          </w:rPr>
          <w:instrText xml:space="preserve"> PAGEREF _Toc136877769 \h </w:instrText>
        </w:r>
        <w:r w:rsidR="00902D77">
          <w:rPr>
            <w:webHidden/>
          </w:rPr>
        </w:r>
        <w:r w:rsidR="00902D77">
          <w:rPr>
            <w:webHidden/>
          </w:rPr>
          <w:fldChar w:fldCharType="separate"/>
        </w:r>
        <w:r w:rsidR="00805227">
          <w:rPr>
            <w:webHidden/>
          </w:rPr>
          <w:t>21</w:t>
        </w:r>
        <w:r w:rsidR="00902D77">
          <w:rPr>
            <w:webHidden/>
          </w:rPr>
          <w:fldChar w:fldCharType="end"/>
        </w:r>
      </w:hyperlink>
    </w:p>
    <w:p w14:paraId="6A151A15" w14:textId="408241F5" w:rsidR="00902D77" w:rsidRDefault="00000000">
      <w:pPr>
        <w:pStyle w:val="TOC1"/>
        <w:rPr>
          <w:rFonts w:eastAsiaTheme="minorEastAsia" w:cstheme="minorBidi"/>
          <w:b w:val="0"/>
          <w:color w:val="auto"/>
          <w:sz w:val="22"/>
          <w:szCs w:val="22"/>
        </w:rPr>
      </w:pPr>
      <w:hyperlink w:anchor="_Toc136877770" w:history="1">
        <w:r w:rsidR="00902D77" w:rsidRPr="0018460F">
          <w:rPr>
            <w:rStyle w:val="Hyperlink"/>
          </w:rPr>
          <w:t>Non-vascular plants</w:t>
        </w:r>
        <w:r w:rsidR="00902D77">
          <w:rPr>
            <w:webHidden/>
          </w:rPr>
          <w:tab/>
        </w:r>
        <w:r w:rsidR="00902D77">
          <w:rPr>
            <w:webHidden/>
          </w:rPr>
          <w:fldChar w:fldCharType="begin"/>
        </w:r>
        <w:r w:rsidR="00902D77">
          <w:rPr>
            <w:webHidden/>
          </w:rPr>
          <w:instrText xml:space="preserve"> PAGEREF _Toc136877770 \h </w:instrText>
        </w:r>
        <w:r w:rsidR="00902D77">
          <w:rPr>
            <w:webHidden/>
          </w:rPr>
        </w:r>
        <w:r w:rsidR="00902D77">
          <w:rPr>
            <w:webHidden/>
          </w:rPr>
          <w:fldChar w:fldCharType="separate"/>
        </w:r>
        <w:r w:rsidR="00805227">
          <w:rPr>
            <w:webHidden/>
          </w:rPr>
          <w:t>70</w:t>
        </w:r>
        <w:r w:rsidR="00902D77">
          <w:rPr>
            <w:webHidden/>
          </w:rPr>
          <w:fldChar w:fldCharType="end"/>
        </w:r>
      </w:hyperlink>
    </w:p>
    <w:p w14:paraId="4696773D" w14:textId="25B3F5F2" w:rsidR="00902D77" w:rsidRDefault="00000000">
      <w:pPr>
        <w:pStyle w:val="TOC1"/>
        <w:rPr>
          <w:rFonts w:eastAsiaTheme="minorEastAsia" w:cstheme="minorBidi"/>
          <w:b w:val="0"/>
          <w:color w:val="auto"/>
          <w:sz w:val="22"/>
          <w:szCs w:val="22"/>
        </w:rPr>
      </w:pPr>
      <w:hyperlink w:anchor="_Toc136877771" w:history="1">
        <w:r w:rsidR="00902D77" w:rsidRPr="0018460F">
          <w:rPr>
            <w:rStyle w:val="Hyperlink"/>
          </w:rPr>
          <w:t>Fungi and lichens</w:t>
        </w:r>
        <w:r w:rsidR="00902D77">
          <w:rPr>
            <w:webHidden/>
          </w:rPr>
          <w:tab/>
        </w:r>
        <w:r w:rsidR="00902D77">
          <w:rPr>
            <w:webHidden/>
          </w:rPr>
          <w:fldChar w:fldCharType="begin"/>
        </w:r>
        <w:r w:rsidR="00902D77">
          <w:rPr>
            <w:webHidden/>
          </w:rPr>
          <w:instrText xml:space="preserve"> PAGEREF _Toc136877771 \h </w:instrText>
        </w:r>
        <w:r w:rsidR="00902D77">
          <w:rPr>
            <w:webHidden/>
          </w:rPr>
        </w:r>
        <w:r w:rsidR="00902D77">
          <w:rPr>
            <w:webHidden/>
          </w:rPr>
          <w:fldChar w:fldCharType="separate"/>
        </w:r>
        <w:r w:rsidR="00805227">
          <w:rPr>
            <w:webHidden/>
          </w:rPr>
          <w:t>72</w:t>
        </w:r>
        <w:r w:rsidR="00902D77">
          <w:rPr>
            <w:webHidden/>
          </w:rPr>
          <w:fldChar w:fldCharType="end"/>
        </w:r>
      </w:hyperlink>
    </w:p>
    <w:p w14:paraId="1569304F" w14:textId="0550DCC0" w:rsidR="00902D77" w:rsidRDefault="00000000">
      <w:pPr>
        <w:pStyle w:val="TOC1"/>
        <w:rPr>
          <w:rFonts w:eastAsiaTheme="minorEastAsia" w:cstheme="minorBidi"/>
          <w:b w:val="0"/>
          <w:color w:val="auto"/>
          <w:sz w:val="22"/>
          <w:szCs w:val="22"/>
        </w:rPr>
      </w:pPr>
      <w:hyperlink w:anchor="_Toc136877772" w:history="1">
        <w:r w:rsidR="00902D77" w:rsidRPr="0018460F">
          <w:rPr>
            <w:rStyle w:val="Hyperlink"/>
          </w:rPr>
          <w:t>Threatened communities of flora and fauna</w:t>
        </w:r>
        <w:r w:rsidR="00902D77">
          <w:rPr>
            <w:webHidden/>
          </w:rPr>
          <w:tab/>
        </w:r>
        <w:r w:rsidR="00902D77">
          <w:rPr>
            <w:webHidden/>
          </w:rPr>
          <w:fldChar w:fldCharType="begin"/>
        </w:r>
        <w:r w:rsidR="00902D77">
          <w:rPr>
            <w:webHidden/>
          </w:rPr>
          <w:instrText xml:space="preserve"> PAGEREF _Toc136877772 \h </w:instrText>
        </w:r>
        <w:r w:rsidR="00902D77">
          <w:rPr>
            <w:webHidden/>
          </w:rPr>
        </w:r>
        <w:r w:rsidR="00902D77">
          <w:rPr>
            <w:webHidden/>
          </w:rPr>
          <w:fldChar w:fldCharType="separate"/>
        </w:r>
        <w:r w:rsidR="00805227">
          <w:rPr>
            <w:webHidden/>
          </w:rPr>
          <w:t>73</w:t>
        </w:r>
        <w:r w:rsidR="00902D77">
          <w:rPr>
            <w:webHidden/>
          </w:rPr>
          <w:fldChar w:fldCharType="end"/>
        </w:r>
      </w:hyperlink>
    </w:p>
    <w:p w14:paraId="1F66A7CD" w14:textId="71FC1733"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404036DE" w14:textId="77777777" w:rsidR="00095E93" w:rsidRDefault="00095E93" w:rsidP="00977F6D">
      <w:pPr>
        <w:pStyle w:val="NoSpacing"/>
      </w:pPr>
    </w:p>
    <w:p w14:paraId="7A85C2DA"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5AD41D1B" w14:textId="4F738030" w:rsidR="007D4891" w:rsidRPr="009569CB" w:rsidRDefault="009D6827" w:rsidP="00B2445D">
      <w:pPr>
        <w:pStyle w:val="Heading1"/>
      </w:pPr>
      <w:bookmarkStart w:id="6" w:name="_Toc132706729"/>
      <w:bookmarkStart w:id="7" w:name="_Toc132706774"/>
      <w:bookmarkStart w:id="8" w:name="_Toc132706784"/>
      <w:bookmarkStart w:id="9" w:name="_Toc132706792"/>
      <w:bookmarkStart w:id="10" w:name="_Toc132706799"/>
      <w:bookmarkStart w:id="11" w:name="_Toc132706838"/>
      <w:bookmarkStart w:id="12" w:name="_Toc132707237"/>
      <w:bookmarkStart w:id="13" w:name="_Toc132707327"/>
      <w:bookmarkStart w:id="14" w:name="_Toc132707348"/>
      <w:bookmarkStart w:id="15" w:name="_Toc132707431"/>
      <w:bookmarkStart w:id="16" w:name="_Toc132707472"/>
      <w:bookmarkStart w:id="17" w:name="_Toc132707655"/>
      <w:bookmarkStart w:id="18" w:name="_Toc132707674"/>
      <w:bookmarkStart w:id="19" w:name="_Toc132815938"/>
      <w:bookmarkStart w:id="20" w:name="_Toc136877747"/>
      <w:r w:rsidRPr="009D6827">
        <w:lastRenderedPageBreak/>
        <w:t>About the Flora and Fauna Guarantee Act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6EA73D5" w14:textId="0EFBC3F7" w:rsidR="009F5D07" w:rsidRDefault="009D6827" w:rsidP="00704E74">
      <w:pPr>
        <w:pStyle w:val="BodyText"/>
      </w:pPr>
      <w:bookmarkStart w:id="21" w:name="_Toc132706730"/>
      <w:bookmarkStart w:id="22" w:name="_Toc132706775"/>
      <w:bookmarkStart w:id="23" w:name="_Toc132706785"/>
      <w:bookmarkStart w:id="24" w:name="_Toc132706793"/>
      <w:bookmarkStart w:id="25" w:name="_Toc132706800"/>
      <w:bookmarkStart w:id="26" w:name="_Toc132706839"/>
      <w:bookmarkStart w:id="27" w:name="_Toc132707238"/>
      <w:bookmarkStart w:id="28" w:name="_Toc132707328"/>
      <w:bookmarkStart w:id="29" w:name="_Toc132707349"/>
      <w:bookmarkStart w:id="30" w:name="_Toc132707432"/>
      <w:bookmarkStart w:id="31" w:name="_Toc132707473"/>
      <w:bookmarkStart w:id="32" w:name="_Toc132707656"/>
      <w:bookmarkStart w:id="33" w:name="_Toc132707675"/>
      <w:bookmarkStart w:id="34" w:name="_Toc132815939"/>
      <w:r w:rsidRPr="009D6827">
        <w:t xml:space="preserve">The </w:t>
      </w:r>
      <w:r w:rsidRPr="009D6827">
        <w:rPr>
          <w:i/>
          <w:iCs/>
        </w:rPr>
        <w:t>Flora and Fauna Guarantee Act 1988</w:t>
      </w:r>
      <w:r w:rsidRPr="009D6827">
        <w:t xml:space="preserve"> (the </w:t>
      </w:r>
      <w:r w:rsidR="002C4D7A">
        <w:t xml:space="preserve">FFG </w:t>
      </w:r>
      <w:r w:rsidRPr="009D6827">
        <w:t xml:space="preserve">Act) is the primary piece of Victorian legislation that provides for the conservation of biodiversity and the management of potentially threatening processes. The listing of species and </w:t>
      </w:r>
      <w:r w:rsidR="00A54991">
        <w:t>co</w:t>
      </w:r>
      <w:r w:rsidRPr="009D6827">
        <w:t>mmunities</w:t>
      </w:r>
      <w:r w:rsidR="005251B2">
        <w:t xml:space="preserve"> of flora and fauna</w:t>
      </w:r>
      <w:r w:rsidR="009235AA">
        <w:t>,</w:t>
      </w:r>
      <w:r w:rsidRPr="009D6827">
        <w:t xml:space="preserve"> where they satisfy prescribed criteria in the </w:t>
      </w:r>
      <w:r w:rsidR="00611B30">
        <w:t xml:space="preserve">FFG </w:t>
      </w:r>
      <w:r w:rsidRPr="009D6827">
        <w:t>Act and in the FFG Regulations</w:t>
      </w:r>
      <w:r w:rsidR="002C4D7A">
        <w:t>,</w:t>
      </w:r>
      <w:r w:rsidRPr="009D6827">
        <w:t xml:space="preserve"> has been a feature of the </w:t>
      </w:r>
      <w:r w:rsidR="00734410">
        <w:t xml:space="preserve">FFG </w:t>
      </w:r>
      <w:r w:rsidRPr="009D6827">
        <w:t xml:space="preserve">Act since its inception. </w:t>
      </w:r>
    </w:p>
    <w:p w14:paraId="0017FE06" w14:textId="15B04230" w:rsidR="007D4891" w:rsidRPr="007D4891" w:rsidRDefault="009D6827" w:rsidP="00704E74">
      <w:pPr>
        <w:pStyle w:val="BodyText"/>
      </w:pPr>
      <w:r w:rsidRPr="009D6827">
        <w:t xml:space="preserve">Amendments to the </w:t>
      </w:r>
      <w:r w:rsidR="00734410">
        <w:t xml:space="preserve">FFG </w:t>
      </w:r>
      <w:r w:rsidRPr="009D6827">
        <w:t>Act in 2019</w:t>
      </w:r>
      <w:r w:rsidR="000A209F">
        <w:t xml:space="preserve"> changed </w:t>
      </w:r>
      <w:r w:rsidR="00F7526A">
        <w:t xml:space="preserve">the provision of a single category for listing ‘threatened’ to </w:t>
      </w:r>
      <w:r w:rsidRPr="009D6827">
        <w:t>align</w:t>
      </w:r>
      <w:r w:rsidR="0048185D">
        <w:t xml:space="preserve"> with </w:t>
      </w:r>
      <w:r w:rsidRPr="009D6827">
        <w:t xml:space="preserve">categories and criteria for species with those set out in the Common Assessment Method (CAM) </w:t>
      </w:r>
      <w:r w:rsidR="001D01CA">
        <w:t>I</w:t>
      </w:r>
      <w:r>
        <w:t>ntergovernmental</w:t>
      </w:r>
      <w:r w:rsidRPr="009D6827">
        <w:t xml:space="preserve"> </w:t>
      </w:r>
      <w:r w:rsidR="008A246A">
        <w:t>Memorandum of Understanding</w:t>
      </w:r>
      <w:r w:rsidRPr="009D6827">
        <w:t xml:space="preserve">, to which Victoria is a party. </w:t>
      </w:r>
      <w:r w:rsidR="00907EB2">
        <w:t xml:space="preserve">These changes required the Victorian Government to </w:t>
      </w:r>
      <w:r w:rsidR="002A51EB">
        <w:t xml:space="preserve">reassess and </w:t>
      </w:r>
      <w:r w:rsidR="00907EB2">
        <w:t xml:space="preserve">amend the </w:t>
      </w:r>
      <w:r w:rsidR="002A51EB">
        <w:t xml:space="preserve">FFG Threatened List </w:t>
      </w:r>
      <w:r w:rsidR="00362DFF">
        <w:t xml:space="preserve">to align with </w:t>
      </w:r>
      <w:r w:rsidR="001A2D68">
        <w:t>the categories under the CAM.</w:t>
      </w:r>
      <w:r w:rsidR="00907EB2">
        <w:t xml:space="preserve"> </w:t>
      </w:r>
      <w:r w:rsidRPr="009D6827">
        <w:t>The CAM categories and criteria match the International Union for the Conservation of Nature (IUCN) Red List categories and criteria</w:t>
      </w:r>
      <w:r w:rsidR="00516233">
        <w:t>,</w:t>
      </w:r>
      <w:r w:rsidRPr="009D6827">
        <w:t xml:space="preserve"> with the addition of a “conservation dependent” category</w:t>
      </w:r>
      <w:r w:rsidR="001C60CC">
        <w:t>,</w:t>
      </w:r>
      <w:r w:rsidRPr="009D6827">
        <w:t xml:space="preserve"> to be used solely for </w:t>
      </w:r>
      <w:r w:rsidR="00155041" w:rsidRPr="009D6827">
        <w:t>commercially harvested</w:t>
      </w:r>
      <w:r w:rsidRPr="009D6827">
        <w:t xml:space="preserve"> fish</w:t>
      </w:r>
      <w:r w:rsidR="001C60CC">
        <w:t xml:space="preserve"> that are listed elsewhere in Australia</w:t>
      </w:r>
      <w:r w:rsidRPr="009D6827">
        <w:t>.</w:t>
      </w:r>
      <w:r w:rsidR="005B08BF">
        <w:t xml:space="preserve"> </w:t>
      </w:r>
      <w:r w:rsidRPr="009D6827">
        <w:t xml:space="preserve">Transitional provisions in the amended </w:t>
      </w:r>
      <w:r w:rsidR="000B3565">
        <w:t xml:space="preserve">FFG </w:t>
      </w:r>
      <w:r w:rsidRPr="009D6827">
        <w:t xml:space="preserve">Act also allowed </w:t>
      </w:r>
      <w:r w:rsidR="00745CD8">
        <w:t xml:space="preserve">for the listing of </w:t>
      </w:r>
      <w:r w:rsidRPr="009D6827">
        <w:t xml:space="preserve">more than 1300 species, previously included in the </w:t>
      </w:r>
      <w:r w:rsidR="000B3565">
        <w:t>Victorian G</w:t>
      </w:r>
      <w:r w:rsidR="00F6589B">
        <w:t>o</w:t>
      </w:r>
      <w:r w:rsidR="000B3565">
        <w:t>ver</w:t>
      </w:r>
      <w:r w:rsidR="00F6589B">
        <w:t xml:space="preserve">nment’s </w:t>
      </w:r>
      <w:r w:rsidRPr="009D6827">
        <w:t xml:space="preserve">Advisory Lists, </w:t>
      </w:r>
      <w:proofErr w:type="gramStart"/>
      <w:r w:rsidRPr="009D6827">
        <w:t>on the basis of</w:t>
      </w:r>
      <w:proofErr w:type="gramEnd"/>
      <w:r w:rsidRPr="009D6827">
        <w:t xml:space="preserve"> </w:t>
      </w:r>
      <w:r w:rsidR="007646EA">
        <w:t>‘</w:t>
      </w:r>
      <w:r w:rsidRPr="009D6827">
        <w:t>CAM-compliant</w:t>
      </w:r>
      <w:r w:rsidR="007646EA">
        <w:t>’</w:t>
      </w:r>
      <w:r w:rsidRPr="009D6827">
        <w:t xml:space="preserve"> assessments. For this reason, this document includes many more species than the previous </w:t>
      </w:r>
      <w:r w:rsidR="006033B1">
        <w:t xml:space="preserve">FFG </w:t>
      </w:r>
      <w:r w:rsidRPr="009D6827">
        <w:t>Threatened List.</w:t>
      </w:r>
      <w:bookmarkEnd w:id="21"/>
      <w:bookmarkEnd w:id="22"/>
      <w:bookmarkEnd w:id="23"/>
      <w:bookmarkEnd w:id="24"/>
      <w:bookmarkEnd w:id="25"/>
      <w:bookmarkEnd w:id="26"/>
      <w:bookmarkEnd w:id="27"/>
      <w:bookmarkEnd w:id="28"/>
      <w:bookmarkEnd w:id="29"/>
      <w:bookmarkEnd w:id="30"/>
      <w:bookmarkEnd w:id="31"/>
      <w:bookmarkEnd w:id="32"/>
      <w:bookmarkEnd w:id="33"/>
      <w:bookmarkEnd w:id="34"/>
      <w:r w:rsidR="0095628C">
        <w:t xml:space="preserve"> Further work on </w:t>
      </w:r>
      <w:r w:rsidR="002629EB">
        <w:t>assessments for species on previous Advisory Lists is still underway.</w:t>
      </w:r>
    </w:p>
    <w:p w14:paraId="13F68AEF" w14:textId="3822B116" w:rsidR="009D6827" w:rsidRPr="00223CA0" w:rsidRDefault="00293F1A" w:rsidP="009D6827">
      <w:pPr>
        <w:pStyle w:val="Heading2"/>
      </w:pPr>
      <w:bookmarkStart w:id="35" w:name="_Toc78212718"/>
      <w:bookmarkStart w:id="36" w:name="_Toc136877748"/>
      <w:bookmarkStart w:id="37" w:name="_Toc132706776"/>
      <w:bookmarkStart w:id="38" w:name="_Toc132706786"/>
      <w:bookmarkStart w:id="39" w:name="_Toc132706794"/>
      <w:bookmarkStart w:id="40" w:name="_Toc132706801"/>
      <w:bookmarkStart w:id="41" w:name="_Toc132706840"/>
      <w:bookmarkStart w:id="42" w:name="_Toc132707239"/>
      <w:bookmarkStart w:id="43" w:name="_Toc132707350"/>
      <w:bookmarkStart w:id="44" w:name="_Toc132707657"/>
      <w:bookmarkStart w:id="45" w:name="_Toc132707676"/>
      <w:bookmarkStart w:id="46" w:name="_Toc132815940"/>
      <w:r>
        <w:br/>
      </w:r>
      <w:r w:rsidR="009D6827">
        <w:t>Legislative provision</w:t>
      </w:r>
      <w:bookmarkEnd w:id="35"/>
      <w:bookmarkEnd w:id="36"/>
    </w:p>
    <w:p w14:paraId="743CB61B" w14:textId="77777777" w:rsidR="009D6827" w:rsidRDefault="009D6827" w:rsidP="0003722A">
      <w:pPr>
        <w:pStyle w:val="BodyText"/>
      </w:pPr>
      <w:r>
        <w:t>This document meets the following statutory requirement:</w:t>
      </w:r>
    </w:p>
    <w:p w14:paraId="58232E5B" w14:textId="77777777" w:rsidR="009D6827" w:rsidRDefault="009D6827" w:rsidP="0003722A">
      <w:pPr>
        <w:pStyle w:val="BodyText"/>
      </w:pPr>
      <w:r>
        <w:rPr>
          <w:i/>
          <w:iCs/>
        </w:rPr>
        <w:t>Flora and Fauna Guarantee Act 1988</w:t>
      </w:r>
      <w:r>
        <w:t xml:space="preserve"> Part 3, Division 1, section 10:</w:t>
      </w:r>
    </w:p>
    <w:p w14:paraId="58B63F56" w14:textId="77777777" w:rsidR="009D6827" w:rsidRDefault="009D6827" w:rsidP="0003722A">
      <w:pPr>
        <w:pStyle w:val="BodyText"/>
        <w:numPr>
          <w:ilvl w:val="0"/>
          <w:numId w:val="15"/>
        </w:numPr>
        <w:ind w:left="714" w:hanging="357"/>
      </w:pPr>
      <w:r>
        <w:t>The Governor in Council, in accordance with this section, must establish and maintain a list —</w:t>
      </w:r>
    </w:p>
    <w:p w14:paraId="62A89DC2" w14:textId="77777777" w:rsidR="009D6827" w:rsidRDefault="009D6827" w:rsidP="0003722A">
      <w:pPr>
        <w:pStyle w:val="BodyText"/>
        <w:numPr>
          <w:ilvl w:val="1"/>
          <w:numId w:val="15"/>
        </w:numPr>
        <w:ind w:left="1077" w:hanging="357"/>
      </w:pPr>
      <w:r>
        <w:t>of threatened taxa of flora and fauna that sets out —</w:t>
      </w:r>
    </w:p>
    <w:p w14:paraId="79B8FB4F" w14:textId="77777777" w:rsidR="009D6827" w:rsidRDefault="009D6827" w:rsidP="0003722A">
      <w:pPr>
        <w:pStyle w:val="BodyText"/>
        <w:ind w:left="1434" w:hanging="357"/>
      </w:pPr>
      <w:r>
        <w:t>(i)</w:t>
      </w:r>
      <w:r>
        <w:tab/>
        <w:t>the extinction risk of each listed taxon; and</w:t>
      </w:r>
    </w:p>
    <w:p w14:paraId="488DEBC0" w14:textId="77777777" w:rsidR="009D6827" w:rsidRDefault="009D6827" w:rsidP="0003722A">
      <w:pPr>
        <w:pStyle w:val="BodyText"/>
        <w:ind w:left="1434" w:hanging="357"/>
      </w:pPr>
      <w:r>
        <w:t>(ii)</w:t>
      </w:r>
      <w:r>
        <w:tab/>
        <w:t>the category of threat that applies to each listed taxon; and</w:t>
      </w:r>
    </w:p>
    <w:p w14:paraId="079A0DE1" w14:textId="77777777" w:rsidR="009D6827" w:rsidRDefault="009D6827" w:rsidP="0003722A">
      <w:pPr>
        <w:pStyle w:val="BodyText"/>
        <w:numPr>
          <w:ilvl w:val="1"/>
          <w:numId w:val="15"/>
        </w:numPr>
        <w:ind w:left="1077" w:hanging="357"/>
      </w:pPr>
      <w:r>
        <w:t>of threatened communities of flora or fauna.</w:t>
      </w:r>
    </w:p>
    <w:p w14:paraId="3C131E25" w14:textId="77777777" w:rsidR="009D6827" w:rsidRDefault="009D6827" w:rsidP="0003722A">
      <w:pPr>
        <w:pStyle w:val="BodyText"/>
        <w:numPr>
          <w:ilvl w:val="0"/>
          <w:numId w:val="15"/>
        </w:numPr>
        <w:ind w:left="714" w:hanging="357"/>
      </w:pPr>
      <w:r>
        <w:t>The Governor in Council —</w:t>
      </w:r>
    </w:p>
    <w:p w14:paraId="44784E21" w14:textId="77777777" w:rsidR="009D6827" w:rsidRDefault="009D6827" w:rsidP="0003722A">
      <w:pPr>
        <w:pStyle w:val="BodyText"/>
        <w:numPr>
          <w:ilvl w:val="1"/>
          <w:numId w:val="15"/>
        </w:numPr>
        <w:ind w:left="1077" w:hanging="357"/>
      </w:pPr>
      <w:r>
        <w:t>may specify in the list under subsection (1)(a) any taxon of flora or fauna that the Minister, under Division 3, recommends should be specified in the list; and</w:t>
      </w:r>
    </w:p>
    <w:p w14:paraId="565A15EA" w14:textId="77777777" w:rsidR="009D6827" w:rsidRDefault="009D6827" w:rsidP="0003722A">
      <w:pPr>
        <w:pStyle w:val="BodyText"/>
        <w:numPr>
          <w:ilvl w:val="1"/>
          <w:numId w:val="15"/>
        </w:numPr>
        <w:ind w:left="1077" w:hanging="357"/>
      </w:pPr>
      <w:r>
        <w:t>for each taxon specified in the list under subsection (1)(a), must set out, in accordance with the Minister's recommendation under Division 3—</w:t>
      </w:r>
    </w:p>
    <w:p w14:paraId="59078840" w14:textId="77777777" w:rsidR="009D6827" w:rsidRDefault="009D6827" w:rsidP="0003722A">
      <w:pPr>
        <w:pStyle w:val="BodyText"/>
        <w:numPr>
          <w:ilvl w:val="0"/>
          <w:numId w:val="16"/>
        </w:numPr>
        <w:ind w:left="1434" w:hanging="357"/>
      </w:pPr>
      <w:r>
        <w:t>the extinction risk of the taxon; and</w:t>
      </w:r>
    </w:p>
    <w:p w14:paraId="1102DBB7" w14:textId="77777777" w:rsidR="009D6827" w:rsidRPr="002D2A5A" w:rsidRDefault="009D6827" w:rsidP="0003722A">
      <w:pPr>
        <w:pStyle w:val="BodyText"/>
        <w:numPr>
          <w:ilvl w:val="0"/>
          <w:numId w:val="16"/>
        </w:numPr>
        <w:ind w:left="1434" w:hanging="357"/>
      </w:pPr>
      <w:r>
        <w:t>the category of threat that applies to the taxon.</w:t>
      </w:r>
    </w:p>
    <w:p w14:paraId="73E35448" w14:textId="05DADB7B" w:rsidR="009D6827" w:rsidRDefault="00293F1A" w:rsidP="009D6827">
      <w:pPr>
        <w:pStyle w:val="Heading2"/>
      </w:pPr>
      <w:bookmarkStart w:id="47" w:name="_Toc78212719"/>
      <w:bookmarkStart w:id="48" w:name="_Toc136877749"/>
      <w:r>
        <w:br/>
      </w:r>
      <w:r w:rsidR="008E2752">
        <w:t xml:space="preserve">About </w:t>
      </w:r>
      <w:r w:rsidR="009D6827">
        <w:t>th</w:t>
      </w:r>
      <w:r w:rsidR="00E17741">
        <w:t>e FFG Threatened</w:t>
      </w:r>
      <w:r w:rsidR="009D6827">
        <w:t xml:space="preserve"> </w:t>
      </w:r>
      <w:bookmarkEnd w:id="47"/>
      <w:r w:rsidR="00E17741">
        <w:t>List</w:t>
      </w:r>
      <w:bookmarkEnd w:id="48"/>
    </w:p>
    <w:p w14:paraId="73254298" w14:textId="77777777" w:rsidR="009D6827" w:rsidRDefault="009D6827" w:rsidP="0003722A">
      <w:pPr>
        <w:pStyle w:val="BodyText"/>
      </w:pPr>
      <w:r>
        <w:t>The FFG Threatened List is organised according to high-level groupings of taxa:</w:t>
      </w:r>
    </w:p>
    <w:p w14:paraId="7778A58B" w14:textId="3209C621" w:rsidR="009D6827" w:rsidRDefault="009D6827" w:rsidP="0003722A">
      <w:pPr>
        <w:pStyle w:val="ListBullet"/>
        <w:ind w:left="714" w:hanging="357"/>
      </w:pPr>
      <w:r>
        <w:t>Vertebrate animals – mammals, birds,</w:t>
      </w:r>
      <w:r w:rsidRPr="003A1AEE">
        <w:t xml:space="preserve"> </w:t>
      </w:r>
      <w:r>
        <w:t xml:space="preserve">reptiles, amphibians and </w:t>
      </w:r>
      <w:proofErr w:type="gramStart"/>
      <w:r>
        <w:t>fish;</w:t>
      </w:r>
      <w:proofErr w:type="gramEnd"/>
    </w:p>
    <w:p w14:paraId="6A73CE17" w14:textId="77777777" w:rsidR="009D6827" w:rsidRPr="000D0E14" w:rsidRDefault="009D6827" w:rsidP="0003722A">
      <w:pPr>
        <w:pStyle w:val="ListBullet"/>
        <w:ind w:left="714" w:hanging="357"/>
        <w:rPr>
          <w:lang w:eastAsia="en-US"/>
        </w:rPr>
      </w:pPr>
      <w:r>
        <w:t>Invertebrate animals – crustaceans, insects, molluscs, platyhelminths (flatworms), annelids (annelid worms), cnidarians (sea anemones, jellyfish) and echinoderms (sea stars, sea cucumbers</w:t>
      </w:r>
      <w:proofErr w:type="gramStart"/>
      <w:r>
        <w:t>);</w:t>
      </w:r>
      <w:proofErr w:type="gramEnd"/>
    </w:p>
    <w:p w14:paraId="77B62749" w14:textId="02C5837F" w:rsidR="009D6827" w:rsidRPr="000D0E14" w:rsidRDefault="009D6827" w:rsidP="0003722A">
      <w:pPr>
        <w:pStyle w:val="ListBullet"/>
        <w:ind w:left="714" w:hanging="357"/>
        <w:rPr>
          <w:lang w:eastAsia="en-US"/>
        </w:rPr>
      </w:pPr>
      <w:r>
        <w:t>Vascular plants – flowering plants</w:t>
      </w:r>
      <w:r w:rsidR="00262C99">
        <w:t xml:space="preserve"> (dicotyledons and monocotyledons)</w:t>
      </w:r>
      <w:r>
        <w:t xml:space="preserve">, gymnosperms (conifers), ferns and </w:t>
      </w:r>
      <w:proofErr w:type="gramStart"/>
      <w:r>
        <w:t>fern</w:t>
      </w:r>
      <w:proofErr w:type="gramEnd"/>
      <w:r>
        <w:t xml:space="preserve"> allies;</w:t>
      </w:r>
    </w:p>
    <w:p w14:paraId="220E210B" w14:textId="77777777" w:rsidR="009D6827" w:rsidRPr="005B0855" w:rsidRDefault="009D6827" w:rsidP="0003722A">
      <w:pPr>
        <w:pStyle w:val="ListBullet"/>
        <w:ind w:left="714" w:hanging="357"/>
        <w:rPr>
          <w:lang w:eastAsia="en-US"/>
        </w:rPr>
      </w:pPr>
      <w:r>
        <w:t>Non-vascular plants – mosses and liverworts; and</w:t>
      </w:r>
    </w:p>
    <w:p w14:paraId="153C78E4" w14:textId="7596C548" w:rsidR="006729DD" w:rsidRDefault="009D6827" w:rsidP="009824FF">
      <w:pPr>
        <w:pStyle w:val="ListBullet"/>
        <w:ind w:left="714" w:hanging="357"/>
      </w:pPr>
      <w:r>
        <w:t>Fungi and lichens.</w:t>
      </w:r>
      <w:r w:rsidR="006729DD">
        <w:br w:type="page"/>
      </w:r>
    </w:p>
    <w:p w14:paraId="524E6064" w14:textId="0D5E1F02" w:rsidR="009D6827" w:rsidRDefault="009D6827" w:rsidP="0003722A">
      <w:pPr>
        <w:pStyle w:val="BodyText"/>
      </w:pPr>
      <w:r>
        <w:lastRenderedPageBreak/>
        <w:t>The lists of threatened taxa are arranged in tables</w:t>
      </w:r>
      <w:r w:rsidR="00EC6849">
        <w:t xml:space="preserve"> that include </w:t>
      </w:r>
      <w:r w:rsidR="00DA2F93">
        <w:t xml:space="preserve">the common and scientific name </w:t>
      </w:r>
      <w:r w:rsidR="00F40855">
        <w:t>as well as a</w:t>
      </w:r>
      <w:r w:rsidR="00EC6849">
        <w:t xml:space="preserve"> column to identify the ‘</w:t>
      </w:r>
      <w:r>
        <w:t>Extinction Risk</w:t>
      </w:r>
      <w:r w:rsidR="00EC6849">
        <w:t>’</w:t>
      </w:r>
      <w:r w:rsidR="00F40855">
        <w:t xml:space="preserve"> and ‘Category of Threat’</w:t>
      </w:r>
      <w:r w:rsidR="00EC6849">
        <w:t xml:space="preserve">. </w:t>
      </w:r>
      <w:r w:rsidR="00F40855">
        <w:t xml:space="preserve">The Extinction </w:t>
      </w:r>
      <w:r w:rsidR="51AB69EB">
        <w:t>R</w:t>
      </w:r>
      <w:r w:rsidR="00F40855">
        <w:t xml:space="preserve">isk </w:t>
      </w:r>
      <w:r w:rsidR="0036675C">
        <w:t xml:space="preserve">indicates that </w:t>
      </w:r>
      <w:r>
        <w:t xml:space="preserve">the taxon is at risk in </w:t>
      </w:r>
      <w:r w:rsidR="0036675C">
        <w:t>‘</w:t>
      </w:r>
      <w:r>
        <w:t>Australia</w:t>
      </w:r>
      <w:r w:rsidR="0036675C">
        <w:t xml:space="preserve">’ </w:t>
      </w:r>
      <w:r w:rsidR="00262C99" w:rsidRPr="00691C71">
        <w:t>(</w:t>
      </w:r>
      <w:r w:rsidR="00F26859" w:rsidRPr="00691C71">
        <w:t xml:space="preserve">i.e. is </w:t>
      </w:r>
      <w:r w:rsidR="00262C99" w:rsidRPr="00691C71">
        <w:t>listed under national legislation with a CAM-compliant assessment</w:t>
      </w:r>
      <w:r w:rsidR="00F26859" w:rsidRPr="00691C71">
        <w:t>,</w:t>
      </w:r>
      <w:r w:rsidR="00050D08" w:rsidRPr="00691C71">
        <w:t xml:space="preserve"> or a</w:t>
      </w:r>
      <w:r w:rsidR="0013225E" w:rsidRPr="00691C71">
        <w:t>n endemic Victoria spe</w:t>
      </w:r>
      <w:r w:rsidR="00C33DFC" w:rsidRPr="00691C71">
        <w:t>c</w:t>
      </w:r>
      <w:r w:rsidR="0013225E" w:rsidRPr="00691C71">
        <w:t>ies</w:t>
      </w:r>
      <w:r w:rsidR="00415F14" w:rsidRPr="00691C71">
        <w:t>)</w:t>
      </w:r>
      <w:r w:rsidR="00FC4A81" w:rsidRPr="00691C71">
        <w:t xml:space="preserve"> </w:t>
      </w:r>
      <w:r w:rsidR="00262C99" w:rsidRPr="00691C71">
        <w:t xml:space="preserve">or </w:t>
      </w:r>
      <w:r w:rsidR="004D7511">
        <w:t>‘Victoria’ (i.e.</w:t>
      </w:r>
      <w:r w:rsidR="00262C99">
        <w:t xml:space="preserve"> </w:t>
      </w:r>
      <w:r w:rsidR="00262C99" w:rsidRPr="00691C71">
        <w:t xml:space="preserve">is </w:t>
      </w:r>
      <w:r w:rsidR="00415F14" w:rsidRPr="00691C71">
        <w:t xml:space="preserve">assessed </w:t>
      </w:r>
      <w:r w:rsidR="00343051" w:rsidRPr="00691C71">
        <w:t xml:space="preserve">under Victoria </w:t>
      </w:r>
      <w:r w:rsidR="00F40855" w:rsidRPr="00691C71">
        <w:t xml:space="preserve">legislation </w:t>
      </w:r>
      <w:r w:rsidR="00343051" w:rsidRPr="00691C71">
        <w:t>only</w:t>
      </w:r>
      <w:r w:rsidR="004D7511">
        <w:t>)</w:t>
      </w:r>
      <w:r w:rsidR="00343051" w:rsidRPr="00691C71">
        <w:t>.</w:t>
      </w:r>
      <w:r w:rsidR="00343051" w:rsidRPr="005F1D92">
        <w:t xml:space="preserve"> </w:t>
      </w:r>
      <w:r w:rsidR="005F1D92" w:rsidRPr="005F1D92">
        <w:t>‘</w:t>
      </w:r>
      <w:r w:rsidRPr="005F1D92">
        <w:t>Category of Threat</w:t>
      </w:r>
      <w:r w:rsidR="00F40855" w:rsidRPr="005F1D92">
        <w:t xml:space="preserve">’ denotes </w:t>
      </w:r>
      <w:r w:rsidR="00BC0E8D" w:rsidRPr="005F1D92">
        <w:t xml:space="preserve">the status </w:t>
      </w:r>
      <w:r w:rsidRPr="005F1D92">
        <w:t xml:space="preserve">specified in the </w:t>
      </w:r>
      <w:r w:rsidR="00BC0E8D" w:rsidRPr="005F1D92">
        <w:t xml:space="preserve">FFG </w:t>
      </w:r>
      <w:r w:rsidRPr="005F1D92">
        <w:t>Act</w:t>
      </w:r>
      <w:r w:rsidR="00DD3A1F">
        <w:t>,</w:t>
      </w:r>
      <w:r w:rsidR="00BC0E8D" w:rsidRPr="005F1D92">
        <w:t xml:space="preserve"> for example</w:t>
      </w:r>
      <w:r w:rsidRPr="005F1D92">
        <w:t>: extinct; extinct in the wild; critically endangered; endangered; vulnerable; or in the case of a taxon</w:t>
      </w:r>
      <w:r w:rsidRPr="008A6424">
        <w:t xml:space="preserve"> of fish, conservation dependent.</w:t>
      </w:r>
      <w:r>
        <w:t xml:space="preserve"> For vertebrates, the lists are sorted by common name; for other taxa, the lists are sorted by scientific name.</w:t>
      </w:r>
    </w:p>
    <w:p w14:paraId="490071BC" w14:textId="4EFC77B1" w:rsidR="009824FF" w:rsidRDefault="009824FF" w:rsidP="00625330">
      <w:pPr>
        <w:pStyle w:val="BodyText"/>
      </w:pPr>
      <w:r w:rsidRPr="00FF2354">
        <w:t>The FFG Threatened List also includes a list of threatened communities</w:t>
      </w:r>
      <w:r>
        <w:t xml:space="preserve"> of flora and fauna</w:t>
      </w:r>
      <w:r w:rsidRPr="00FF2354">
        <w:t>.</w:t>
      </w:r>
      <w:r w:rsidR="009B0171">
        <w:t xml:space="preserve"> </w:t>
      </w:r>
      <w:r w:rsidRPr="00605F91">
        <w:rPr>
          <w:rFonts w:cstheme="minorHAnsi"/>
        </w:rPr>
        <w:t>The</w:t>
      </w:r>
      <w:r w:rsidR="009B0171">
        <w:rPr>
          <w:rFonts w:cstheme="minorHAnsi"/>
        </w:rPr>
        <w:t xml:space="preserve">se are </w:t>
      </w:r>
      <w:r w:rsidRPr="00605F91">
        <w:rPr>
          <w:rFonts w:cstheme="minorHAnsi"/>
        </w:rPr>
        <w:t>define</w:t>
      </w:r>
      <w:r w:rsidR="009B0171">
        <w:rPr>
          <w:rFonts w:cstheme="minorHAnsi"/>
        </w:rPr>
        <w:t>d as</w:t>
      </w:r>
      <w:r w:rsidRPr="00605F91">
        <w:rPr>
          <w:rFonts w:cstheme="minorHAnsi"/>
        </w:rPr>
        <w:t xml:space="preserve"> “a type of assemblage which is</w:t>
      </w:r>
      <w:r>
        <w:rPr>
          <w:rFonts w:cstheme="minorHAnsi"/>
        </w:rPr>
        <w:t>…</w:t>
      </w:r>
      <w:r w:rsidRPr="00605F91">
        <w:rPr>
          <w:rFonts w:cstheme="minorHAnsi"/>
        </w:rPr>
        <w:t>wholly or substantially made up of taxa of flora or fauna existing together in the wild</w:t>
      </w:r>
      <w:r>
        <w:rPr>
          <w:rFonts w:cstheme="minorHAnsi"/>
        </w:rPr>
        <w:t xml:space="preserve">”. </w:t>
      </w:r>
      <w:r w:rsidR="009756E5">
        <w:rPr>
          <w:rFonts w:cstheme="minorHAnsi"/>
        </w:rPr>
        <w:t xml:space="preserve">While </w:t>
      </w:r>
      <w:r w:rsidR="00E74522">
        <w:rPr>
          <w:rFonts w:cstheme="minorHAnsi"/>
        </w:rPr>
        <w:t>a</w:t>
      </w:r>
      <w:r>
        <w:rPr>
          <w:rFonts w:cstheme="minorHAnsi"/>
        </w:rPr>
        <w:t xml:space="preserve">ll communities are made up of plants and animals, including microorganisms, </w:t>
      </w:r>
      <w:r w:rsidR="00E74522">
        <w:rPr>
          <w:rFonts w:cstheme="minorHAnsi"/>
        </w:rPr>
        <w:t>they</w:t>
      </w:r>
      <w:r>
        <w:rPr>
          <w:rFonts w:cstheme="minorHAnsi"/>
        </w:rPr>
        <w:t xml:space="preserve"> may be defined</w:t>
      </w:r>
      <w:r w:rsidR="00E74522">
        <w:rPr>
          <w:rFonts w:cstheme="minorHAnsi"/>
        </w:rPr>
        <w:t xml:space="preserve"> and</w:t>
      </w:r>
      <w:r>
        <w:rPr>
          <w:rFonts w:cstheme="minorHAnsi"/>
        </w:rPr>
        <w:t xml:space="preserve"> </w:t>
      </w:r>
      <w:r w:rsidR="00E74522">
        <w:rPr>
          <w:rFonts w:cstheme="minorHAnsi"/>
        </w:rPr>
        <w:t xml:space="preserve">listed </w:t>
      </w:r>
      <w:r>
        <w:rPr>
          <w:rFonts w:cstheme="minorHAnsi"/>
        </w:rPr>
        <w:t>by the vegetation type or by the characteristic plant or animal species.</w:t>
      </w:r>
    </w:p>
    <w:p w14:paraId="72FFF0BF" w14:textId="5DABDF9F" w:rsidR="00FC69A5" w:rsidRDefault="00A0046B" w:rsidP="00FC69A5">
      <w:pPr>
        <w:pStyle w:val="BodyText"/>
        <w:spacing w:after="240"/>
      </w:pPr>
      <w:r>
        <w:t xml:space="preserve">The FFG </w:t>
      </w:r>
      <w:r w:rsidR="001C36D1">
        <w:t xml:space="preserve">Threatened </w:t>
      </w:r>
      <w:r w:rsidR="007827EE">
        <w:t xml:space="preserve">List </w:t>
      </w:r>
      <w:r w:rsidR="001C36D1">
        <w:t xml:space="preserve">is regularly updated </w:t>
      </w:r>
      <w:r w:rsidR="00D43CC6">
        <w:t>for the following reasons:</w:t>
      </w:r>
    </w:p>
    <w:p w14:paraId="7050AD57" w14:textId="7025222C" w:rsidR="00245F74" w:rsidRDefault="00245F74" w:rsidP="00507BDD">
      <w:pPr>
        <w:pStyle w:val="ListBullet"/>
      </w:pPr>
      <w:r>
        <w:t xml:space="preserve">Victoria adopts </w:t>
      </w:r>
      <w:r w:rsidR="00D43CC6">
        <w:t>an</w:t>
      </w:r>
      <w:r w:rsidR="001C36D1">
        <w:t xml:space="preserve"> item listed under the EPBC Act</w:t>
      </w:r>
      <w:r w:rsidR="009273C0">
        <w:t xml:space="preserve"> </w:t>
      </w:r>
      <w:r>
        <w:t xml:space="preserve">if </w:t>
      </w:r>
      <w:r w:rsidR="00892018">
        <w:t>a national assessment is CAM-</w:t>
      </w:r>
      <w:proofErr w:type="gramStart"/>
      <w:r w:rsidR="00892018">
        <w:t>compliant</w:t>
      </w:r>
      <w:proofErr w:type="gramEnd"/>
    </w:p>
    <w:p w14:paraId="73E1ED32" w14:textId="1795AA27" w:rsidR="00FC69A5" w:rsidRDefault="00FC69A5" w:rsidP="00507BDD">
      <w:pPr>
        <w:pStyle w:val="ListBullet"/>
      </w:pPr>
      <w:r>
        <w:t xml:space="preserve">amendments </w:t>
      </w:r>
      <w:r w:rsidR="00131C23">
        <w:t xml:space="preserve">are </w:t>
      </w:r>
      <w:r>
        <w:t xml:space="preserve">required due to </w:t>
      </w:r>
      <w:r w:rsidR="00421A64">
        <w:t xml:space="preserve">taxonomic </w:t>
      </w:r>
      <w:proofErr w:type="gramStart"/>
      <w:r w:rsidR="00421A64">
        <w:t>changes</w:t>
      </w:r>
      <w:proofErr w:type="gramEnd"/>
    </w:p>
    <w:p w14:paraId="26E8CBC8" w14:textId="5131F3ED" w:rsidR="009D6827" w:rsidRPr="00097299" w:rsidRDefault="00245F74" w:rsidP="00507BDD">
      <w:pPr>
        <w:pStyle w:val="ListBullet"/>
        <w:rPr>
          <w:b/>
          <w:bCs/>
        </w:rPr>
      </w:pPr>
      <w:r w:rsidRPr="00FC69A5">
        <w:t>a</w:t>
      </w:r>
      <w:r w:rsidR="00E20B5E">
        <w:t>n</w:t>
      </w:r>
      <w:r w:rsidR="009273C0" w:rsidRPr="00FC69A5">
        <w:t xml:space="preserve"> assessment </w:t>
      </w:r>
      <w:r w:rsidR="00770CE6">
        <w:t xml:space="preserve">(taxon or community of flora and fauna) </w:t>
      </w:r>
      <w:r w:rsidRPr="00FC69A5">
        <w:t xml:space="preserve">is </w:t>
      </w:r>
      <w:r w:rsidR="009273C0" w:rsidRPr="00FC69A5">
        <w:t xml:space="preserve">made through recommendation by the Victorian Scientific Advisory Committee and </w:t>
      </w:r>
      <w:r w:rsidR="00304D2C">
        <w:t xml:space="preserve">a </w:t>
      </w:r>
      <w:r w:rsidR="009479B9" w:rsidRPr="00FC69A5">
        <w:t>joint decision</w:t>
      </w:r>
      <w:r w:rsidR="00304D2C">
        <w:t xml:space="preserve"> to </w:t>
      </w:r>
      <w:r w:rsidR="003E2387">
        <w:t xml:space="preserve">add </w:t>
      </w:r>
      <w:r w:rsidR="00AF62D9">
        <w:t xml:space="preserve">or remove a </w:t>
      </w:r>
      <w:proofErr w:type="spellStart"/>
      <w:r w:rsidR="003E2387">
        <w:t>taxon</w:t>
      </w:r>
      <w:proofErr w:type="spellEnd"/>
      <w:r w:rsidR="003E2387">
        <w:t xml:space="preserve"> or communit</w:t>
      </w:r>
      <w:r w:rsidR="003F27D7">
        <w:t>y is made</w:t>
      </w:r>
      <w:r w:rsidR="00F95D5B" w:rsidRPr="00FC69A5">
        <w:t xml:space="preserve"> </w:t>
      </w:r>
      <w:r w:rsidR="009273C0" w:rsidRPr="00FC69A5">
        <w:t>by the Victorian Minister for Environment and Minister for Agriculture</w:t>
      </w:r>
      <w:r w:rsidR="001C36D1" w:rsidRPr="00FC69A5">
        <w:t>.</w:t>
      </w:r>
    </w:p>
    <w:p w14:paraId="7B60DE17" w14:textId="1EA0E4B6" w:rsidR="00B23C88" w:rsidRPr="00A60000" w:rsidRDefault="00B23C88" w:rsidP="00A60000">
      <w:pPr>
        <w:pStyle w:val="ListBullet"/>
        <w:numPr>
          <w:ilvl w:val="0"/>
          <w:numId w:val="0"/>
        </w:numPr>
        <w:rPr>
          <w:rFonts w:cstheme="minorHAnsi"/>
        </w:rPr>
      </w:pPr>
      <w:r w:rsidRPr="00B23C88">
        <w:rPr>
          <w:rFonts w:cstheme="minorHAnsi"/>
        </w:rPr>
        <w:t xml:space="preserve">The FFG Threatened List is also available as a Microsoft Excel workbook, which can be searched, </w:t>
      </w:r>
      <w:proofErr w:type="gramStart"/>
      <w:r w:rsidRPr="00B23C88">
        <w:rPr>
          <w:rFonts w:cstheme="minorHAnsi"/>
        </w:rPr>
        <w:t>sorted</w:t>
      </w:r>
      <w:proofErr w:type="gramEnd"/>
      <w:r w:rsidRPr="00B23C88">
        <w:rPr>
          <w:rFonts w:cstheme="minorHAnsi"/>
        </w:rPr>
        <w:t xml:space="preserve"> or filtered. It can be found</w:t>
      </w:r>
      <w:r w:rsidR="008F7EF6">
        <w:rPr>
          <w:rFonts w:cstheme="minorHAnsi"/>
        </w:rPr>
        <w:t xml:space="preserve"> </w:t>
      </w:r>
      <w:r w:rsidRPr="00B23C88">
        <w:rPr>
          <w:rFonts w:cstheme="minorHAnsi"/>
        </w:rPr>
        <w:t>here:</w:t>
      </w:r>
      <w:r w:rsidR="008F7EF6">
        <w:rPr>
          <w:rFonts w:cstheme="minorHAnsi"/>
        </w:rPr>
        <w:t xml:space="preserve"> </w:t>
      </w:r>
      <w:hyperlink r:id="rId39" w:history="1">
        <w:r w:rsidR="00882217" w:rsidRPr="00882217">
          <w:rPr>
            <w:rStyle w:val="Hyperlink"/>
          </w:rPr>
          <w:t>https://www.environment.vic.gov.au/conserving-threatened-species/threatened-list/?a=634678</w:t>
        </w:r>
      </w:hyperlink>
      <w:r w:rsidRPr="00B23C88">
        <w:rPr>
          <w:rFonts w:cstheme="minorHAnsi"/>
        </w:rPr>
        <w:t xml:space="preserve"> </w:t>
      </w:r>
      <w:r w:rsidR="00A60000">
        <w:rPr>
          <w:rFonts w:cstheme="minorHAnsi"/>
        </w:rPr>
        <w:br/>
      </w:r>
    </w:p>
    <w:p w14:paraId="47DA5C3C" w14:textId="61E72531" w:rsidR="009D6827" w:rsidRDefault="009D6827" w:rsidP="009D6827">
      <w:pPr>
        <w:pStyle w:val="Heading2"/>
      </w:pPr>
      <w:bookmarkStart w:id="49" w:name="_Toc78212720"/>
      <w:bookmarkStart w:id="50" w:name="_Toc136877750"/>
      <w:r>
        <w:t xml:space="preserve">Alignment of </w:t>
      </w:r>
      <w:r w:rsidR="00C21321">
        <w:t>Threate</w:t>
      </w:r>
      <w:r w:rsidR="00B22AD1">
        <w:t>ne</w:t>
      </w:r>
      <w:r w:rsidR="00C21321">
        <w:t>d L</w:t>
      </w:r>
      <w:r>
        <w:t>ists</w:t>
      </w:r>
      <w:bookmarkEnd w:id="49"/>
      <w:r w:rsidR="00B22AD1">
        <w:t xml:space="preserve"> between Victoria and the Commonwealth</w:t>
      </w:r>
      <w:bookmarkEnd w:id="50"/>
    </w:p>
    <w:p w14:paraId="2F49694C" w14:textId="30C5E3C4" w:rsidR="00B16981" w:rsidRDefault="009D6827" w:rsidP="0003722A">
      <w:pPr>
        <w:pStyle w:val="BodyText"/>
      </w:pPr>
      <w:r>
        <w:t xml:space="preserve">The </w:t>
      </w:r>
      <w:r w:rsidR="00101A4A">
        <w:t>FFG</w:t>
      </w:r>
      <w:r>
        <w:t xml:space="preserve"> Threatened List includes taxa that are also listed under the </w:t>
      </w:r>
      <w:r w:rsidRPr="0065238E">
        <w:t>Commonwealth</w:t>
      </w:r>
      <w:r>
        <w:t xml:space="preserve"> </w:t>
      </w:r>
      <w:r w:rsidRPr="0065238E">
        <w:rPr>
          <w:i/>
          <w:iCs/>
        </w:rPr>
        <w:t>Environment Protection and Biodiversity Act 1999</w:t>
      </w:r>
      <w:r w:rsidRPr="0065238E">
        <w:t xml:space="preserve"> (EPBC Act)</w:t>
      </w:r>
      <w:r>
        <w:t>. In some cases, the listings will be inconsistent</w:t>
      </w:r>
      <w:r w:rsidR="00262C99">
        <w:t xml:space="preserve"> with the EPBC list</w:t>
      </w:r>
      <w:r>
        <w:t xml:space="preserve">. This is due </w:t>
      </w:r>
      <w:r w:rsidR="00B16981">
        <w:t>to the following:</w:t>
      </w:r>
    </w:p>
    <w:p w14:paraId="5F61881C" w14:textId="1CF5D922" w:rsidR="007C6B1D" w:rsidRDefault="009D6827" w:rsidP="00F04E1F">
      <w:pPr>
        <w:pStyle w:val="ListBullet"/>
        <w:ind w:left="567" w:hanging="454"/>
      </w:pPr>
      <w:r>
        <w:t>the EPBC list includ</w:t>
      </w:r>
      <w:r w:rsidR="00FA4DFB">
        <w:t>es</w:t>
      </w:r>
      <w:r>
        <w:t xml:space="preserve"> taxa that occur in Victoria and other Australian States or Territories</w:t>
      </w:r>
      <w:r w:rsidR="00E55FE3">
        <w:t>,</w:t>
      </w:r>
      <w:r w:rsidR="00E1050D">
        <w:t xml:space="preserve"> </w:t>
      </w:r>
      <w:r w:rsidR="00F26886">
        <w:t>and</w:t>
      </w:r>
      <w:r w:rsidR="00E1050D">
        <w:t xml:space="preserve"> </w:t>
      </w:r>
      <w:r w:rsidR="00286937">
        <w:t>w</w:t>
      </w:r>
      <w:r w:rsidR="00E1050D">
        <w:t>here an item</w:t>
      </w:r>
      <w:r>
        <w:t xml:space="preserve"> lack</w:t>
      </w:r>
      <w:r w:rsidR="009E1ADC">
        <w:t>s</w:t>
      </w:r>
      <w:r>
        <w:t xml:space="preserve"> a </w:t>
      </w:r>
      <w:r w:rsidR="00AA2CEC">
        <w:t xml:space="preserve">national </w:t>
      </w:r>
      <w:r>
        <w:t>CAM-compliant assessment</w:t>
      </w:r>
      <w:r w:rsidR="00AA2CEC">
        <w:t xml:space="preserve">, </w:t>
      </w:r>
      <w:r w:rsidR="00262C99">
        <w:t>the Victorian CAM-compliant status is used</w:t>
      </w:r>
      <w:r w:rsidR="00B20B6C">
        <w:t>;</w:t>
      </w:r>
      <w:r w:rsidR="00AA2CEC">
        <w:t xml:space="preserve"> </w:t>
      </w:r>
      <w:r w:rsidR="00CC19F9">
        <w:t>or</w:t>
      </w:r>
    </w:p>
    <w:p w14:paraId="6152E579" w14:textId="753DD000" w:rsidR="00FA4DFB" w:rsidRDefault="009D6827" w:rsidP="00507BDD">
      <w:pPr>
        <w:pStyle w:val="ListBullet"/>
        <w:ind w:left="567" w:hanging="454"/>
      </w:pPr>
      <w:r>
        <w:t>the FFG Threatened List includ</w:t>
      </w:r>
      <w:r w:rsidR="00FA4DFB">
        <w:t>es</w:t>
      </w:r>
      <w:r>
        <w:t xml:space="preserve"> Victorian endemic taxa that have recently </w:t>
      </w:r>
      <w:r w:rsidR="00445682">
        <w:t xml:space="preserve">been </w:t>
      </w:r>
      <w:r>
        <w:t xml:space="preserve">re-assessed according to the CAM but </w:t>
      </w:r>
      <w:r w:rsidR="003747B0">
        <w:t>are</w:t>
      </w:r>
      <w:r>
        <w:t xml:space="preserve"> yet </w:t>
      </w:r>
      <w:r w:rsidR="003747B0">
        <w:t>to be</w:t>
      </w:r>
      <w:r>
        <w:t xml:space="preserve"> listed under the EPBC Act. </w:t>
      </w:r>
    </w:p>
    <w:p w14:paraId="7EB16F2D" w14:textId="71767561" w:rsidR="00090EA1" w:rsidRDefault="001D4E88" w:rsidP="00FA4DFB">
      <w:pPr>
        <w:pStyle w:val="BodyText"/>
      </w:pPr>
      <w:r w:rsidRPr="001D4E88">
        <w:t>The CAM</w:t>
      </w:r>
      <w:r w:rsidR="00174FE3">
        <w:t xml:space="preserve"> </w:t>
      </w:r>
      <w:r>
        <w:t xml:space="preserve">will support </w:t>
      </w:r>
      <w:r w:rsidR="001C7C2E">
        <w:t xml:space="preserve">a Single Operational List </w:t>
      </w:r>
      <w:r w:rsidR="00545324">
        <w:t>for threatened species</w:t>
      </w:r>
      <w:r w:rsidR="007F7782">
        <w:t xml:space="preserve"> across Australia. As progress is made towards </w:t>
      </w:r>
      <w:r w:rsidR="00174FE3">
        <w:t>this</w:t>
      </w:r>
      <w:r w:rsidR="007F7782">
        <w:t xml:space="preserve">, there may continue to be </w:t>
      </w:r>
      <w:r w:rsidR="000C0804">
        <w:t>inconsistencies</w:t>
      </w:r>
      <w:r w:rsidR="007F7782">
        <w:t xml:space="preserve"> </w:t>
      </w:r>
      <w:r w:rsidR="00582BC7">
        <w:t>which will</w:t>
      </w:r>
      <w:r w:rsidR="009D6827">
        <w:t xml:space="preserve"> be resolved when the Commonwealth completes national re-assessments for taxa</w:t>
      </w:r>
      <w:r w:rsidR="007B427F">
        <w:t xml:space="preserve"> and the </w:t>
      </w:r>
      <w:r w:rsidR="009D6827">
        <w:t xml:space="preserve">EPBC list is amended </w:t>
      </w:r>
      <w:proofErr w:type="gramStart"/>
      <w:r w:rsidR="009D6827">
        <w:t>in light of</w:t>
      </w:r>
      <w:proofErr w:type="gramEnd"/>
      <w:r w:rsidR="009D6827">
        <w:t xml:space="preserve"> the</w:t>
      </w:r>
      <w:r w:rsidR="007B427F">
        <w:t xml:space="preserve">se </w:t>
      </w:r>
      <w:r w:rsidR="009D6827">
        <w:t>assessments</w:t>
      </w:r>
      <w:r w:rsidR="007B427F">
        <w:t>.</w:t>
      </w:r>
    </w:p>
    <w:p w14:paraId="1F1139F9" w14:textId="61A5E81A" w:rsidR="009D6827" w:rsidRDefault="009D6827" w:rsidP="00FA4DFB">
      <w:pPr>
        <w:pStyle w:val="BodyText"/>
        <w:rPr>
          <w:rFonts w:ascii="Arial" w:hAnsi="Arial" w:cs="Arial"/>
        </w:rPr>
      </w:pPr>
      <w:r>
        <w:t xml:space="preserve">For </w:t>
      </w:r>
      <w:r w:rsidR="0043232B">
        <w:t>up-to-date</w:t>
      </w:r>
      <w:r>
        <w:t xml:space="preserve"> information on the status of taxa under the EPBC Act, refer to the </w:t>
      </w:r>
      <w:r w:rsidRPr="0065646C">
        <w:rPr>
          <w:rFonts w:ascii="Arial" w:hAnsi="Arial" w:cs="Arial"/>
        </w:rPr>
        <w:t xml:space="preserve">Commonwealth Department of </w:t>
      </w:r>
      <w:r w:rsidR="29CE1B3C" w:rsidRPr="4FA6A821">
        <w:rPr>
          <w:rFonts w:ascii="Arial" w:eastAsia="Arial" w:hAnsi="Arial" w:cs="Arial"/>
        </w:rPr>
        <w:t>Climate Change, Energy, the Environment and Water</w:t>
      </w:r>
      <w:r w:rsidR="29CE1B3C" w:rsidRPr="224C2CEC">
        <w:rPr>
          <w:rFonts w:ascii="Arial" w:hAnsi="Arial" w:cs="Arial"/>
        </w:rPr>
        <w:t xml:space="preserve"> </w:t>
      </w:r>
      <w:r>
        <w:rPr>
          <w:rFonts w:ascii="Arial" w:hAnsi="Arial" w:cs="Arial"/>
        </w:rPr>
        <w:t>website</w:t>
      </w:r>
      <w:r w:rsidR="00205AA1">
        <w:rPr>
          <w:rFonts w:ascii="Arial" w:hAnsi="Arial" w:cs="Arial"/>
        </w:rPr>
        <w:t xml:space="preserve"> here: </w:t>
      </w:r>
      <w:hyperlink r:id="rId40">
        <w:r w:rsidR="00BF4DD7" w:rsidRPr="354C872A">
          <w:rPr>
            <w:rStyle w:val="Hyperlink"/>
            <w:rFonts w:ascii="Arial" w:hAnsi="Arial" w:cs="Arial"/>
          </w:rPr>
          <w:t>https://www.dcceew.gov.au/environment/epbc</w:t>
        </w:r>
      </w:hyperlink>
      <w:r w:rsidR="00BF4DD7">
        <w:rPr>
          <w:rFonts w:ascii="Arial" w:hAnsi="Arial" w:cs="Arial"/>
        </w:rPr>
        <w:t xml:space="preserve"> </w:t>
      </w:r>
    </w:p>
    <w:p w14:paraId="3E292FCA" w14:textId="77777777" w:rsidR="00C12A02" w:rsidRDefault="00C12A02" w:rsidP="00FA4DFB">
      <w:pPr>
        <w:pStyle w:val="BodyText"/>
        <w:rPr>
          <w:rFonts w:ascii="Arial" w:hAnsi="Arial" w:cs="Arial"/>
        </w:rPr>
      </w:pPr>
    </w:p>
    <w:p w14:paraId="266591C3" w14:textId="6F94F052" w:rsidR="00C12A02" w:rsidRPr="00C12A02" w:rsidRDefault="00C12A02" w:rsidP="00292D1A">
      <w:pPr>
        <w:pStyle w:val="Heading2"/>
        <w:rPr>
          <w:b w:val="0"/>
          <w:bCs w:val="0"/>
        </w:rPr>
      </w:pPr>
      <w:bookmarkStart w:id="51" w:name="_Toc136877751"/>
      <w:r w:rsidRPr="00292D1A">
        <w:t>Nominations to the Threatened L</w:t>
      </w:r>
      <w:r w:rsidRPr="00E41168">
        <w:t>ist</w:t>
      </w:r>
      <w:bookmarkEnd w:id="51"/>
    </w:p>
    <w:p w14:paraId="4D30F315" w14:textId="78FD9431" w:rsidR="001D42E9" w:rsidRPr="001D42E9" w:rsidRDefault="001D42E9" w:rsidP="482DA376">
      <w:pPr>
        <w:pStyle w:val="NormalWeb"/>
        <w:shd w:val="clear" w:color="auto" w:fill="FFFFFF" w:themeFill="background1"/>
      </w:pPr>
      <w:bookmarkStart w:id="52" w:name="_Toc78212721"/>
      <w:r>
        <w:t xml:space="preserve">Members of the public or organisations can make nominations </w:t>
      </w:r>
      <w:r w:rsidR="5A953059">
        <w:t>to</w:t>
      </w:r>
      <w:r>
        <w:t xml:space="preserve"> the </w:t>
      </w:r>
      <w:r w:rsidR="00E95AC1">
        <w:t xml:space="preserve">Victorian </w:t>
      </w:r>
      <w:r>
        <w:t>S</w:t>
      </w:r>
      <w:r w:rsidR="00E95AC1">
        <w:t xml:space="preserve">cientific </w:t>
      </w:r>
      <w:r>
        <w:t>A</w:t>
      </w:r>
      <w:r w:rsidR="00E95AC1">
        <w:t xml:space="preserve">dvisory </w:t>
      </w:r>
      <w:r>
        <w:t>C</w:t>
      </w:r>
      <w:r w:rsidR="00E95AC1">
        <w:t>ommittee</w:t>
      </w:r>
      <w:r w:rsidR="003520CF">
        <w:t xml:space="preserve"> (SAC)</w:t>
      </w:r>
      <w:r>
        <w:t xml:space="preserve"> to consider for listing. You may also nominate an already listed </w:t>
      </w:r>
      <w:r w:rsidR="020C58A6">
        <w:t xml:space="preserve">item </w:t>
      </w:r>
      <w:r>
        <w:t>for reassessment.</w:t>
      </w:r>
    </w:p>
    <w:p w14:paraId="0D6F0813" w14:textId="77777777" w:rsidR="003520CF" w:rsidRDefault="003520CF" w:rsidP="001D42E9">
      <w:pPr>
        <w:pStyle w:val="NormalWeb"/>
        <w:shd w:val="clear" w:color="auto" w:fill="FFFFFF"/>
        <w:rPr>
          <w:szCs w:val="20"/>
        </w:rPr>
      </w:pPr>
    </w:p>
    <w:p w14:paraId="69EA4B43" w14:textId="332B267F" w:rsidR="001D42E9" w:rsidRPr="001D42E9" w:rsidRDefault="001D42E9" w:rsidP="4FA6A821">
      <w:pPr>
        <w:pStyle w:val="NormalWeb"/>
        <w:shd w:val="clear" w:color="auto" w:fill="FFFFFF" w:themeFill="background1"/>
      </w:pPr>
      <w:r>
        <w:t>When the SAC makes a recommendation regarding a nomination in accordance with the F</w:t>
      </w:r>
      <w:r w:rsidR="003520CF">
        <w:t>FG Act</w:t>
      </w:r>
      <w:r>
        <w:t>, a report is prepared outlining that the nomination should either be supported or not be supported and a summary of the evidence supporting it. These reports form the basis for public submissions, in the case of preliminary recommendations, or for the Ministers</w:t>
      </w:r>
      <w:r w:rsidR="01CF05CF">
        <w:t>’</w:t>
      </w:r>
      <w:r>
        <w:t xml:space="preserve"> decision, in the case of final recommendations.</w:t>
      </w:r>
    </w:p>
    <w:p w14:paraId="71164416" w14:textId="77777777" w:rsidR="00B2445D" w:rsidRPr="001D42E9" w:rsidRDefault="00B2445D" w:rsidP="4FA6A821">
      <w:pPr>
        <w:pStyle w:val="NormalWeb"/>
        <w:shd w:val="clear" w:color="auto" w:fill="FFFFFF" w:themeFill="background1"/>
      </w:pPr>
    </w:p>
    <w:p w14:paraId="5C5632FD" w14:textId="6E14989C" w:rsidR="001D42E9" w:rsidRDefault="001D42E9" w:rsidP="001D42E9">
      <w:pPr>
        <w:pStyle w:val="NormalWeb"/>
        <w:shd w:val="clear" w:color="auto" w:fill="FFFFFF"/>
        <w:rPr>
          <w:szCs w:val="20"/>
        </w:rPr>
      </w:pPr>
      <w:r w:rsidRPr="001D42E9">
        <w:rPr>
          <w:szCs w:val="20"/>
        </w:rPr>
        <w:t xml:space="preserve">More information on how to nominate is </w:t>
      </w:r>
      <w:r w:rsidR="00C221D0">
        <w:rPr>
          <w:szCs w:val="20"/>
        </w:rPr>
        <w:t xml:space="preserve">available here: </w:t>
      </w:r>
      <w:hyperlink r:id="rId41" w:history="1">
        <w:r w:rsidR="00C221D0" w:rsidRPr="0045655D">
          <w:rPr>
            <w:rStyle w:val="Hyperlink"/>
            <w:szCs w:val="20"/>
          </w:rPr>
          <w:t>https://www.environment.vic.gov.au/conserving-threatened-species/threatened-list/nominating-items-for-the-flora-and-fauna-guarantee-threatened-list</w:t>
        </w:r>
      </w:hyperlink>
      <w:r w:rsidR="00C221D0">
        <w:rPr>
          <w:szCs w:val="20"/>
        </w:rPr>
        <w:t xml:space="preserve"> </w:t>
      </w:r>
    </w:p>
    <w:p w14:paraId="2D3F4FF4" w14:textId="6769946E" w:rsidR="00A50FC7" w:rsidRDefault="001D2341" w:rsidP="004F531B">
      <w:pPr>
        <w:pStyle w:val="Heading2"/>
      </w:pPr>
      <w:bookmarkStart w:id="53" w:name="_Toc136877752"/>
      <w:r>
        <w:lastRenderedPageBreak/>
        <w:t>Threat</w:t>
      </w:r>
      <w:r w:rsidR="00FB12AF">
        <w:t xml:space="preserve">ened </w:t>
      </w:r>
      <w:r w:rsidR="00551ED4">
        <w:t>Species</w:t>
      </w:r>
      <w:r w:rsidR="00FB12AF">
        <w:t xml:space="preserve"> S</w:t>
      </w:r>
      <w:r>
        <w:t>ummary</w:t>
      </w:r>
      <w:bookmarkEnd w:id="53"/>
    </w:p>
    <w:tbl>
      <w:tblPr>
        <w:tblStyle w:val="TableGrid"/>
        <w:tblW w:w="9785" w:type="dxa"/>
        <w:tblLayout w:type="fixed"/>
        <w:tblLook w:val="04A0" w:firstRow="1" w:lastRow="0" w:firstColumn="1" w:lastColumn="0" w:noHBand="0" w:noVBand="1"/>
      </w:tblPr>
      <w:tblGrid>
        <w:gridCol w:w="1417"/>
        <w:gridCol w:w="851"/>
        <w:gridCol w:w="1278"/>
        <w:gridCol w:w="1278"/>
        <w:gridCol w:w="1272"/>
        <w:gridCol w:w="1421"/>
        <w:gridCol w:w="1131"/>
        <w:gridCol w:w="1137"/>
      </w:tblGrid>
      <w:tr w:rsidR="000A60D5" w:rsidRPr="00274529" w14:paraId="46848276" w14:textId="2FF51772" w:rsidTr="00CC5A2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4" w:type="pct"/>
            <w:tcBorders>
              <w:top w:val="nil"/>
            </w:tcBorders>
            <w:vAlign w:val="center"/>
          </w:tcPr>
          <w:p w14:paraId="71B94896" w14:textId="6D2EB8DB" w:rsidR="000A60D5" w:rsidRPr="00507BDD" w:rsidRDefault="000A60D5" w:rsidP="00507BDD">
            <w:pPr>
              <w:pStyle w:val="TableTextLeft"/>
              <w:spacing w:line="240" w:lineRule="auto"/>
              <w:rPr>
                <w:b/>
                <w:bCs/>
                <w:sz w:val="18"/>
                <w:szCs w:val="18"/>
              </w:rPr>
            </w:pPr>
            <w:r w:rsidRPr="00507BDD">
              <w:rPr>
                <w:b/>
                <w:bCs/>
                <w:sz w:val="18"/>
                <w:szCs w:val="18"/>
              </w:rPr>
              <w:t>Taxonomic group</w:t>
            </w:r>
          </w:p>
        </w:tc>
        <w:tc>
          <w:tcPr>
            <w:tcW w:w="435" w:type="pct"/>
            <w:tcBorders>
              <w:top w:val="nil"/>
            </w:tcBorders>
            <w:noWrap/>
            <w:vAlign w:val="center"/>
          </w:tcPr>
          <w:p w14:paraId="6C229223" w14:textId="538F2F63"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Extinct</w:t>
            </w:r>
          </w:p>
        </w:tc>
        <w:tc>
          <w:tcPr>
            <w:tcW w:w="653" w:type="pct"/>
            <w:tcBorders>
              <w:top w:val="nil"/>
            </w:tcBorders>
            <w:vAlign w:val="center"/>
          </w:tcPr>
          <w:p w14:paraId="55C709D2" w14:textId="5D751802"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Critically Endangered</w:t>
            </w:r>
          </w:p>
        </w:tc>
        <w:tc>
          <w:tcPr>
            <w:tcW w:w="653" w:type="pct"/>
            <w:tcBorders>
              <w:top w:val="nil"/>
            </w:tcBorders>
          </w:tcPr>
          <w:p w14:paraId="09FCD9EE" w14:textId="707E0EBB" w:rsidR="000A60D5" w:rsidRPr="00507BDD" w:rsidRDefault="000A60D5" w:rsidP="00254324">
            <w:pPr>
              <w:pStyle w:val="TableTextLeft"/>
              <w:spacing w:line="240" w:lineRule="auto"/>
              <w:ind w:left="123" w:hanging="123"/>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Endangered</w:t>
            </w:r>
          </w:p>
        </w:tc>
        <w:tc>
          <w:tcPr>
            <w:tcW w:w="650" w:type="pct"/>
            <w:tcBorders>
              <w:top w:val="nil"/>
            </w:tcBorders>
          </w:tcPr>
          <w:p w14:paraId="769D97CC" w14:textId="50449C74"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Vulnerable</w:t>
            </w:r>
          </w:p>
        </w:tc>
        <w:tc>
          <w:tcPr>
            <w:tcW w:w="726" w:type="pct"/>
            <w:tcBorders>
              <w:top w:val="nil"/>
            </w:tcBorders>
          </w:tcPr>
          <w:p w14:paraId="45B1A503" w14:textId="52902DB0"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Conservation dependent</w:t>
            </w:r>
          </w:p>
        </w:tc>
        <w:tc>
          <w:tcPr>
            <w:tcW w:w="578" w:type="pct"/>
            <w:tcBorders>
              <w:top w:val="nil"/>
            </w:tcBorders>
          </w:tcPr>
          <w:p w14:paraId="4F9D6695" w14:textId="4908F19A" w:rsidR="000A60D5" w:rsidRPr="00507BDD" w:rsidRDefault="000A60D5" w:rsidP="00A75B77">
            <w:pPr>
              <w:pStyle w:val="TableTextLeft"/>
              <w:spacing w:line="240" w:lineRule="auto"/>
              <w:ind w:left="-121"/>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Threatened</w:t>
            </w:r>
          </w:p>
        </w:tc>
        <w:tc>
          <w:tcPr>
            <w:tcW w:w="582" w:type="pct"/>
            <w:tcBorders>
              <w:top w:val="nil"/>
            </w:tcBorders>
          </w:tcPr>
          <w:p w14:paraId="5196B17F" w14:textId="5015FEEB" w:rsidR="000A60D5" w:rsidRDefault="000A60D5" w:rsidP="009A7A0C">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Total</w:t>
            </w:r>
          </w:p>
        </w:tc>
      </w:tr>
      <w:tr w:rsidR="000A60D5" w:rsidRPr="00274529" w14:paraId="08B9B186" w14:textId="1427C63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648DBBD0" w14:textId="0A614E98" w:rsidR="000A60D5" w:rsidRPr="00507BDD" w:rsidRDefault="000A60D5" w:rsidP="00507BDD">
            <w:pPr>
              <w:pStyle w:val="TableTextLeft"/>
              <w:spacing w:line="240" w:lineRule="auto"/>
              <w:rPr>
                <w:sz w:val="18"/>
                <w:szCs w:val="18"/>
              </w:rPr>
            </w:pPr>
            <w:r w:rsidRPr="00507BDD">
              <w:rPr>
                <w:sz w:val="18"/>
                <w:szCs w:val="18"/>
              </w:rPr>
              <w:t>Mammals</w:t>
            </w:r>
          </w:p>
        </w:tc>
        <w:tc>
          <w:tcPr>
            <w:tcW w:w="435" w:type="pct"/>
            <w:noWrap/>
          </w:tcPr>
          <w:p w14:paraId="2C6AF753" w14:textId="05773EB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13</w:t>
            </w:r>
          </w:p>
        </w:tc>
        <w:tc>
          <w:tcPr>
            <w:tcW w:w="653" w:type="pct"/>
          </w:tcPr>
          <w:p w14:paraId="7341FDCE" w14:textId="2FB9B46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3" w:type="pct"/>
          </w:tcPr>
          <w:p w14:paraId="01235C5B" w14:textId="244A99C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16</w:t>
            </w:r>
          </w:p>
        </w:tc>
        <w:tc>
          <w:tcPr>
            <w:tcW w:w="650" w:type="pct"/>
          </w:tcPr>
          <w:p w14:paraId="63967A3A" w14:textId="0B767BA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16</w:t>
            </w:r>
          </w:p>
        </w:tc>
        <w:tc>
          <w:tcPr>
            <w:tcW w:w="726" w:type="pct"/>
          </w:tcPr>
          <w:p w14:paraId="3DC97F47"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1C64AABA" w14:textId="605C5D6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251CBE9D" w14:textId="0FAB377E"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52</w:t>
            </w:r>
          </w:p>
        </w:tc>
      </w:tr>
      <w:tr w:rsidR="000A60D5" w:rsidRPr="00274529" w14:paraId="0C6A116F" w14:textId="423FF00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E9A2A65" w14:textId="70D5DBC2" w:rsidR="000A60D5" w:rsidRPr="00507BDD" w:rsidRDefault="000A60D5" w:rsidP="00507BDD">
            <w:pPr>
              <w:pStyle w:val="TableTextLeft"/>
              <w:spacing w:line="240" w:lineRule="auto"/>
              <w:rPr>
                <w:sz w:val="18"/>
                <w:szCs w:val="18"/>
              </w:rPr>
            </w:pPr>
            <w:r w:rsidRPr="00507BDD">
              <w:rPr>
                <w:sz w:val="18"/>
                <w:szCs w:val="18"/>
              </w:rPr>
              <w:t>Birds</w:t>
            </w:r>
          </w:p>
        </w:tc>
        <w:tc>
          <w:tcPr>
            <w:tcW w:w="435" w:type="pct"/>
            <w:noWrap/>
          </w:tcPr>
          <w:p w14:paraId="5B59504A" w14:textId="0286C17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15C53D65" w14:textId="3695525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28</w:t>
            </w:r>
          </w:p>
        </w:tc>
        <w:tc>
          <w:tcPr>
            <w:tcW w:w="653" w:type="pct"/>
          </w:tcPr>
          <w:p w14:paraId="3E02B264" w14:textId="4B27D09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40</w:t>
            </w:r>
          </w:p>
        </w:tc>
        <w:tc>
          <w:tcPr>
            <w:tcW w:w="650" w:type="pct"/>
          </w:tcPr>
          <w:p w14:paraId="456BEC80" w14:textId="59D502D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r w:rsidR="00412DF4">
              <w:rPr>
                <w:sz w:val="18"/>
                <w:szCs w:val="18"/>
              </w:rPr>
              <w:t>5</w:t>
            </w:r>
          </w:p>
        </w:tc>
        <w:tc>
          <w:tcPr>
            <w:tcW w:w="726" w:type="pct"/>
          </w:tcPr>
          <w:p w14:paraId="659EE96B"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CFE8D0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3B08FC3" w14:textId="13566971"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10</w:t>
            </w:r>
            <w:r w:rsidR="00412DF4">
              <w:rPr>
                <w:b/>
                <w:bCs/>
                <w:sz w:val="18"/>
                <w:szCs w:val="18"/>
              </w:rPr>
              <w:t>5</w:t>
            </w:r>
          </w:p>
        </w:tc>
      </w:tr>
      <w:tr w:rsidR="000A60D5" w:rsidRPr="00274529" w14:paraId="3BD8C469" w14:textId="1892C5B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8C4A46F" w14:textId="48B710B8" w:rsidR="000A60D5" w:rsidRPr="00507BDD" w:rsidRDefault="000A60D5" w:rsidP="00507BDD">
            <w:pPr>
              <w:pStyle w:val="TableTextLeft"/>
              <w:spacing w:line="240" w:lineRule="auto"/>
              <w:rPr>
                <w:sz w:val="18"/>
                <w:szCs w:val="18"/>
              </w:rPr>
            </w:pPr>
            <w:r w:rsidRPr="00507BDD">
              <w:rPr>
                <w:sz w:val="18"/>
                <w:szCs w:val="18"/>
              </w:rPr>
              <w:t>Reptiles</w:t>
            </w:r>
          </w:p>
        </w:tc>
        <w:tc>
          <w:tcPr>
            <w:tcW w:w="435" w:type="pct"/>
            <w:noWrap/>
          </w:tcPr>
          <w:p w14:paraId="7AE4F004" w14:textId="3D00AD2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7AE0076B" w14:textId="09340A3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15</w:t>
            </w:r>
          </w:p>
        </w:tc>
        <w:tc>
          <w:tcPr>
            <w:tcW w:w="653" w:type="pct"/>
          </w:tcPr>
          <w:p w14:paraId="5A81490C" w14:textId="1F441FA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24</w:t>
            </w:r>
          </w:p>
        </w:tc>
        <w:tc>
          <w:tcPr>
            <w:tcW w:w="650" w:type="pct"/>
          </w:tcPr>
          <w:p w14:paraId="5D20EF7E" w14:textId="67152F8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2468D64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C06B0F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1315183E" w14:textId="3EE3A86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41</w:t>
            </w:r>
          </w:p>
        </w:tc>
      </w:tr>
      <w:tr w:rsidR="000A60D5" w:rsidRPr="00274529" w14:paraId="6C037166" w14:textId="1E981DC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7BD4E793" w14:textId="771C7DA8" w:rsidR="000A60D5" w:rsidRPr="00507BDD" w:rsidRDefault="000A60D5" w:rsidP="00507BDD">
            <w:pPr>
              <w:pStyle w:val="TableTextLeft"/>
              <w:spacing w:line="240" w:lineRule="auto"/>
              <w:rPr>
                <w:sz w:val="18"/>
                <w:szCs w:val="18"/>
              </w:rPr>
            </w:pPr>
            <w:r w:rsidRPr="00507BDD">
              <w:rPr>
                <w:sz w:val="18"/>
                <w:szCs w:val="18"/>
              </w:rPr>
              <w:t>Amphibians</w:t>
            </w:r>
          </w:p>
        </w:tc>
        <w:tc>
          <w:tcPr>
            <w:tcW w:w="435" w:type="pct"/>
            <w:noWrap/>
          </w:tcPr>
          <w:p w14:paraId="31C4F54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679FE049" w14:textId="58F56BE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7</w:t>
            </w:r>
          </w:p>
        </w:tc>
        <w:tc>
          <w:tcPr>
            <w:tcW w:w="653" w:type="pct"/>
          </w:tcPr>
          <w:p w14:paraId="0B976865" w14:textId="1E99A7B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7</w:t>
            </w:r>
          </w:p>
        </w:tc>
        <w:tc>
          <w:tcPr>
            <w:tcW w:w="650" w:type="pct"/>
          </w:tcPr>
          <w:p w14:paraId="7AC6F69A" w14:textId="3FD678FA"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4CEAC3E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657702E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38E20DA8" w14:textId="746CF1F6"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15</w:t>
            </w:r>
          </w:p>
        </w:tc>
      </w:tr>
      <w:tr w:rsidR="000A60D5" w:rsidRPr="00274529" w14:paraId="399D9241" w14:textId="65B4667C"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A8B1579" w14:textId="4A1399DF" w:rsidR="000A60D5" w:rsidRPr="00507BDD" w:rsidRDefault="000A60D5" w:rsidP="00507BDD">
            <w:pPr>
              <w:pStyle w:val="TableTextLeft"/>
              <w:spacing w:line="240" w:lineRule="auto"/>
              <w:rPr>
                <w:sz w:val="18"/>
                <w:szCs w:val="18"/>
              </w:rPr>
            </w:pPr>
            <w:r w:rsidRPr="00507BDD">
              <w:rPr>
                <w:sz w:val="18"/>
                <w:szCs w:val="18"/>
              </w:rPr>
              <w:t>Fish</w:t>
            </w:r>
          </w:p>
        </w:tc>
        <w:tc>
          <w:tcPr>
            <w:tcW w:w="435" w:type="pct"/>
            <w:noWrap/>
          </w:tcPr>
          <w:p w14:paraId="64C37648" w14:textId="7AE2DF3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56637C6A" w14:textId="2B1F04DE"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15</w:t>
            </w:r>
          </w:p>
        </w:tc>
        <w:tc>
          <w:tcPr>
            <w:tcW w:w="653" w:type="pct"/>
          </w:tcPr>
          <w:p w14:paraId="671F0113" w14:textId="374932B9"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14</w:t>
            </w:r>
          </w:p>
        </w:tc>
        <w:tc>
          <w:tcPr>
            <w:tcW w:w="650" w:type="pct"/>
          </w:tcPr>
          <w:p w14:paraId="3E9058E4" w14:textId="4820A36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726" w:type="pct"/>
          </w:tcPr>
          <w:p w14:paraId="7F3FB362" w14:textId="1DC204D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578" w:type="pct"/>
          </w:tcPr>
          <w:p w14:paraId="545C60CF"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DDD9DDE" w14:textId="4A8C2EE1"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38</w:t>
            </w:r>
          </w:p>
        </w:tc>
      </w:tr>
      <w:tr w:rsidR="000A60D5" w:rsidRPr="00274529" w14:paraId="35321C8F" w14:textId="15160EAC"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68ACF9BB" w14:textId="76690672" w:rsidR="000A60D5" w:rsidRPr="00507BDD" w:rsidRDefault="000A60D5" w:rsidP="00507BDD">
            <w:pPr>
              <w:pStyle w:val="TableTextLeft"/>
              <w:spacing w:line="240" w:lineRule="auto"/>
              <w:rPr>
                <w:sz w:val="18"/>
                <w:szCs w:val="18"/>
              </w:rPr>
            </w:pPr>
            <w:r w:rsidRPr="00507BDD">
              <w:rPr>
                <w:sz w:val="18"/>
                <w:szCs w:val="18"/>
              </w:rPr>
              <w:t>Crustaceans</w:t>
            </w:r>
          </w:p>
        </w:tc>
        <w:tc>
          <w:tcPr>
            <w:tcW w:w="435" w:type="pct"/>
            <w:noWrap/>
          </w:tcPr>
          <w:p w14:paraId="4EF557B2" w14:textId="4549AC9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50FE2E22" w14:textId="12D67809"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9</w:t>
            </w:r>
          </w:p>
        </w:tc>
        <w:tc>
          <w:tcPr>
            <w:tcW w:w="653" w:type="pct"/>
          </w:tcPr>
          <w:p w14:paraId="044A9FA0" w14:textId="1A9CC0E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22</w:t>
            </w:r>
          </w:p>
        </w:tc>
        <w:tc>
          <w:tcPr>
            <w:tcW w:w="650" w:type="pct"/>
          </w:tcPr>
          <w:p w14:paraId="05C35A5F" w14:textId="7A29CB1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12</w:t>
            </w:r>
          </w:p>
        </w:tc>
        <w:tc>
          <w:tcPr>
            <w:tcW w:w="726" w:type="pct"/>
          </w:tcPr>
          <w:p w14:paraId="2CC9620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4F82663" w14:textId="450FBEA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7E717BB1" w14:textId="27EE6B8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45</w:t>
            </w:r>
          </w:p>
        </w:tc>
      </w:tr>
      <w:tr w:rsidR="000A60D5" w:rsidRPr="00274529" w14:paraId="49B0759B" w14:textId="461F69A7"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9FAFDBC" w14:textId="5F73F4EA" w:rsidR="000A60D5" w:rsidRPr="00507BDD" w:rsidRDefault="000A60D5" w:rsidP="00507BDD">
            <w:pPr>
              <w:pStyle w:val="TableTextLeft"/>
              <w:spacing w:line="240" w:lineRule="auto"/>
              <w:rPr>
                <w:sz w:val="18"/>
                <w:szCs w:val="18"/>
              </w:rPr>
            </w:pPr>
            <w:r w:rsidRPr="00507BDD">
              <w:rPr>
                <w:sz w:val="18"/>
                <w:szCs w:val="18"/>
              </w:rPr>
              <w:t>Insects</w:t>
            </w:r>
          </w:p>
        </w:tc>
        <w:tc>
          <w:tcPr>
            <w:tcW w:w="435" w:type="pct"/>
            <w:noWrap/>
          </w:tcPr>
          <w:p w14:paraId="0CE509AA" w14:textId="119BFF6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653" w:type="pct"/>
          </w:tcPr>
          <w:p w14:paraId="331B0CB0" w14:textId="572DB64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11</w:t>
            </w:r>
          </w:p>
        </w:tc>
        <w:tc>
          <w:tcPr>
            <w:tcW w:w="653" w:type="pct"/>
          </w:tcPr>
          <w:p w14:paraId="06FE63EC" w14:textId="00AACCB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25</w:t>
            </w:r>
          </w:p>
        </w:tc>
        <w:tc>
          <w:tcPr>
            <w:tcW w:w="650" w:type="pct"/>
          </w:tcPr>
          <w:p w14:paraId="3CAE36E3" w14:textId="01A7BC7A"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19</w:t>
            </w:r>
          </w:p>
        </w:tc>
        <w:tc>
          <w:tcPr>
            <w:tcW w:w="726" w:type="pct"/>
          </w:tcPr>
          <w:p w14:paraId="7DAFD41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49FDF37"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15618C7B" w14:textId="7DD4E6EA"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58</w:t>
            </w:r>
          </w:p>
        </w:tc>
      </w:tr>
      <w:tr w:rsidR="000A60D5" w:rsidRPr="00274529" w14:paraId="427B6351" w14:textId="153645F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6DC172D" w14:textId="5F981EB9" w:rsidR="000A60D5" w:rsidRPr="00507BDD" w:rsidRDefault="000A60D5" w:rsidP="00507BDD">
            <w:pPr>
              <w:pStyle w:val="TableTextLeft"/>
              <w:spacing w:line="240" w:lineRule="auto"/>
              <w:rPr>
                <w:sz w:val="18"/>
                <w:szCs w:val="18"/>
              </w:rPr>
            </w:pPr>
            <w:r w:rsidRPr="00507BDD">
              <w:rPr>
                <w:sz w:val="18"/>
                <w:szCs w:val="18"/>
              </w:rPr>
              <w:t>Molluscs</w:t>
            </w:r>
          </w:p>
        </w:tc>
        <w:tc>
          <w:tcPr>
            <w:tcW w:w="435" w:type="pct"/>
            <w:noWrap/>
          </w:tcPr>
          <w:p w14:paraId="54720DB6" w14:textId="151B1EE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33E3255" w14:textId="7BD35386"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3" w:type="pct"/>
          </w:tcPr>
          <w:p w14:paraId="1F269D8F" w14:textId="47BA353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0" w:type="pct"/>
          </w:tcPr>
          <w:p w14:paraId="4B2810A0" w14:textId="66B048F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1458DC4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034A459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94BF8C2" w14:textId="5FDB9432"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11</w:t>
            </w:r>
          </w:p>
        </w:tc>
      </w:tr>
      <w:tr w:rsidR="000A60D5" w:rsidRPr="00274529" w14:paraId="3B0AFA0B" w14:textId="2DD1C84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29DF983" w14:textId="18FB8B9D" w:rsidR="000A60D5" w:rsidRPr="00507BDD" w:rsidRDefault="000A60D5" w:rsidP="00507BDD">
            <w:pPr>
              <w:pStyle w:val="TableTextLeft"/>
              <w:spacing w:line="240" w:lineRule="auto"/>
              <w:ind w:right="-113"/>
              <w:rPr>
                <w:sz w:val="18"/>
                <w:szCs w:val="18"/>
              </w:rPr>
            </w:pPr>
            <w:r w:rsidRPr="00507BDD">
              <w:rPr>
                <w:sz w:val="18"/>
                <w:szCs w:val="18"/>
              </w:rPr>
              <w:t>Platyhelminths</w:t>
            </w:r>
          </w:p>
        </w:tc>
        <w:tc>
          <w:tcPr>
            <w:tcW w:w="435" w:type="pct"/>
            <w:noWrap/>
          </w:tcPr>
          <w:p w14:paraId="5179DD52" w14:textId="4C7CBAB6"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610810B4"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5FDD2FBA" w14:textId="7A89D77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6FB466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716832D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4D013651"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41FA39BD" w14:textId="05D1296B"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w:t>
            </w:r>
          </w:p>
        </w:tc>
      </w:tr>
      <w:tr w:rsidR="000A60D5" w:rsidRPr="00274529" w14:paraId="40F94F24" w14:textId="5637456D"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34D4B0CC" w14:textId="0537C0FF" w:rsidR="000A60D5" w:rsidRPr="00507BDD" w:rsidRDefault="000A60D5" w:rsidP="00507BDD">
            <w:pPr>
              <w:pStyle w:val="TableTextLeft"/>
              <w:spacing w:line="240" w:lineRule="auto"/>
              <w:rPr>
                <w:sz w:val="18"/>
                <w:szCs w:val="18"/>
              </w:rPr>
            </w:pPr>
            <w:r w:rsidRPr="00507BDD">
              <w:rPr>
                <w:sz w:val="18"/>
                <w:szCs w:val="18"/>
              </w:rPr>
              <w:t>Annelids</w:t>
            </w:r>
          </w:p>
        </w:tc>
        <w:tc>
          <w:tcPr>
            <w:tcW w:w="435" w:type="pct"/>
            <w:noWrap/>
          </w:tcPr>
          <w:p w14:paraId="5E8F4A9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A2C68F4"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54C32F08" w14:textId="66D7D9C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EF0304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F79F77A"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4517E6A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673A7C2B" w14:textId="442EACE3"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w:t>
            </w:r>
          </w:p>
        </w:tc>
      </w:tr>
      <w:tr w:rsidR="000A60D5" w:rsidRPr="00274529" w14:paraId="380D1ADF" w14:textId="405E3C42"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4AA95A5D" w14:textId="374B3D45" w:rsidR="000A60D5" w:rsidRPr="00507BDD" w:rsidRDefault="000A60D5" w:rsidP="00507BDD">
            <w:pPr>
              <w:pStyle w:val="TableTextLeft"/>
              <w:spacing w:line="240" w:lineRule="auto"/>
              <w:rPr>
                <w:sz w:val="18"/>
                <w:szCs w:val="18"/>
              </w:rPr>
            </w:pPr>
            <w:r w:rsidRPr="00507BDD">
              <w:rPr>
                <w:sz w:val="18"/>
                <w:szCs w:val="18"/>
              </w:rPr>
              <w:t>Cnidarians</w:t>
            </w:r>
          </w:p>
        </w:tc>
        <w:tc>
          <w:tcPr>
            <w:tcW w:w="435" w:type="pct"/>
            <w:noWrap/>
          </w:tcPr>
          <w:p w14:paraId="5DFC7B9F"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A1F7ACC" w14:textId="49CCAE7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64B6BD7F" w14:textId="134951E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190A5B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5329C5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1A3E82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CC07BAC" w14:textId="48C17B24"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2</w:t>
            </w:r>
          </w:p>
        </w:tc>
      </w:tr>
      <w:tr w:rsidR="000A60D5" w:rsidRPr="00274529" w14:paraId="0693EFF7" w14:textId="0DA84FB5"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3B2FB81" w14:textId="0B265E3F" w:rsidR="000A60D5" w:rsidRPr="00507BDD" w:rsidRDefault="000A60D5" w:rsidP="00507BDD">
            <w:pPr>
              <w:pStyle w:val="TableTextLeft"/>
              <w:spacing w:line="240" w:lineRule="auto"/>
              <w:rPr>
                <w:sz w:val="18"/>
                <w:szCs w:val="18"/>
              </w:rPr>
            </w:pPr>
            <w:r w:rsidRPr="00507BDD">
              <w:rPr>
                <w:sz w:val="18"/>
                <w:szCs w:val="18"/>
              </w:rPr>
              <w:t>Echinoderms</w:t>
            </w:r>
          </w:p>
        </w:tc>
        <w:tc>
          <w:tcPr>
            <w:tcW w:w="435" w:type="pct"/>
            <w:noWrap/>
          </w:tcPr>
          <w:p w14:paraId="04673F36"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07F0A8B4" w14:textId="6016E9D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3" w:type="pct"/>
          </w:tcPr>
          <w:p w14:paraId="3684A9B4" w14:textId="39AED5A1"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0" w:type="pct"/>
          </w:tcPr>
          <w:p w14:paraId="1A6F2D9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634D37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23A185BA"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3C51ADAD" w14:textId="419DF39D"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8</w:t>
            </w:r>
          </w:p>
        </w:tc>
      </w:tr>
      <w:tr w:rsidR="000A60D5" w:rsidRPr="00274529" w14:paraId="3C7A0710" w14:textId="3B89643A"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6F97AFA" w14:textId="52186C22" w:rsidR="000A60D5" w:rsidRPr="00507BDD" w:rsidRDefault="000A60D5" w:rsidP="00507BDD">
            <w:pPr>
              <w:pStyle w:val="TableTextLeft"/>
              <w:spacing w:line="240" w:lineRule="auto"/>
              <w:rPr>
                <w:sz w:val="18"/>
                <w:szCs w:val="18"/>
              </w:rPr>
            </w:pPr>
            <w:r w:rsidRPr="00507BDD">
              <w:rPr>
                <w:sz w:val="18"/>
                <w:szCs w:val="18"/>
              </w:rPr>
              <w:t>Vascular plants</w:t>
            </w:r>
          </w:p>
        </w:tc>
        <w:tc>
          <w:tcPr>
            <w:tcW w:w="435" w:type="pct"/>
            <w:noWrap/>
          </w:tcPr>
          <w:p w14:paraId="2BEF6A8A" w14:textId="7E2D6F3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30</w:t>
            </w:r>
          </w:p>
        </w:tc>
        <w:tc>
          <w:tcPr>
            <w:tcW w:w="653" w:type="pct"/>
          </w:tcPr>
          <w:p w14:paraId="1AD6FFEF" w14:textId="4C88B97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427</w:t>
            </w:r>
          </w:p>
        </w:tc>
        <w:tc>
          <w:tcPr>
            <w:tcW w:w="653" w:type="pct"/>
          </w:tcPr>
          <w:p w14:paraId="45253875" w14:textId="30BED33E"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885</w:t>
            </w:r>
          </w:p>
        </w:tc>
        <w:tc>
          <w:tcPr>
            <w:tcW w:w="650" w:type="pct"/>
          </w:tcPr>
          <w:p w14:paraId="3FF3C907" w14:textId="506D5D8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215</w:t>
            </w:r>
          </w:p>
        </w:tc>
        <w:tc>
          <w:tcPr>
            <w:tcW w:w="726" w:type="pct"/>
          </w:tcPr>
          <w:p w14:paraId="0673FA4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2A55E68A" w14:textId="4C711BF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1D874D2D" w14:textId="383CEC6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1558</w:t>
            </w:r>
          </w:p>
        </w:tc>
      </w:tr>
      <w:tr w:rsidR="000A60D5" w:rsidRPr="00274529" w14:paraId="459644F7" w14:textId="0A563690"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4FFD2F30" w14:textId="1A539C1E" w:rsidR="000A60D5" w:rsidRPr="00507BDD" w:rsidRDefault="000A60D5" w:rsidP="00507BDD">
            <w:pPr>
              <w:pStyle w:val="TableTextLeft"/>
              <w:spacing w:line="240" w:lineRule="auto"/>
              <w:rPr>
                <w:sz w:val="18"/>
                <w:szCs w:val="18"/>
              </w:rPr>
            </w:pPr>
            <w:r w:rsidRPr="00507BDD">
              <w:rPr>
                <w:sz w:val="18"/>
                <w:szCs w:val="18"/>
              </w:rPr>
              <w:t>Non-vascular plants</w:t>
            </w:r>
          </w:p>
        </w:tc>
        <w:tc>
          <w:tcPr>
            <w:tcW w:w="435" w:type="pct"/>
            <w:noWrap/>
          </w:tcPr>
          <w:p w14:paraId="3F0829D1" w14:textId="6680D3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3739078D" w14:textId="28376091"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27</w:t>
            </w:r>
          </w:p>
        </w:tc>
        <w:tc>
          <w:tcPr>
            <w:tcW w:w="653" w:type="pct"/>
          </w:tcPr>
          <w:p w14:paraId="21E370C9" w14:textId="718E84F5"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29</w:t>
            </w:r>
          </w:p>
        </w:tc>
        <w:tc>
          <w:tcPr>
            <w:tcW w:w="650" w:type="pct"/>
          </w:tcPr>
          <w:p w14:paraId="2D6A8A37" w14:textId="635759C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726" w:type="pct"/>
          </w:tcPr>
          <w:p w14:paraId="6B45267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6E2605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826ECFC" w14:textId="207FCA8A"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60</w:t>
            </w:r>
          </w:p>
        </w:tc>
      </w:tr>
      <w:tr w:rsidR="000A60D5" w:rsidRPr="00274529" w14:paraId="74A7E54B" w14:textId="55D443A9"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C576F87" w14:textId="1A4D8A44" w:rsidR="000A60D5" w:rsidRPr="00507BDD" w:rsidRDefault="000A60D5" w:rsidP="00507BDD">
            <w:pPr>
              <w:pStyle w:val="TableTextLeft"/>
              <w:spacing w:line="240" w:lineRule="auto"/>
              <w:rPr>
                <w:sz w:val="18"/>
                <w:szCs w:val="18"/>
              </w:rPr>
            </w:pPr>
            <w:r w:rsidRPr="00507BDD">
              <w:rPr>
                <w:sz w:val="18"/>
                <w:szCs w:val="18"/>
              </w:rPr>
              <w:t>Fungi and lichens</w:t>
            </w:r>
          </w:p>
        </w:tc>
        <w:tc>
          <w:tcPr>
            <w:tcW w:w="435" w:type="pct"/>
            <w:noWrap/>
          </w:tcPr>
          <w:p w14:paraId="615E4C9B"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79ADC9D8" w14:textId="1D44EAD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1B25671F" w14:textId="3044D52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0" w:type="pct"/>
          </w:tcPr>
          <w:p w14:paraId="04F1C94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4AC3B1C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087612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20C1948" w14:textId="79F4220E"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8</w:t>
            </w:r>
          </w:p>
        </w:tc>
      </w:tr>
      <w:tr w:rsidR="000A60D5" w:rsidRPr="00274529" w14:paraId="494A0A7A" w14:textId="77777777"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3C5CBCF" w14:textId="60BAD5E5" w:rsidR="000A60D5" w:rsidRPr="000A60D5" w:rsidRDefault="000A60D5" w:rsidP="00507BDD">
            <w:pPr>
              <w:pStyle w:val="TableTextLeft"/>
              <w:spacing w:line="240" w:lineRule="auto"/>
              <w:rPr>
                <w:b/>
                <w:bCs/>
                <w:sz w:val="18"/>
                <w:szCs w:val="18"/>
              </w:rPr>
            </w:pPr>
            <w:r w:rsidRPr="000A60D5">
              <w:rPr>
                <w:b/>
                <w:bCs/>
                <w:sz w:val="18"/>
                <w:szCs w:val="18"/>
              </w:rPr>
              <w:t>T</w:t>
            </w:r>
            <w:r w:rsidR="00077527">
              <w:rPr>
                <w:b/>
                <w:bCs/>
                <w:sz w:val="18"/>
                <w:szCs w:val="18"/>
              </w:rPr>
              <w:t>otal</w:t>
            </w:r>
          </w:p>
        </w:tc>
        <w:tc>
          <w:tcPr>
            <w:tcW w:w="435" w:type="pct"/>
            <w:noWrap/>
          </w:tcPr>
          <w:p w14:paraId="56287CC5" w14:textId="1BEAEBBB"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53</w:t>
            </w:r>
          </w:p>
        </w:tc>
        <w:tc>
          <w:tcPr>
            <w:tcW w:w="653" w:type="pct"/>
          </w:tcPr>
          <w:p w14:paraId="6A4770B9" w14:textId="7A9D57D0"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556</w:t>
            </w:r>
          </w:p>
        </w:tc>
        <w:tc>
          <w:tcPr>
            <w:tcW w:w="653" w:type="pct"/>
          </w:tcPr>
          <w:p w14:paraId="51BC5D45" w14:textId="2B18EDCE"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1081</w:t>
            </w:r>
          </w:p>
        </w:tc>
        <w:tc>
          <w:tcPr>
            <w:tcW w:w="650" w:type="pct"/>
          </w:tcPr>
          <w:p w14:paraId="425307C4" w14:textId="46DA5D54"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30</w:t>
            </w:r>
            <w:r w:rsidR="00412DF4">
              <w:rPr>
                <w:b/>
                <w:bCs/>
                <w:sz w:val="18"/>
                <w:szCs w:val="18"/>
              </w:rPr>
              <w:t>7</w:t>
            </w:r>
          </w:p>
        </w:tc>
        <w:tc>
          <w:tcPr>
            <w:tcW w:w="726" w:type="pct"/>
          </w:tcPr>
          <w:p w14:paraId="065DD308" w14:textId="265B8306"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w:t>
            </w:r>
          </w:p>
        </w:tc>
        <w:tc>
          <w:tcPr>
            <w:tcW w:w="578" w:type="pct"/>
          </w:tcPr>
          <w:p w14:paraId="587591CD" w14:textId="1FBE3501"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w:t>
            </w:r>
          </w:p>
        </w:tc>
        <w:tc>
          <w:tcPr>
            <w:tcW w:w="582" w:type="pct"/>
          </w:tcPr>
          <w:p w14:paraId="316752A5" w14:textId="76C361CB" w:rsidR="000A60D5" w:rsidRPr="000A60D5"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200</w:t>
            </w:r>
            <w:r w:rsidR="00412DF4">
              <w:rPr>
                <w:b/>
                <w:bCs/>
                <w:sz w:val="18"/>
                <w:szCs w:val="18"/>
              </w:rPr>
              <w:t>3</w:t>
            </w:r>
          </w:p>
        </w:tc>
      </w:tr>
    </w:tbl>
    <w:p w14:paraId="26419DCD" w14:textId="77777777" w:rsidR="00A70238" w:rsidRDefault="00A70238" w:rsidP="00A70238">
      <w:pPr>
        <w:pStyle w:val="BodyText100ThemeColour"/>
      </w:pPr>
    </w:p>
    <w:p w14:paraId="329B3995" w14:textId="57561260" w:rsidR="00A70238" w:rsidRDefault="00A70238" w:rsidP="00A70238">
      <w:pPr>
        <w:pStyle w:val="Heading2"/>
      </w:pPr>
      <w:bookmarkStart w:id="54" w:name="_Toc136877753"/>
      <w:r>
        <w:t>Threatened Communities Summary</w:t>
      </w:r>
      <w:bookmarkEnd w:id="54"/>
    </w:p>
    <w:tbl>
      <w:tblPr>
        <w:tblStyle w:val="TableGrid"/>
        <w:tblW w:w="4680" w:type="dxa"/>
        <w:tblLayout w:type="fixed"/>
        <w:tblLook w:val="04A0" w:firstRow="1" w:lastRow="0" w:firstColumn="1" w:lastColumn="0" w:noHBand="0" w:noVBand="1"/>
      </w:tblPr>
      <w:tblGrid>
        <w:gridCol w:w="2410"/>
        <w:gridCol w:w="2270"/>
      </w:tblGrid>
      <w:tr w:rsidR="0001077A" w:rsidRPr="00274529" w14:paraId="6B4CA92D" w14:textId="77777777" w:rsidTr="00CB7E3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5" w:type="pct"/>
            <w:tcBorders>
              <w:top w:val="nil"/>
            </w:tcBorders>
            <w:vAlign w:val="center"/>
          </w:tcPr>
          <w:p w14:paraId="44988BEC" w14:textId="284A1EDA" w:rsidR="0001077A" w:rsidRPr="00507BDD" w:rsidRDefault="0001077A">
            <w:pPr>
              <w:pStyle w:val="TableTextLeft"/>
              <w:spacing w:line="240" w:lineRule="auto"/>
              <w:rPr>
                <w:b/>
                <w:bCs/>
                <w:sz w:val="18"/>
                <w:szCs w:val="18"/>
              </w:rPr>
            </w:pPr>
            <w:r>
              <w:rPr>
                <w:b/>
                <w:bCs/>
                <w:sz w:val="18"/>
                <w:szCs w:val="18"/>
              </w:rPr>
              <w:t xml:space="preserve">Community </w:t>
            </w:r>
          </w:p>
        </w:tc>
        <w:tc>
          <w:tcPr>
            <w:tcW w:w="2425" w:type="pct"/>
            <w:tcBorders>
              <w:top w:val="nil"/>
            </w:tcBorders>
          </w:tcPr>
          <w:p w14:paraId="0E019765" w14:textId="121E1CF8" w:rsidR="0001077A" w:rsidRDefault="007C6C29">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Listed</w:t>
            </w:r>
          </w:p>
        </w:tc>
      </w:tr>
      <w:tr w:rsidR="0001077A" w:rsidRPr="00274529" w14:paraId="09AE5E96"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770326B2" w14:textId="70C80E58" w:rsidR="0001077A" w:rsidRPr="00E708B4" w:rsidRDefault="00E804E0">
            <w:pPr>
              <w:pStyle w:val="TableTextLeft"/>
              <w:spacing w:line="240" w:lineRule="auto"/>
              <w:rPr>
                <w:sz w:val="18"/>
                <w:szCs w:val="18"/>
              </w:rPr>
            </w:pPr>
            <w:r w:rsidRPr="00CC5A2B">
              <w:rPr>
                <w:sz w:val="18"/>
                <w:szCs w:val="18"/>
              </w:rPr>
              <w:t>Terrestrial</w:t>
            </w:r>
          </w:p>
        </w:tc>
        <w:tc>
          <w:tcPr>
            <w:tcW w:w="2425" w:type="pct"/>
          </w:tcPr>
          <w:p w14:paraId="72FE66B1" w14:textId="2534CDAD"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C5A2B">
              <w:rPr>
                <w:sz w:val="18"/>
                <w:szCs w:val="18"/>
              </w:rPr>
              <w:t>3</w:t>
            </w:r>
            <w:r w:rsidR="00412DF4">
              <w:rPr>
                <w:sz w:val="18"/>
                <w:szCs w:val="18"/>
              </w:rPr>
              <w:t>8</w:t>
            </w:r>
          </w:p>
        </w:tc>
      </w:tr>
      <w:tr w:rsidR="0001077A" w:rsidRPr="00274529" w14:paraId="42D79173"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69AB2158" w14:textId="21CD9398" w:rsidR="0001077A" w:rsidRPr="00E708B4" w:rsidRDefault="00E804E0">
            <w:pPr>
              <w:pStyle w:val="TableTextLeft"/>
              <w:spacing w:line="240" w:lineRule="auto"/>
              <w:rPr>
                <w:sz w:val="18"/>
                <w:szCs w:val="18"/>
              </w:rPr>
            </w:pPr>
            <w:r w:rsidRPr="00CC5A2B">
              <w:rPr>
                <w:sz w:val="18"/>
                <w:szCs w:val="18"/>
              </w:rPr>
              <w:t>Freshwater</w:t>
            </w:r>
          </w:p>
        </w:tc>
        <w:tc>
          <w:tcPr>
            <w:tcW w:w="2425" w:type="pct"/>
          </w:tcPr>
          <w:p w14:paraId="06D8E694" w14:textId="55380506"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708B4">
              <w:rPr>
                <w:sz w:val="18"/>
                <w:szCs w:val="18"/>
              </w:rPr>
              <w:t>2</w:t>
            </w:r>
          </w:p>
        </w:tc>
      </w:tr>
      <w:tr w:rsidR="00E708B4" w:rsidRPr="00274529" w14:paraId="15EA921B" w14:textId="77777777" w:rsidTr="00E708B4">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4B472743" w14:textId="4E4A4E2F" w:rsidR="00E708B4" w:rsidRPr="00E708B4" w:rsidRDefault="00E708B4">
            <w:pPr>
              <w:pStyle w:val="TableTextLeft"/>
              <w:spacing w:line="240" w:lineRule="auto"/>
              <w:rPr>
                <w:sz w:val="18"/>
                <w:szCs w:val="18"/>
              </w:rPr>
            </w:pPr>
            <w:r w:rsidRPr="00E708B4">
              <w:rPr>
                <w:sz w:val="18"/>
                <w:szCs w:val="18"/>
              </w:rPr>
              <w:t xml:space="preserve">Marine </w:t>
            </w:r>
          </w:p>
        </w:tc>
        <w:tc>
          <w:tcPr>
            <w:tcW w:w="2425" w:type="pct"/>
          </w:tcPr>
          <w:p w14:paraId="03BA1CAC" w14:textId="77777777" w:rsidR="00E708B4" w:rsidRPr="00E708B4" w:rsidRDefault="00E708B4">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708B4">
              <w:rPr>
                <w:sz w:val="18"/>
                <w:szCs w:val="18"/>
              </w:rPr>
              <w:t>3</w:t>
            </w:r>
          </w:p>
        </w:tc>
      </w:tr>
      <w:tr w:rsidR="0001077A" w:rsidRPr="00274529" w14:paraId="01E54185"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0F58C921" w14:textId="06FAC9A9" w:rsidR="0001077A" w:rsidRPr="00E708B4" w:rsidRDefault="0001077A">
            <w:pPr>
              <w:pStyle w:val="TableTextLeft"/>
              <w:spacing w:line="240" w:lineRule="auto"/>
              <w:rPr>
                <w:b/>
                <w:sz w:val="18"/>
                <w:szCs w:val="18"/>
              </w:rPr>
            </w:pPr>
            <w:r w:rsidRPr="00E708B4">
              <w:rPr>
                <w:b/>
                <w:sz w:val="18"/>
                <w:szCs w:val="18"/>
              </w:rPr>
              <w:t>Total</w:t>
            </w:r>
          </w:p>
        </w:tc>
        <w:tc>
          <w:tcPr>
            <w:tcW w:w="2425" w:type="pct"/>
          </w:tcPr>
          <w:p w14:paraId="734EF32E" w14:textId="46F1BA10"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E708B4">
              <w:rPr>
                <w:b/>
                <w:sz w:val="18"/>
                <w:szCs w:val="18"/>
              </w:rPr>
              <w:t>4</w:t>
            </w:r>
            <w:r w:rsidR="00412DF4">
              <w:rPr>
                <w:b/>
                <w:sz w:val="18"/>
                <w:szCs w:val="18"/>
              </w:rPr>
              <w:t>3</w:t>
            </w:r>
          </w:p>
        </w:tc>
      </w:tr>
    </w:tbl>
    <w:p w14:paraId="29A64F32" w14:textId="77777777" w:rsidR="00996E0B" w:rsidRDefault="00996E0B" w:rsidP="00996E0B">
      <w:pPr>
        <w:pStyle w:val="NormalWeb"/>
        <w:shd w:val="clear" w:color="auto" w:fill="FFFFFF"/>
        <w:rPr>
          <w:rFonts w:asciiTheme="majorHAnsi" w:eastAsiaTheme="majorEastAsia" w:hAnsiTheme="majorHAnsi" w:cstheme="majorBidi"/>
          <w:b/>
          <w:bCs/>
          <w:color w:val="201547" w:themeColor="text2"/>
          <w:spacing w:val="-2"/>
          <w:sz w:val="32"/>
          <w:szCs w:val="26"/>
        </w:rPr>
      </w:pPr>
    </w:p>
    <w:p w14:paraId="60C297A6" w14:textId="733093E3" w:rsidR="00996E0B" w:rsidRPr="00292D1A" w:rsidRDefault="00996E0B" w:rsidP="00B2445D">
      <w:pPr>
        <w:pStyle w:val="Heading2"/>
      </w:pPr>
      <w:bookmarkStart w:id="55" w:name="_Toc136877754"/>
      <w:r>
        <w:t>Further Infor</w:t>
      </w:r>
      <w:r w:rsidRPr="00BC647B">
        <w:t>mation</w:t>
      </w:r>
      <w:bookmarkEnd w:id="55"/>
    </w:p>
    <w:p w14:paraId="2440AE9F" w14:textId="77777777" w:rsidR="00996E0B" w:rsidRPr="0023303A" w:rsidRDefault="00000000" w:rsidP="0023303A">
      <w:pPr>
        <w:rPr>
          <w:rFonts w:eastAsiaTheme="majorEastAsia"/>
        </w:rPr>
      </w:pPr>
      <w:hyperlink r:id="rId42">
        <w:r w:rsidR="00996E0B" w:rsidRPr="00B6744A">
          <w:rPr>
            <w:rFonts w:eastAsiaTheme="majorEastAsia"/>
            <w:b/>
          </w:rPr>
          <w:t>Flora and Fauna Guarantee Regulations 2020</w:t>
        </w:r>
      </w:hyperlink>
      <w:r w:rsidR="00996E0B" w:rsidRPr="0023303A">
        <w:rPr>
          <w:rFonts w:eastAsiaTheme="majorEastAsia"/>
        </w:rPr>
        <w:t xml:space="preserve"> can be found here: </w:t>
      </w:r>
      <w:hyperlink r:id="rId43" w:history="1">
        <w:r w:rsidR="00996E0B" w:rsidRPr="0023303A">
          <w:rPr>
            <w:rStyle w:val="Hyperlink"/>
            <w:rFonts w:eastAsiaTheme="majorEastAsia"/>
          </w:rPr>
          <w:t>https://content.legislation.vic.gov.au/sites/default/files/2020-05/20-041sra%20authorised.pdf</w:t>
        </w:r>
      </w:hyperlink>
      <w:r w:rsidR="00996E0B" w:rsidRPr="0023303A">
        <w:rPr>
          <w:rFonts w:eastAsiaTheme="majorEastAsia"/>
        </w:rPr>
        <w:t xml:space="preserve">  </w:t>
      </w:r>
    </w:p>
    <w:p w14:paraId="6077D224" w14:textId="77777777" w:rsidR="00996E0B" w:rsidRPr="0023303A" w:rsidRDefault="00996E0B" w:rsidP="0023303A">
      <w:r w:rsidRPr="0023303A">
        <w:rPr>
          <w:b/>
        </w:rPr>
        <w:t>Intergovernmental memorandum of understanding - Agreement on a common assessment method for listing of threatened speci</w:t>
      </w:r>
      <w:r w:rsidRPr="0023303A">
        <w:rPr>
          <w:b/>
          <w:bCs/>
        </w:rPr>
        <w:t>es</w:t>
      </w:r>
      <w:r w:rsidRPr="0023303A">
        <w:t xml:space="preserve"> can be found here: </w:t>
      </w:r>
      <w:hyperlink r:id="rId44" w:history="1">
        <w:r w:rsidRPr="0023303A">
          <w:rPr>
            <w:rStyle w:val="Hyperlink"/>
          </w:rPr>
          <w:t>https://www.dcceew.gov.au/environment/biodiversity/threatened/publications/mou-cam</w:t>
        </w:r>
      </w:hyperlink>
      <w:r w:rsidRPr="0023303A">
        <w:t xml:space="preserve"> </w:t>
      </w:r>
    </w:p>
    <w:p w14:paraId="6FC59ABF" w14:textId="77777777" w:rsidR="00996E0B" w:rsidRPr="0023303A" w:rsidRDefault="00000000" w:rsidP="0023303A">
      <w:hyperlink r:id="rId45">
        <w:r w:rsidR="00996E0B" w:rsidRPr="00B6744A">
          <w:rPr>
            <w:rFonts w:eastAsiaTheme="majorEastAsia"/>
            <w:b/>
          </w:rPr>
          <w:t>IUCN criteria summary</w:t>
        </w:r>
      </w:hyperlink>
      <w:r w:rsidR="00996E0B" w:rsidRPr="00B6744A">
        <w:rPr>
          <w:rFonts w:eastAsiaTheme="majorEastAsia"/>
          <w:b/>
        </w:rPr>
        <w:t xml:space="preserve"> for conservation</w:t>
      </w:r>
      <w:r w:rsidR="00996E0B" w:rsidRPr="0023303A">
        <w:rPr>
          <w:rFonts w:eastAsiaTheme="majorEastAsia"/>
          <w:b/>
        </w:rPr>
        <w:t xml:space="preserve"> categories</w:t>
      </w:r>
      <w:r w:rsidR="00996E0B" w:rsidRPr="0023303A">
        <w:rPr>
          <w:rFonts w:eastAsiaTheme="majorEastAsia"/>
        </w:rPr>
        <w:t xml:space="preserve"> can be found here: </w:t>
      </w:r>
      <w:hyperlink r:id="rId46" w:history="1">
        <w:r w:rsidR="00996E0B" w:rsidRPr="0023303A">
          <w:rPr>
            <w:rStyle w:val="Hyperlink"/>
          </w:rPr>
          <w:t>https://www.iucnredlist.org/resources/summary-sheet</w:t>
        </w:r>
      </w:hyperlink>
      <w:r w:rsidR="00996E0B" w:rsidRPr="0023303A">
        <w:t xml:space="preserve"> </w:t>
      </w:r>
    </w:p>
    <w:p w14:paraId="23F1B058" w14:textId="77777777" w:rsidR="0023770E" w:rsidRDefault="0023770E" w:rsidP="00996E0B">
      <w:pPr>
        <w:pStyle w:val="BodyText"/>
      </w:pPr>
    </w:p>
    <w:p w14:paraId="60FF8BBB" w14:textId="50771121" w:rsidR="009D6827" w:rsidRDefault="009D6827" w:rsidP="00E93470">
      <w:pPr>
        <w:pStyle w:val="Heading1"/>
      </w:pPr>
      <w:bookmarkStart w:id="56" w:name="_Toc136877755"/>
      <w:r>
        <w:lastRenderedPageBreak/>
        <w:t>Vertebrate animals</w:t>
      </w:r>
      <w:bookmarkEnd w:id="52"/>
      <w:bookmarkEnd w:id="56"/>
    </w:p>
    <w:p w14:paraId="46A05D46" w14:textId="77777777" w:rsidR="009D6827" w:rsidRDefault="009D6827" w:rsidP="009D6827">
      <w:pPr>
        <w:pStyle w:val="Heading2"/>
      </w:pPr>
      <w:bookmarkStart w:id="57" w:name="_Toc78212722"/>
      <w:bookmarkStart w:id="58" w:name="_Toc136877756"/>
      <w:r>
        <w:t>Mammals</w:t>
      </w:r>
      <w:bookmarkEnd w:id="57"/>
      <w:bookmarkEnd w:id="58"/>
    </w:p>
    <w:tbl>
      <w:tblPr>
        <w:tblStyle w:val="TableGrid"/>
        <w:tblW w:w="10065" w:type="dxa"/>
        <w:tblLayout w:type="fixed"/>
        <w:tblLook w:val="04A0" w:firstRow="1" w:lastRow="0" w:firstColumn="1" w:lastColumn="0" w:noHBand="0" w:noVBand="1"/>
      </w:tblPr>
      <w:tblGrid>
        <w:gridCol w:w="2892"/>
        <w:gridCol w:w="3375"/>
        <w:gridCol w:w="1445"/>
        <w:gridCol w:w="2353"/>
      </w:tblGrid>
      <w:tr w:rsidR="0046075A" w:rsidRPr="0046075A" w14:paraId="0E03E02F" w14:textId="77777777" w:rsidTr="0068718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vAlign w:val="center"/>
            <w:hideMark/>
          </w:tcPr>
          <w:p w14:paraId="11272631" w14:textId="77777777" w:rsidR="009D6827" w:rsidRPr="0046075A" w:rsidRDefault="009D6827" w:rsidP="0046075A">
            <w:pPr>
              <w:ind w:left="72" w:right="72"/>
              <w:rPr>
                <w:rFonts w:cstheme="minorHAnsi"/>
                <w:b/>
                <w:bCs/>
                <w:color w:val="auto"/>
              </w:rPr>
            </w:pPr>
            <w:r w:rsidRPr="0046075A">
              <w:rPr>
                <w:rFonts w:cstheme="minorHAnsi"/>
                <w:b/>
                <w:bCs/>
                <w:color w:val="auto"/>
              </w:rPr>
              <w:t>Common Name</w:t>
            </w:r>
          </w:p>
        </w:tc>
        <w:tc>
          <w:tcPr>
            <w:tcW w:w="1676" w:type="pct"/>
            <w:tcBorders>
              <w:top w:val="nil"/>
            </w:tcBorders>
            <w:vAlign w:val="center"/>
          </w:tcPr>
          <w:p w14:paraId="25F0DE86"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Scientific Name</w:t>
            </w:r>
          </w:p>
        </w:tc>
        <w:tc>
          <w:tcPr>
            <w:tcW w:w="718" w:type="pct"/>
            <w:tcBorders>
              <w:top w:val="nil"/>
            </w:tcBorders>
            <w:noWrap/>
            <w:vAlign w:val="center"/>
            <w:hideMark/>
          </w:tcPr>
          <w:p w14:paraId="2495816A"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Extinction Risk</w:t>
            </w:r>
          </w:p>
        </w:tc>
        <w:tc>
          <w:tcPr>
            <w:tcW w:w="1169" w:type="pct"/>
            <w:tcBorders>
              <w:top w:val="nil"/>
            </w:tcBorders>
            <w:noWrap/>
            <w:vAlign w:val="center"/>
            <w:hideMark/>
          </w:tcPr>
          <w:p w14:paraId="169284F8"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Category of Threat</w:t>
            </w:r>
          </w:p>
        </w:tc>
      </w:tr>
      <w:tr w:rsidR="009D6827" w:rsidRPr="005F05E2" w14:paraId="4DED27E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45BC267E" w14:textId="77777777" w:rsidR="009D6827" w:rsidRPr="0046075A" w:rsidRDefault="009D6827" w:rsidP="0046075A">
            <w:pPr>
              <w:ind w:left="72" w:right="72"/>
              <w:rPr>
                <w:rFonts w:cstheme="minorHAnsi"/>
                <w:color w:val="000000"/>
              </w:rPr>
            </w:pPr>
            <w:r w:rsidRPr="0046075A">
              <w:rPr>
                <w:rFonts w:cstheme="minorHAnsi"/>
                <w:color w:val="000000"/>
              </w:rPr>
              <w:t>Australian Sea-lion</w:t>
            </w:r>
          </w:p>
        </w:tc>
        <w:tc>
          <w:tcPr>
            <w:tcW w:w="1676" w:type="pct"/>
          </w:tcPr>
          <w:p w14:paraId="5E1D8B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Neophoca</w:t>
            </w:r>
            <w:proofErr w:type="spellEnd"/>
            <w:r w:rsidRPr="0046075A">
              <w:rPr>
                <w:rFonts w:cstheme="minorHAnsi"/>
                <w:i/>
                <w:iCs/>
                <w:color w:val="000000"/>
              </w:rPr>
              <w:t xml:space="preserve"> cinerea</w:t>
            </w:r>
          </w:p>
        </w:tc>
        <w:tc>
          <w:tcPr>
            <w:tcW w:w="718" w:type="pct"/>
            <w:noWrap/>
          </w:tcPr>
          <w:p w14:paraId="2E717A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528831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4EEA1E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E217DA0" w14:textId="77777777" w:rsidR="009D6827" w:rsidRPr="0046075A" w:rsidRDefault="009D6827" w:rsidP="0046075A">
            <w:pPr>
              <w:ind w:left="72" w:right="72"/>
              <w:rPr>
                <w:rFonts w:cstheme="minorHAnsi"/>
                <w:color w:val="000000"/>
              </w:rPr>
            </w:pPr>
            <w:r w:rsidRPr="0046075A">
              <w:rPr>
                <w:rFonts w:cstheme="minorHAnsi"/>
                <w:color w:val="000000"/>
              </w:rPr>
              <w:t>Blue Whale</w:t>
            </w:r>
          </w:p>
        </w:tc>
        <w:tc>
          <w:tcPr>
            <w:tcW w:w="1676" w:type="pct"/>
          </w:tcPr>
          <w:p w14:paraId="05DD246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Balaenoptera musculus</w:t>
            </w:r>
          </w:p>
        </w:tc>
        <w:tc>
          <w:tcPr>
            <w:tcW w:w="718" w:type="pct"/>
            <w:noWrap/>
            <w:hideMark/>
          </w:tcPr>
          <w:p w14:paraId="0FC9CBD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B9D19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D77161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1C68452" w14:textId="77777777" w:rsidR="009D6827" w:rsidRPr="0046075A" w:rsidRDefault="009D6827" w:rsidP="0046075A">
            <w:pPr>
              <w:ind w:left="72" w:right="72"/>
              <w:rPr>
                <w:rFonts w:cstheme="minorHAnsi"/>
                <w:color w:val="000000"/>
              </w:rPr>
            </w:pPr>
            <w:r w:rsidRPr="0046075A">
              <w:rPr>
                <w:rFonts w:cstheme="minorHAnsi"/>
                <w:color w:val="000000"/>
              </w:rPr>
              <w:t>Bolam's Mouse</w:t>
            </w:r>
          </w:p>
        </w:tc>
        <w:tc>
          <w:tcPr>
            <w:tcW w:w="1676" w:type="pct"/>
          </w:tcPr>
          <w:p w14:paraId="27CF105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bolami</w:t>
            </w:r>
            <w:proofErr w:type="spellEnd"/>
          </w:p>
        </w:tc>
        <w:tc>
          <w:tcPr>
            <w:tcW w:w="718" w:type="pct"/>
            <w:noWrap/>
            <w:hideMark/>
          </w:tcPr>
          <w:p w14:paraId="4DB379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950D7E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49F3D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C96C56C" w14:textId="77777777" w:rsidR="009D6827" w:rsidRPr="0046075A" w:rsidRDefault="009D6827" w:rsidP="0046075A">
            <w:pPr>
              <w:ind w:left="72" w:right="72"/>
              <w:rPr>
                <w:rFonts w:cstheme="minorHAnsi"/>
                <w:color w:val="000000"/>
              </w:rPr>
            </w:pPr>
            <w:r w:rsidRPr="0046075A">
              <w:rPr>
                <w:rFonts w:cstheme="minorHAnsi"/>
                <w:color w:val="000000"/>
              </w:rPr>
              <w:t xml:space="preserve">Bridled </w:t>
            </w:r>
            <w:proofErr w:type="spellStart"/>
            <w:r w:rsidRPr="0046075A">
              <w:rPr>
                <w:rFonts w:cstheme="minorHAnsi"/>
                <w:color w:val="000000"/>
              </w:rPr>
              <w:t>Nailtail</w:t>
            </w:r>
            <w:proofErr w:type="spellEnd"/>
            <w:r w:rsidRPr="0046075A">
              <w:rPr>
                <w:rFonts w:cstheme="minorHAnsi"/>
                <w:color w:val="000000"/>
              </w:rPr>
              <w:t xml:space="preserve"> Wallaby</w:t>
            </w:r>
          </w:p>
        </w:tc>
        <w:tc>
          <w:tcPr>
            <w:tcW w:w="1676" w:type="pct"/>
          </w:tcPr>
          <w:p w14:paraId="4F20970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Onychogalea</w:t>
            </w:r>
            <w:proofErr w:type="spellEnd"/>
            <w:r w:rsidRPr="0046075A">
              <w:rPr>
                <w:rFonts w:cstheme="minorHAnsi"/>
                <w:i/>
                <w:iCs/>
                <w:color w:val="000000"/>
              </w:rPr>
              <w:t xml:space="preserve"> </w:t>
            </w:r>
            <w:proofErr w:type="spellStart"/>
            <w:r w:rsidRPr="0046075A">
              <w:rPr>
                <w:rFonts w:cstheme="minorHAnsi"/>
                <w:i/>
                <w:iCs/>
                <w:color w:val="000000"/>
              </w:rPr>
              <w:t>fraenata</w:t>
            </w:r>
            <w:proofErr w:type="spellEnd"/>
          </w:p>
        </w:tc>
        <w:tc>
          <w:tcPr>
            <w:tcW w:w="718" w:type="pct"/>
            <w:noWrap/>
            <w:hideMark/>
          </w:tcPr>
          <w:p w14:paraId="304DC1E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13974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A45FBA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0D3F14" w14:textId="65D826C8" w:rsidR="009D6827" w:rsidRPr="0046075A" w:rsidRDefault="009D6827" w:rsidP="0046075A">
            <w:pPr>
              <w:ind w:left="72" w:right="72"/>
              <w:rPr>
                <w:rFonts w:cstheme="minorHAnsi"/>
                <w:color w:val="000000"/>
              </w:rPr>
            </w:pPr>
            <w:r w:rsidRPr="0046075A">
              <w:rPr>
                <w:rFonts w:cstheme="minorHAnsi"/>
                <w:color w:val="000000"/>
              </w:rPr>
              <w:t>Broad-toothed Rat</w:t>
            </w:r>
          </w:p>
        </w:tc>
        <w:tc>
          <w:tcPr>
            <w:tcW w:w="1676" w:type="pct"/>
          </w:tcPr>
          <w:p w14:paraId="0339D56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Mastacomys</w:t>
            </w:r>
            <w:proofErr w:type="spellEnd"/>
            <w:r w:rsidRPr="0046075A">
              <w:rPr>
                <w:rFonts w:cstheme="minorHAnsi"/>
                <w:i/>
                <w:iCs/>
                <w:color w:val="000000"/>
              </w:rPr>
              <w:t xml:space="preserve"> </w:t>
            </w:r>
            <w:proofErr w:type="spellStart"/>
            <w:r w:rsidRPr="0046075A">
              <w:rPr>
                <w:rFonts w:cstheme="minorHAnsi"/>
                <w:i/>
                <w:iCs/>
                <w:color w:val="000000"/>
              </w:rPr>
              <w:t>fuscus</w:t>
            </w:r>
            <w:proofErr w:type="spellEnd"/>
            <w:r w:rsidRPr="0046075A">
              <w:rPr>
                <w:rFonts w:cstheme="minorHAnsi"/>
                <w:i/>
                <w:iCs/>
                <w:color w:val="000000"/>
              </w:rPr>
              <w:t xml:space="preserve"> </w:t>
            </w:r>
            <w:proofErr w:type="spellStart"/>
            <w:r w:rsidRPr="0046075A">
              <w:rPr>
                <w:rFonts w:cstheme="minorHAnsi"/>
                <w:i/>
                <w:iCs/>
                <w:color w:val="000000"/>
              </w:rPr>
              <w:t>mordicus</w:t>
            </w:r>
            <w:proofErr w:type="spellEnd"/>
          </w:p>
        </w:tc>
        <w:tc>
          <w:tcPr>
            <w:tcW w:w="718" w:type="pct"/>
            <w:noWrap/>
            <w:hideMark/>
          </w:tcPr>
          <w:p w14:paraId="5CBDBDC4" w14:textId="5A86010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625FC1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A5E54B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9D490D5" w14:textId="77777777" w:rsidR="009D6827" w:rsidRPr="0046075A" w:rsidRDefault="009D6827" w:rsidP="0046075A">
            <w:pPr>
              <w:ind w:left="72" w:right="72"/>
              <w:rPr>
                <w:rFonts w:cstheme="minorHAnsi"/>
                <w:color w:val="000000"/>
              </w:rPr>
            </w:pPr>
            <w:r w:rsidRPr="0046075A">
              <w:rPr>
                <w:rFonts w:cstheme="minorHAnsi"/>
                <w:color w:val="000000"/>
              </w:rPr>
              <w:t>Brush-tailed Bettong (eastern subspecies)</w:t>
            </w:r>
          </w:p>
        </w:tc>
        <w:tc>
          <w:tcPr>
            <w:tcW w:w="1676" w:type="pct"/>
          </w:tcPr>
          <w:p w14:paraId="4AC520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Bettongia</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p>
        </w:tc>
        <w:tc>
          <w:tcPr>
            <w:tcW w:w="718" w:type="pct"/>
            <w:noWrap/>
            <w:hideMark/>
          </w:tcPr>
          <w:p w14:paraId="0783A33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019D71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64281D9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E4E0DF" w14:textId="77777777" w:rsidR="009D6827" w:rsidRPr="0046075A" w:rsidRDefault="009D6827" w:rsidP="0046075A">
            <w:pPr>
              <w:ind w:left="72" w:right="72"/>
              <w:rPr>
                <w:rFonts w:cstheme="minorHAnsi"/>
                <w:color w:val="000000"/>
              </w:rPr>
            </w:pPr>
            <w:r w:rsidRPr="0046075A">
              <w:rPr>
                <w:rFonts w:cstheme="minorHAnsi"/>
                <w:color w:val="000000"/>
              </w:rPr>
              <w:t xml:space="preserve">Brush-tailed Phascogale </w:t>
            </w:r>
          </w:p>
        </w:tc>
        <w:tc>
          <w:tcPr>
            <w:tcW w:w="1676" w:type="pct"/>
          </w:tcPr>
          <w:p w14:paraId="3A93B68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Phascogale </w:t>
            </w:r>
            <w:proofErr w:type="spellStart"/>
            <w:r w:rsidRPr="0046075A">
              <w:rPr>
                <w:rFonts w:cstheme="minorHAnsi"/>
                <w:i/>
                <w:iCs/>
                <w:color w:val="000000"/>
              </w:rPr>
              <w:t>tapoatafa</w:t>
            </w:r>
            <w:proofErr w:type="spellEnd"/>
            <w:r w:rsidRPr="0046075A">
              <w:rPr>
                <w:rFonts w:cstheme="minorHAnsi"/>
                <w:color w:val="000000"/>
              </w:rPr>
              <w:t xml:space="preserve"> </w:t>
            </w:r>
          </w:p>
        </w:tc>
        <w:tc>
          <w:tcPr>
            <w:tcW w:w="718" w:type="pct"/>
            <w:noWrap/>
            <w:hideMark/>
          </w:tcPr>
          <w:p w14:paraId="4FCE726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E086C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3CC150C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0475F5" w14:textId="77777777" w:rsidR="009D6827" w:rsidRPr="0046075A" w:rsidRDefault="009D6827" w:rsidP="0046075A">
            <w:pPr>
              <w:ind w:left="72" w:right="72"/>
              <w:rPr>
                <w:rFonts w:cstheme="minorHAnsi"/>
                <w:color w:val="000000"/>
              </w:rPr>
            </w:pPr>
            <w:r w:rsidRPr="0046075A">
              <w:rPr>
                <w:rFonts w:cstheme="minorHAnsi"/>
                <w:color w:val="000000"/>
              </w:rPr>
              <w:t>Brush-tailed Rock-wallaby</w:t>
            </w:r>
          </w:p>
        </w:tc>
        <w:tc>
          <w:tcPr>
            <w:tcW w:w="1676" w:type="pct"/>
          </w:tcPr>
          <w:p w14:paraId="302E301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Petrogale</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p>
        </w:tc>
        <w:tc>
          <w:tcPr>
            <w:tcW w:w="718" w:type="pct"/>
            <w:noWrap/>
            <w:hideMark/>
          </w:tcPr>
          <w:p w14:paraId="76F8A8F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C77032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4A1165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44B90F" w14:textId="77777777" w:rsidR="009D6827" w:rsidRPr="0046075A" w:rsidRDefault="009D6827" w:rsidP="0046075A">
            <w:pPr>
              <w:ind w:left="72" w:right="72"/>
              <w:rPr>
                <w:rFonts w:cstheme="minorHAnsi"/>
                <w:color w:val="000000"/>
              </w:rPr>
            </w:pPr>
            <w:r w:rsidRPr="0046075A">
              <w:rPr>
                <w:rFonts w:cstheme="minorHAnsi"/>
                <w:color w:val="000000"/>
              </w:rPr>
              <w:t xml:space="preserve">Burrunan Dolphin </w:t>
            </w:r>
          </w:p>
        </w:tc>
        <w:tc>
          <w:tcPr>
            <w:tcW w:w="1676" w:type="pct"/>
          </w:tcPr>
          <w:p w14:paraId="6A7C5B5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Tursiops australis</w:t>
            </w:r>
            <w:r w:rsidRPr="0046075A">
              <w:rPr>
                <w:rFonts w:cstheme="minorHAnsi"/>
                <w:color w:val="000000"/>
              </w:rPr>
              <w:t xml:space="preserve"> </w:t>
            </w:r>
          </w:p>
        </w:tc>
        <w:tc>
          <w:tcPr>
            <w:tcW w:w="718" w:type="pct"/>
            <w:noWrap/>
            <w:hideMark/>
          </w:tcPr>
          <w:p w14:paraId="3FC868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64C9FF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052781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E26150" w14:textId="77777777" w:rsidR="009D6827" w:rsidRPr="0046075A" w:rsidRDefault="009D6827" w:rsidP="0046075A">
            <w:pPr>
              <w:ind w:left="72" w:right="72"/>
              <w:rPr>
                <w:rFonts w:cstheme="minorHAnsi"/>
                <w:color w:val="000000"/>
              </w:rPr>
            </w:pPr>
            <w:r w:rsidRPr="0046075A">
              <w:rPr>
                <w:rFonts w:cstheme="minorHAnsi"/>
                <w:color w:val="000000"/>
              </w:rPr>
              <w:t xml:space="preserve">Common Bent-wing Bat (eastern subspecies) </w:t>
            </w:r>
          </w:p>
        </w:tc>
        <w:tc>
          <w:tcPr>
            <w:tcW w:w="1676" w:type="pct"/>
          </w:tcPr>
          <w:p w14:paraId="71BC413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orianae</w:t>
            </w:r>
            <w:proofErr w:type="spellEnd"/>
            <w:r w:rsidRPr="0046075A">
              <w:rPr>
                <w:rFonts w:cstheme="minorHAnsi"/>
                <w:i/>
                <w:iCs/>
                <w:color w:val="000000"/>
              </w:rPr>
              <w:t xml:space="preserve"> </w:t>
            </w:r>
            <w:proofErr w:type="spellStart"/>
            <w:r w:rsidRPr="0046075A">
              <w:rPr>
                <w:rFonts w:cstheme="minorHAnsi"/>
                <w:i/>
                <w:iCs/>
                <w:color w:val="000000"/>
              </w:rPr>
              <w:t>oceanensis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schreibersii</w:t>
            </w:r>
            <w:proofErr w:type="spellEnd"/>
            <w:r w:rsidRPr="0046075A">
              <w:rPr>
                <w:rFonts w:cstheme="minorHAnsi"/>
                <w:color w:val="000000"/>
              </w:rPr>
              <w:t>)</w:t>
            </w:r>
          </w:p>
        </w:tc>
        <w:tc>
          <w:tcPr>
            <w:tcW w:w="718" w:type="pct"/>
            <w:noWrap/>
            <w:hideMark/>
          </w:tcPr>
          <w:p w14:paraId="5E1F685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5F2F82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264EB34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A5E392" w14:textId="77777777" w:rsidR="009D6827" w:rsidRPr="0046075A" w:rsidRDefault="009D6827" w:rsidP="0046075A">
            <w:pPr>
              <w:ind w:left="72" w:right="72"/>
              <w:rPr>
                <w:rFonts w:cstheme="minorHAnsi"/>
                <w:color w:val="000000"/>
              </w:rPr>
            </w:pPr>
            <w:r w:rsidRPr="0046075A">
              <w:rPr>
                <w:rFonts w:cstheme="minorHAnsi"/>
                <w:color w:val="000000"/>
              </w:rPr>
              <w:t>Common Dunnart</w:t>
            </w:r>
          </w:p>
        </w:tc>
        <w:tc>
          <w:tcPr>
            <w:tcW w:w="1676" w:type="pct"/>
          </w:tcPr>
          <w:p w14:paraId="1218343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murina</w:t>
            </w:r>
            <w:proofErr w:type="spellEnd"/>
            <w:r w:rsidRPr="0046075A">
              <w:rPr>
                <w:rFonts w:cstheme="minorHAnsi"/>
                <w:i/>
                <w:iCs/>
                <w:color w:val="000000"/>
              </w:rPr>
              <w:t xml:space="preserve"> </w:t>
            </w:r>
            <w:proofErr w:type="spellStart"/>
            <w:r w:rsidRPr="0046075A">
              <w:rPr>
                <w:rFonts w:cstheme="minorHAnsi"/>
                <w:i/>
                <w:iCs/>
                <w:color w:val="000000"/>
              </w:rPr>
              <w:t>murina</w:t>
            </w:r>
            <w:proofErr w:type="spellEnd"/>
          </w:p>
        </w:tc>
        <w:tc>
          <w:tcPr>
            <w:tcW w:w="718" w:type="pct"/>
            <w:noWrap/>
            <w:hideMark/>
          </w:tcPr>
          <w:p w14:paraId="4597726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E0CA6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2D0CE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440A2D4" w14:textId="77777777" w:rsidR="009D6827" w:rsidRPr="0046075A" w:rsidRDefault="009D6827" w:rsidP="0046075A">
            <w:pPr>
              <w:ind w:left="72" w:right="72"/>
              <w:rPr>
                <w:rFonts w:cstheme="minorHAnsi"/>
                <w:color w:val="000000"/>
              </w:rPr>
            </w:pPr>
            <w:r w:rsidRPr="0046075A">
              <w:rPr>
                <w:rFonts w:cstheme="minorHAnsi"/>
                <w:color w:val="000000"/>
              </w:rPr>
              <w:t>Desert Mouse</w:t>
            </w:r>
          </w:p>
        </w:tc>
        <w:tc>
          <w:tcPr>
            <w:tcW w:w="1676" w:type="pct"/>
          </w:tcPr>
          <w:p w14:paraId="2EB3786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desertor</w:t>
            </w:r>
            <w:proofErr w:type="spellEnd"/>
          </w:p>
        </w:tc>
        <w:tc>
          <w:tcPr>
            <w:tcW w:w="718" w:type="pct"/>
            <w:noWrap/>
            <w:hideMark/>
          </w:tcPr>
          <w:p w14:paraId="361EFC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DB6A47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1DB0B5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950A46" w14:textId="77777777" w:rsidR="009D6827" w:rsidRPr="0046075A" w:rsidRDefault="009D6827" w:rsidP="0046075A">
            <w:pPr>
              <w:ind w:left="72" w:right="72"/>
              <w:rPr>
                <w:rFonts w:cstheme="minorHAnsi"/>
                <w:color w:val="000000"/>
              </w:rPr>
            </w:pPr>
            <w:r w:rsidRPr="0046075A">
              <w:rPr>
                <w:rFonts w:cstheme="minorHAnsi"/>
                <w:color w:val="000000"/>
              </w:rPr>
              <w:t xml:space="preserve">Dingo </w:t>
            </w:r>
          </w:p>
        </w:tc>
        <w:tc>
          <w:tcPr>
            <w:tcW w:w="1676" w:type="pct"/>
          </w:tcPr>
          <w:p w14:paraId="73B81A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Canis lupus dingo</w:t>
            </w:r>
            <w:r w:rsidRPr="0046075A">
              <w:rPr>
                <w:rFonts w:cstheme="minorHAnsi"/>
                <w:color w:val="000000"/>
              </w:rPr>
              <w:t xml:space="preserve"> (originally listed as</w:t>
            </w:r>
            <w:r w:rsidRPr="0046075A">
              <w:rPr>
                <w:rFonts w:cstheme="minorHAnsi"/>
                <w:i/>
                <w:iCs/>
                <w:color w:val="000000"/>
              </w:rPr>
              <w:t xml:space="preserve"> Canis lupus </w:t>
            </w:r>
            <w:r w:rsidRPr="0046075A">
              <w:rPr>
                <w:rFonts w:cstheme="minorHAnsi"/>
                <w:color w:val="000000"/>
              </w:rPr>
              <w:t>subsp</w:t>
            </w:r>
            <w:r w:rsidRPr="0046075A">
              <w:rPr>
                <w:rFonts w:cstheme="minorHAnsi"/>
                <w:i/>
                <w:iCs/>
                <w:color w:val="000000"/>
              </w:rPr>
              <w:t>. dingo</w:t>
            </w:r>
            <w:r w:rsidRPr="0046075A">
              <w:rPr>
                <w:rFonts w:cstheme="minorHAnsi"/>
                <w:color w:val="000000"/>
              </w:rPr>
              <w:t>)</w:t>
            </w:r>
          </w:p>
        </w:tc>
        <w:tc>
          <w:tcPr>
            <w:tcW w:w="718" w:type="pct"/>
            <w:noWrap/>
            <w:hideMark/>
          </w:tcPr>
          <w:p w14:paraId="78D644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F169EE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2E90A0B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B4DDE85" w14:textId="77777777" w:rsidR="009D6827" w:rsidRPr="0046075A" w:rsidRDefault="009D6827" w:rsidP="0046075A">
            <w:pPr>
              <w:ind w:left="72" w:right="72"/>
              <w:rPr>
                <w:rFonts w:cstheme="minorHAnsi"/>
                <w:color w:val="000000"/>
              </w:rPr>
            </w:pPr>
            <w:r w:rsidRPr="0046075A">
              <w:rPr>
                <w:rFonts w:cstheme="minorHAnsi"/>
                <w:color w:val="000000"/>
              </w:rPr>
              <w:t>Eastern Barred Bandicoot</w:t>
            </w:r>
          </w:p>
        </w:tc>
        <w:tc>
          <w:tcPr>
            <w:tcW w:w="1676" w:type="pct"/>
          </w:tcPr>
          <w:p w14:paraId="355E61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Perameles gunnii</w:t>
            </w:r>
          </w:p>
        </w:tc>
        <w:tc>
          <w:tcPr>
            <w:tcW w:w="718" w:type="pct"/>
            <w:noWrap/>
            <w:hideMark/>
          </w:tcPr>
          <w:p w14:paraId="00D79BA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A7BE8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771EA7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D72B990" w14:textId="77777777" w:rsidR="009D6827" w:rsidRPr="0046075A" w:rsidRDefault="009D6827" w:rsidP="0046075A">
            <w:pPr>
              <w:ind w:left="72" w:right="72"/>
              <w:rPr>
                <w:rFonts w:cstheme="minorHAnsi"/>
                <w:color w:val="000000"/>
              </w:rPr>
            </w:pPr>
            <w:r w:rsidRPr="0046075A">
              <w:rPr>
                <w:rFonts w:cstheme="minorHAnsi"/>
                <w:color w:val="000000"/>
              </w:rPr>
              <w:t>Eastern Bettong</w:t>
            </w:r>
          </w:p>
        </w:tc>
        <w:tc>
          <w:tcPr>
            <w:tcW w:w="1676" w:type="pct"/>
          </w:tcPr>
          <w:p w14:paraId="3545B9C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Bettongia</w:t>
            </w:r>
            <w:proofErr w:type="spellEnd"/>
            <w:r w:rsidRPr="0046075A">
              <w:rPr>
                <w:rFonts w:cstheme="minorHAnsi"/>
                <w:i/>
                <w:iCs/>
                <w:color w:val="000000"/>
              </w:rPr>
              <w:t xml:space="preserve"> </w:t>
            </w:r>
            <w:proofErr w:type="spellStart"/>
            <w:r w:rsidRPr="0046075A">
              <w:rPr>
                <w:rFonts w:cstheme="minorHAnsi"/>
                <w:i/>
                <w:iCs/>
                <w:color w:val="000000"/>
              </w:rPr>
              <w:t>gaimardi</w:t>
            </w:r>
            <w:proofErr w:type="spellEnd"/>
            <w:r w:rsidRPr="0046075A">
              <w:rPr>
                <w:rFonts w:cstheme="minorHAnsi"/>
                <w:i/>
                <w:iCs/>
                <w:color w:val="000000"/>
              </w:rPr>
              <w:t xml:space="preserve"> </w:t>
            </w:r>
            <w:proofErr w:type="spellStart"/>
            <w:r w:rsidRPr="0046075A">
              <w:rPr>
                <w:rFonts w:cstheme="minorHAnsi"/>
                <w:i/>
                <w:iCs/>
                <w:color w:val="000000"/>
              </w:rPr>
              <w:t>gaimardi</w:t>
            </w:r>
            <w:proofErr w:type="spellEnd"/>
          </w:p>
        </w:tc>
        <w:tc>
          <w:tcPr>
            <w:tcW w:w="718" w:type="pct"/>
            <w:noWrap/>
            <w:hideMark/>
          </w:tcPr>
          <w:p w14:paraId="4EF4F9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7223C5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AB50BD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3D942E" w14:textId="77777777" w:rsidR="009D6827" w:rsidRPr="0046075A" w:rsidRDefault="009D6827" w:rsidP="0046075A">
            <w:pPr>
              <w:ind w:left="72" w:right="72"/>
              <w:rPr>
                <w:rFonts w:cstheme="minorHAnsi"/>
                <w:color w:val="000000"/>
              </w:rPr>
            </w:pPr>
            <w:r w:rsidRPr="0046075A">
              <w:rPr>
                <w:rFonts w:cstheme="minorHAnsi"/>
                <w:color w:val="000000"/>
              </w:rPr>
              <w:t>Eastern Hare-wallaby</w:t>
            </w:r>
          </w:p>
        </w:tc>
        <w:tc>
          <w:tcPr>
            <w:tcW w:w="1676" w:type="pct"/>
          </w:tcPr>
          <w:p w14:paraId="0D6A693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Lagorchestes </w:t>
            </w:r>
            <w:proofErr w:type="spellStart"/>
            <w:r w:rsidRPr="0046075A">
              <w:rPr>
                <w:rFonts w:cstheme="minorHAnsi"/>
                <w:i/>
                <w:iCs/>
                <w:color w:val="000000"/>
              </w:rPr>
              <w:t>leporides</w:t>
            </w:r>
            <w:proofErr w:type="spellEnd"/>
          </w:p>
        </w:tc>
        <w:tc>
          <w:tcPr>
            <w:tcW w:w="718" w:type="pct"/>
            <w:noWrap/>
            <w:hideMark/>
          </w:tcPr>
          <w:p w14:paraId="465398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01257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79853CB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E934416" w14:textId="77777777" w:rsidR="009D6827" w:rsidRPr="0046075A" w:rsidRDefault="009D6827" w:rsidP="0046075A">
            <w:pPr>
              <w:ind w:left="72" w:right="72"/>
              <w:rPr>
                <w:rFonts w:cstheme="minorHAnsi"/>
                <w:color w:val="000000"/>
              </w:rPr>
            </w:pPr>
            <w:r w:rsidRPr="0046075A">
              <w:rPr>
                <w:rFonts w:cstheme="minorHAnsi"/>
                <w:color w:val="000000"/>
              </w:rPr>
              <w:t xml:space="preserve">Eastern Horseshoe Bat </w:t>
            </w:r>
          </w:p>
        </w:tc>
        <w:tc>
          <w:tcPr>
            <w:tcW w:w="1676" w:type="pct"/>
          </w:tcPr>
          <w:p w14:paraId="3327A3CF" w14:textId="5DFFA4CF" w:rsidR="009D6827" w:rsidRPr="0046075A" w:rsidRDefault="009D6827" w:rsidP="00CA732D">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Rhinolophus </w:t>
            </w:r>
            <w:proofErr w:type="spellStart"/>
            <w:r w:rsidRPr="0046075A">
              <w:rPr>
                <w:rFonts w:cstheme="minorHAnsi"/>
                <w:i/>
                <w:iCs/>
                <w:color w:val="000000"/>
              </w:rPr>
              <w:t>megaphyllus</w:t>
            </w:r>
            <w:proofErr w:type="spellEnd"/>
            <w:r w:rsidRPr="0046075A">
              <w:rPr>
                <w:rFonts w:cstheme="minorHAnsi"/>
                <w:i/>
                <w:iCs/>
                <w:color w:val="000000"/>
              </w:rPr>
              <w:t xml:space="preserve"> </w:t>
            </w:r>
            <w:proofErr w:type="spellStart"/>
            <w:r w:rsidRPr="0046075A">
              <w:rPr>
                <w:rFonts w:cstheme="minorHAnsi"/>
                <w:i/>
                <w:iCs/>
                <w:color w:val="000000"/>
              </w:rPr>
              <w:t>megaphyllus</w:t>
            </w:r>
            <w:proofErr w:type="spellEnd"/>
            <w:r w:rsidRPr="0046075A">
              <w:rPr>
                <w:rFonts w:cstheme="minorHAnsi"/>
                <w:color w:val="000000"/>
              </w:rPr>
              <w:t xml:space="preserve"> (originally listed as</w:t>
            </w:r>
            <w:r w:rsidRPr="0046075A">
              <w:rPr>
                <w:rFonts w:cstheme="minorHAnsi"/>
                <w:i/>
                <w:iCs/>
                <w:color w:val="000000"/>
              </w:rPr>
              <w:t xml:space="preserve"> Rhinolophus </w:t>
            </w:r>
            <w:proofErr w:type="spellStart"/>
            <w:r w:rsidRPr="0046075A">
              <w:rPr>
                <w:rFonts w:cstheme="minorHAnsi"/>
                <w:i/>
                <w:iCs/>
                <w:color w:val="000000"/>
              </w:rPr>
              <w:t>megaphyllus</w:t>
            </w:r>
            <w:proofErr w:type="spellEnd"/>
            <w:r w:rsidRPr="0046075A">
              <w:rPr>
                <w:rFonts w:cstheme="minorHAnsi"/>
                <w:color w:val="000000"/>
              </w:rPr>
              <w:t>)</w:t>
            </w:r>
          </w:p>
        </w:tc>
        <w:tc>
          <w:tcPr>
            <w:tcW w:w="718" w:type="pct"/>
            <w:noWrap/>
            <w:hideMark/>
          </w:tcPr>
          <w:p w14:paraId="12C416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78E4F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05D3123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77779CD" w14:textId="67CF2BDE" w:rsidR="009D6827" w:rsidRPr="0046075A" w:rsidRDefault="009D6827" w:rsidP="0046075A">
            <w:pPr>
              <w:ind w:left="72" w:right="72"/>
              <w:rPr>
                <w:rFonts w:cstheme="minorHAnsi"/>
                <w:color w:val="000000"/>
              </w:rPr>
            </w:pPr>
            <w:r w:rsidRPr="0046075A">
              <w:rPr>
                <w:rFonts w:cstheme="minorHAnsi"/>
                <w:color w:val="000000"/>
              </w:rPr>
              <w:t>Eastern Quoll</w:t>
            </w:r>
            <w:r w:rsidR="008B6F32">
              <w:t>*</w:t>
            </w:r>
          </w:p>
        </w:tc>
        <w:tc>
          <w:tcPr>
            <w:tcW w:w="1676" w:type="pct"/>
          </w:tcPr>
          <w:p w14:paraId="0D8852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Dasyurus</w:t>
            </w:r>
            <w:proofErr w:type="spellEnd"/>
            <w:r w:rsidRPr="0046075A">
              <w:rPr>
                <w:rFonts w:cstheme="minorHAnsi"/>
                <w:i/>
                <w:iCs/>
                <w:color w:val="000000"/>
              </w:rPr>
              <w:t xml:space="preserve"> </w:t>
            </w:r>
            <w:proofErr w:type="spellStart"/>
            <w:r w:rsidRPr="0046075A">
              <w:rPr>
                <w:rFonts w:cstheme="minorHAnsi"/>
                <w:i/>
                <w:iCs/>
                <w:color w:val="000000"/>
              </w:rPr>
              <w:t>viverrinus</w:t>
            </w:r>
            <w:proofErr w:type="spellEnd"/>
          </w:p>
        </w:tc>
        <w:tc>
          <w:tcPr>
            <w:tcW w:w="718" w:type="pct"/>
            <w:noWrap/>
            <w:hideMark/>
          </w:tcPr>
          <w:p w14:paraId="41DFB44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hideMark/>
          </w:tcPr>
          <w:p w14:paraId="3E134F3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FE1E33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6F10B7" w14:textId="77777777" w:rsidR="009D6827" w:rsidRPr="0046075A" w:rsidRDefault="009D6827" w:rsidP="0046075A">
            <w:pPr>
              <w:ind w:left="72" w:right="72"/>
              <w:rPr>
                <w:rFonts w:cstheme="minorHAnsi"/>
                <w:color w:val="000000"/>
              </w:rPr>
            </w:pPr>
            <w:r w:rsidRPr="0046075A">
              <w:rPr>
                <w:rFonts w:cstheme="minorHAnsi"/>
                <w:color w:val="000000"/>
              </w:rPr>
              <w:t xml:space="preserve">Eastern Wallaroo </w:t>
            </w:r>
          </w:p>
        </w:tc>
        <w:tc>
          <w:tcPr>
            <w:tcW w:w="1676" w:type="pct"/>
          </w:tcPr>
          <w:p w14:paraId="78E107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Osphranter</w:t>
            </w:r>
            <w:proofErr w:type="spellEnd"/>
            <w:r w:rsidRPr="0046075A">
              <w:rPr>
                <w:rFonts w:cstheme="minorHAnsi"/>
                <w:i/>
                <w:iCs/>
                <w:color w:val="000000"/>
              </w:rPr>
              <w:t xml:space="preserve"> robustus </w:t>
            </w:r>
            <w:proofErr w:type="spellStart"/>
            <w:r w:rsidRPr="0046075A">
              <w:rPr>
                <w:rFonts w:cstheme="minorHAnsi"/>
                <w:i/>
                <w:iCs/>
                <w:color w:val="000000"/>
              </w:rPr>
              <w:t>robustus</w:t>
            </w:r>
            <w:proofErr w:type="spellEnd"/>
            <w:r w:rsidRPr="0046075A">
              <w:rPr>
                <w:rFonts w:cstheme="minorHAnsi"/>
                <w:color w:val="000000"/>
              </w:rPr>
              <w:t xml:space="preserve"> (originally listed as</w:t>
            </w:r>
            <w:r w:rsidRPr="0046075A">
              <w:rPr>
                <w:rFonts w:cstheme="minorHAnsi"/>
                <w:i/>
                <w:iCs/>
                <w:color w:val="000000"/>
              </w:rPr>
              <w:t xml:space="preserve"> Macropus robustus robustus</w:t>
            </w:r>
            <w:r w:rsidRPr="0046075A">
              <w:rPr>
                <w:rFonts w:cstheme="minorHAnsi"/>
                <w:color w:val="000000"/>
              </w:rPr>
              <w:t>)</w:t>
            </w:r>
          </w:p>
        </w:tc>
        <w:tc>
          <w:tcPr>
            <w:tcW w:w="718" w:type="pct"/>
            <w:noWrap/>
            <w:hideMark/>
          </w:tcPr>
          <w:p w14:paraId="6BEBD2F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10820D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2EF2AE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57D613B6" w14:textId="77777777" w:rsidR="009D6827" w:rsidRPr="0046075A" w:rsidRDefault="009D6827" w:rsidP="0046075A">
            <w:pPr>
              <w:ind w:left="72" w:right="72"/>
              <w:rPr>
                <w:rFonts w:cstheme="minorHAnsi"/>
                <w:color w:val="000000"/>
              </w:rPr>
            </w:pPr>
            <w:r w:rsidRPr="0046075A">
              <w:rPr>
                <w:rFonts w:cstheme="minorHAnsi"/>
                <w:color w:val="000000"/>
              </w:rPr>
              <w:t>Fat-tailed Dunnart</w:t>
            </w:r>
          </w:p>
        </w:tc>
        <w:tc>
          <w:tcPr>
            <w:tcW w:w="1676" w:type="pct"/>
          </w:tcPr>
          <w:p w14:paraId="4ABF147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crassicaudata</w:t>
            </w:r>
            <w:proofErr w:type="spellEnd"/>
          </w:p>
        </w:tc>
        <w:tc>
          <w:tcPr>
            <w:tcW w:w="718" w:type="pct"/>
            <w:noWrap/>
          </w:tcPr>
          <w:p w14:paraId="1F801F6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tcPr>
          <w:p w14:paraId="1141588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21843E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4CFE22" w14:textId="77777777" w:rsidR="009D6827" w:rsidRPr="0046075A" w:rsidRDefault="009D6827" w:rsidP="0046075A">
            <w:pPr>
              <w:ind w:left="72" w:right="72"/>
              <w:rPr>
                <w:rFonts w:cstheme="minorHAnsi"/>
                <w:color w:val="000000"/>
              </w:rPr>
            </w:pPr>
            <w:r w:rsidRPr="0046075A">
              <w:rPr>
                <w:rFonts w:cstheme="minorHAnsi"/>
                <w:color w:val="000000"/>
              </w:rPr>
              <w:t xml:space="preserve">Gile's Planigale </w:t>
            </w:r>
          </w:p>
        </w:tc>
        <w:tc>
          <w:tcPr>
            <w:tcW w:w="1676" w:type="pct"/>
          </w:tcPr>
          <w:p w14:paraId="30BE5C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Planigale </w:t>
            </w:r>
            <w:proofErr w:type="spellStart"/>
            <w:r w:rsidRPr="0046075A">
              <w:rPr>
                <w:rFonts w:cstheme="minorHAnsi"/>
                <w:i/>
                <w:iCs/>
                <w:color w:val="000000"/>
              </w:rPr>
              <w:t>gilesi</w:t>
            </w:r>
            <w:proofErr w:type="spellEnd"/>
            <w:r w:rsidRPr="0046075A">
              <w:rPr>
                <w:rFonts w:cstheme="minorHAnsi"/>
                <w:color w:val="000000"/>
              </w:rPr>
              <w:t xml:space="preserve"> </w:t>
            </w:r>
          </w:p>
        </w:tc>
        <w:tc>
          <w:tcPr>
            <w:tcW w:w="718" w:type="pct"/>
            <w:noWrap/>
            <w:hideMark/>
          </w:tcPr>
          <w:p w14:paraId="1201E2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D4CB06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640B633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F1985B" w14:textId="77777777" w:rsidR="009D6827" w:rsidRPr="0046075A" w:rsidRDefault="009D6827" w:rsidP="0046075A">
            <w:pPr>
              <w:ind w:left="72" w:right="72"/>
              <w:rPr>
                <w:rFonts w:cstheme="minorHAnsi"/>
                <w:color w:val="000000"/>
              </w:rPr>
            </w:pPr>
            <w:r w:rsidRPr="0046075A">
              <w:rPr>
                <w:rFonts w:cstheme="minorHAnsi"/>
                <w:color w:val="000000"/>
              </w:rPr>
              <w:t>Golden Bandicoot (mainland)</w:t>
            </w:r>
          </w:p>
        </w:tc>
        <w:tc>
          <w:tcPr>
            <w:tcW w:w="1676" w:type="pct"/>
          </w:tcPr>
          <w:p w14:paraId="3A6ED80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Isoodon auratus </w:t>
            </w:r>
            <w:proofErr w:type="spellStart"/>
            <w:r w:rsidRPr="0046075A">
              <w:rPr>
                <w:rFonts w:cstheme="minorHAnsi"/>
                <w:i/>
                <w:iCs/>
                <w:color w:val="000000"/>
              </w:rPr>
              <w:t>auratus</w:t>
            </w:r>
            <w:proofErr w:type="spellEnd"/>
          </w:p>
        </w:tc>
        <w:tc>
          <w:tcPr>
            <w:tcW w:w="718" w:type="pct"/>
            <w:noWrap/>
            <w:hideMark/>
          </w:tcPr>
          <w:p w14:paraId="4962D09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EE862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7D146F9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E9189B" w14:textId="77777777" w:rsidR="009D6827" w:rsidRPr="0046075A" w:rsidRDefault="009D6827" w:rsidP="0046075A">
            <w:pPr>
              <w:ind w:left="72" w:right="72"/>
              <w:rPr>
                <w:rFonts w:cstheme="minorHAnsi"/>
                <w:color w:val="000000"/>
              </w:rPr>
            </w:pPr>
            <w:r w:rsidRPr="0046075A">
              <w:rPr>
                <w:rFonts w:cstheme="minorHAnsi"/>
                <w:color w:val="000000"/>
              </w:rPr>
              <w:t>Grey-headed Flying-fox</w:t>
            </w:r>
          </w:p>
        </w:tc>
        <w:tc>
          <w:tcPr>
            <w:tcW w:w="1676" w:type="pct"/>
          </w:tcPr>
          <w:p w14:paraId="4061C8E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Pteropus</w:t>
            </w:r>
            <w:proofErr w:type="spellEnd"/>
            <w:r w:rsidRPr="0046075A">
              <w:rPr>
                <w:rFonts w:cstheme="minorHAnsi"/>
                <w:i/>
                <w:iCs/>
                <w:color w:val="000000"/>
              </w:rPr>
              <w:t xml:space="preserve"> </w:t>
            </w:r>
            <w:proofErr w:type="spellStart"/>
            <w:r w:rsidRPr="0046075A">
              <w:rPr>
                <w:rFonts w:cstheme="minorHAnsi"/>
                <w:i/>
                <w:iCs/>
                <w:color w:val="000000"/>
              </w:rPr>
              <w:t>poliocephalus</w:t>
            </w:r>
            <w:proofErr w:type="spellEnd"/>
          </w:p>
        </w:tc>
        <w:tc>
          <w:tcPr>
            <w:tcW w:w="718" w:type="pct"/>
            <w:noWrap/>
            <w:hideMark/>
          </w:tcPr>
          <w:p w14:paraId="026605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EDC1B6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196358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0B2DDC" w14:textId="3054AC43" w:rsidR="009D6827" w:rsidRPr="0046075A" w:rsidRDefault="009D6827" w:rsidP="0046075A">
            <w:pPr>
              <w:ind w:left="72" w:right="72"/>
              <w:rPr>
                <w:rFonts w:cstheme="minorHAnsi"/>
                <w:i/>
                <w:iCs/>
                <w:color w:val="000000"/>
                <w:vertAlign w:val="superscript"/>
              </w:rPr>
            </w:pPr>
            <w:r w:rsidRPr="0046075A">
              <w:rPr>
                <w:rFonts w:cstheme="minorHAnsi"/>
                <w:color w:val="000000"/>
              </w:rPr>
              <w:t>Heath Mouse</w:t>
            </w:r>
          </w:p>
        </w:tc>
        <w:tc>
          <w:tcPr>
            <w:tcW w:w="1676" w:type="pct"/>
          </w:tcPr>
          <w:p w14:paraId="0BEB17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shortridgei</w:t>
            </w:r>
            <w:proofErr w:type="spellEnd"/>
          </w:p>
        </w:tc>
        <w:tc>
          <w:tcPr>
            <w:tcW w:w="718" w:type="pct"/>
            <w:noWrap/>
            <w:hideMark/>
          </w:tcPr>
          <w:p w14:paraId="54F46D9E" w14:textId="1C28CA0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01E32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6EA64D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A8F4E6F" w14:textId="77777777" w:rsidR="009D6827" w:rsidRPr="0046075A" w:rsidRDefault="009D6827" w:rsidP="0046075A">
            <w:pPr>
              <w:ind w:left="72" w:right="72"/>
              <w:rPr>
                <w:rFonts w:cstheme="minorHAnsi"/>
                <w:color w:val="000000"/>
              </w:rPr>
            </w:pPr>
            <w:r w:rsidRPr="0046075A">
              <w:rPr>
                <w:rFonts w:cstheme="minorHAnsi"/>
                <w:color w:val="000000"/>
              </w:rPr>
              <w:t>Leadbeater's Possum</w:t>
            </w:r>
          </w:p>
        </w:tc>
        <w:tc>
          <w:tcPr>
            <w:tcW w:w="1676" w:type="pct"/>
          </w:tcPr>
          <w:p w14:paraId="46C0D7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Gymnobelideus</w:t>
            </w:r>
            <w:proofErr w:type="spellEnd"/>
            <w:r w:rsidRPr="0046075A">
              <w:rPr>
                <w:rFonts w:cstheme="minorHAnsi"/>
                <w:i/>
                <w:iCs/>
                <w:color w:val="000000"/>
              </w:rPr>
              <w:t xml:space="preserve"> </w:t>
            </w:r>
            <w:proofErr w:type="spellStart"/>
            <w:r w:rsidRPr="0046075A">
              <w:rPr>
                <w:rFonts w:cstheme="minorHAnsi"/>
                <w:i/>
                <w:iCs/>
                <w:color w:val="000000"/>
              </w:rPr>
              <w:t>leadbeateri</w:t>
            </w:r>
            <w:proofErr w:type="spellEnd"/>
          </w:p>
        </w:tc>
        <w:tc>
          <w:tcPr>
            <w:tcW w:w="718" w:type="pct"/>
            <w:noWrap/>
            <w:hideMark/>
          </w:tcPr>
          <w:p w14:paraId="6F177D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33FF01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0ED442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92A8443" w14:textId="77777777" w:rsidR="009D6827" w:rsidRPr="0046075A" w:rsidRDefault="009D6827" w:rsidP="0046075A">
            <w:pPr>
              <w:ind w:left="72" w:right="72"/>
              <w:rPr>
                <w:rFonts w:cstheme="minorHAnsi"/>
                <w:color w:val="000000"/>
              </w:rPr>
            </w:pPr>
            <w:r w:rsidRPr="0046075A">
              <w:rPr>
                <w:rFonts w:cstheme="minorHAnsi"/>
                <w:color w:val="000000"/>
              </w:rPr>
              <w:t>Lesser Stick-nest Rat</w:t>
            </w:r>
          </w:p>
        </w:tc>
        <w:tc>
          <w:tcPr>
            <w:tcW w:w="1676" w:type="pct"/>
          </w:tcPr>
          <w:p w14:paraId="0F20CC3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Leporillus</w:t>
            </w:r>
            <w:proofErr w:type="spellEnd"/>
            <w:r w:rsidRPr="0046075A">
              <w:rPr>
                <w:rFonts w:cstheme="minorHAnsi"/>
                <w:i/>
                <w:iCs/>
                <w:color w:val="000000"/>
              </w:rPr>
              <w:t xml:space="preserve"> </w:t>
            </w:r>
            <w:proofErr w:type="spellStart"/>
            <w:r w:rsidRPr="0046075A">
              <w:rPr>
                <w:rFonts w:cstheme="minorHAnsi"/>
                <w:i/>
                <w:iCs/>
                <w:color w:val="000000"/>
              </w:rPr>
              <w:t>apicalis</w:t>
            </w:r>
            <w:proofErr w:type="spellEnd"/>
          </w:p>
        </w:tc>
        <w:tc>
          <w:tcPr>
            <w:tcW w:w="718" w:type="pct"/>
            <w:noWrap/>
            <w:hideMark/>
          </w:tcPr>
          <w:p w14:paraId="7846431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A8810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5EB4967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95B9315" w14:textId="77777777" w:rsidR="009D6827" w:rsidRPr="0046075A" w:rsidRDefault="009D6827" w:rsidP="0046075A">
            <w:pPr>
              <w:ind w:left="72" w:right="72"/>
              <w:rPr>
                <w:rFonts w:cstheme="minorHAnsi"/>
                <w:color w:val="000000"/>
              </w:rPr>
            </w:pPr>
            <w:r w:rsidRPr="0046075A">
              <w:rPr>
                <w:rFonts w:cstheme="minorHAnsi"/>
                <w:color w:val="000000"/>
              </w:rPr>
              <w:lastRenderedPageBreak/>
              <w:t>Long-eared Mouse</w:t>
            </w:r>
          </w:p>
        </w:tc>
        <w:tc>
          <w:tcPr>
            <w:tcW w:w="1676" w:type="pct"/>
          </w:tcPr>
          <w:p w14:paraId="4926787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auritus</w:t>
            </w:r>
            <w:proofErr w:type="spellEnd"/>
          </w:p>
        </w:tc>
        <w:tc>
          <w:tcPr>
            <w:tcW w:w="718" w:type="pct"/>
            <w:noWrap/>
            <w:hideMark/>
          </w:tcPr>
          <w:p w14:paraId="63E7BC4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C2FBE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1F85924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FE776D" w14:textId="77777777" w:rsidR="009D6827" w:rsidRPr="0046075A" w:rsidRDefault="009D6827" w:rsidP="0046075A">
            <w:pPr>
              <w:ind w:left="72" w:right="72"/>
              <w:rPr>
                <w:rFonts w:cstheme="minorHAnsi"/>
                <w:color w:val="000000"/>
              </w:rPr>
            </w:pPr>
            <w:r w:rsidRPr="0046075A">
              <w:rPr>
                <w:rFonts w:cstheme="minorHAnsi"/>
                <w:color w:val="000000"/>
              </w:rPr>
              <w:t>Long-footed Potoroo</w:t>
            </w:r>
          </w:p>
        </w:tc>
        <w:tc>
          <w:tcPr>
            <w:tcW w:w="1676" w:type="pct"/>
          </w:tcPr>
          <w:p w14:paraId="4D38830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Potorous</w:t>
            </w:r>
            <w:proofErr w:type="spellEnd"/>
            <w:r w:rsidRPr="0046075A">
              <w:rPr>
                <w:rFonts w:cstheme="minorHAnsi"/>
                <w:i/>
                <w:iCs/>
                <w:color w:val="000000"/>
              </w:rPr>
              <w:t xml:space="preserve"> </w:t>
            </w:r>
            <w:proofErr w:type="spellStart"/>
            <w:r w:rsidRPr="0046075A">
              <w:rPr>
                <w:rFonts w:cstheme="minorHAnsi"/>
                <w:i/>
                <w:iCs/>
                <w:color w:val="000000"/>
              </w:rPr>
              <w:t>longipes</w:t>
            </w:r>
            <w:proofErr w:type="spellEnd"/>
          </w:p>
        </w:tc>
        <w:tc>
          <w:tcPr>
            <w:tcW w:w="718" w:type="pct"/>
            <w:noWrap/>
            <w:hideMark/>
          </w:tcPr>
          <w:p w14:paraId="0C06F1F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7C7AF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36984B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4A352A" w14:textId="77777777" w:rsidR="009D6827" w:rsidRPr="0046075A" w:rsidRDefault="009D6827" w:rsidP="0046075A">
            <w:pPr>
              <w:ind w:left="72" w:right="72"/>
              <w:rPr>
                <w:rFonts w:cstheme="minorHAnsi"/>
                <w:color w:val="000000"/>
              </w:rPr>
            </w:pPr>
            <w:r w:rsidRPr="0046075A">
              <w:rPr>
                <w:rFonts w:cstheme="minorHAnsi"/>
                <w:color w:val="000000"/>
              </w:rPr>
              <w:t>Long-nosed Fur Seal</w:t>
            </w:r>
          </w:p>
        </w:tc>
        <w:tc>
          <w:tcPr>
            <w:tcW w:w="1676" w:type="pct"/>
          </w:tcPr>
          <w:p w14:paraId="53E6838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Arctophoca</w:t>
            </w:r>
            <w:proofErr w:type="spellEnd"/>
            <w:r w:rsidRPr="0046075A">
              <w:rPr>
                <w:rFonts w:cstheme="minorHAnsi"/>
                <w:i/>
                <w:iCs/>
                <w:color w:val="000000"/>
              </w:rPr>
              <w:t xml:space="preserve"> australis </w:t>
            </w:r>
            <w:proofErr w:type="spellStart"/>
            <w:r w:rsidRPr="0046075A">
              <w:rPr>
                <w:rFonts w:cstheme="minorHAnsi"/>
                <w:i/>
                <w:iCs/>
                <w:color w:val="000000"/>
              </w:rPr>
              <w:t>forsteri</w:t>
            </w:r>
            <w:proofErr w:type="spellEnd"/>
          </w:p>
        </w:tc>
        <w:tc>
          <w:tcPr>
            <w:tcW w:w="718" w:type="pct"/>
            <w:noWrap/>
            <w:hideMark/>
          </w:tcPr>
          <w:p w14:paraId="4D4FDBF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BB615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2B06F3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15C456" w14:textId="77777777" w:rsidR="009D6827" w:rsidRPr="0046075A" w:rsidRDefault="009D6827" w:rsidP="0046075A">
            <w:pPr>
              <w:ind w:left="72" w:right="72"/>
              <w:rPr>
                <w:rFonts w:cstheme="minorHAnsi"/>
                <w:color w:val="000000"/>
              </w:rPr>
            </w:pPr>
            <w:r w:rsidRPr="0046075A">
              <w:rPr>
                <w:rFonts w:cstheme="minorHAnsi"/>
                <w:color w:val="000000"/>
              </w:rPr>
              <w:t>Long-nosed Potoroo</w:t>
            </w:r>
          </w:p>
        </w:tc>
        <w:tc>
          <w:tcPr>
            <w:tcW w:w="1676" w:type="pct"/>
          </w:tcPr>
          <w:p w14:paraId="7819FF3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Potorous</w:t>
            </w:r>
            <w:proofErr w:type="spellEnd"/>
            <w:r w:rsidRPr="0046075A">
              <w:rPr>
                <w:rFonts w:cstheme="minorHAnsi"/>
                <w:i/>
                <w:iCs/>
                <w:color w:val="000000"/>
              </w:rPr>
              <w:t xml:space="preserve"> </w:t>
            </w:r>
            <w:proofErr w:type="spellStart"/>
            <w:r w:rsidRPr="0046075A">
              <w:rPr>
                <w:rFonts w:cstheme="minorHAnsi"/>
                <w:i/>
                <w:iCs/>
                <w:color w:val="000000"/>
              </w:rPr>
              <w:t>tridactylus</w:t>
            </w:r>
            <w:proofErr w:type="spellEnd"/>
            <w:r w:rsidRPr="0046075A">
              <w:rPr>
                <w:rFonts w:cstheme="minorHAnsi"/>
                <w:i/>
                <w:iCs/>
                <w:color w:val="000000"/>
              </w:rPr>
              <w:t xml:space="preserve"> </w:t>
            </w:r>
            <w:proofErr w:type="spellStart"/>
            <w:r w:rsidRPr="0046075A">
              <w:rPr>
                <w:rFonts w:cstheme="minorHAnsi"/>
                <w:i/>
                <w:iCs/>
                <w:color w:val="000000"/>
              </w:rPr>
              <w:t>trisulcatus</w:t>
            </w:r>
            <w:proofErr w:type="spellEnd"/>
          </w:p>
        </w:tc>
        <w:tc>
          <w:tcPr>
            <w:tcW w:w="718" w:type="pct"/>
            <w:noWrap/>
            <w:hideMark/>
          </w:tcPr>
          <w:p w14:paraId="1861CBDC" w14:textId="1670EADD"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AD684C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9FE315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A6FEA0" w14:textId="3B614581" w:rsidR="009D6827" w:rsidRPr="0046075A" w:rsidRDefault="009D6827" w:rsidP="0046075A">
            <w:pPr>
              <w:ind w:left="72" w:right="72"/>
              <w:rPr>
                <w:rFonts w:cstheme="minorHAnsi"/>
                <w:i/>
                <w:iCs/>
                <w:color w:val="000000"/>
                <w:vertAlign w:val="superscript"/>
              </w:rPr>
            </w:pPr>
            <w:r w:rsidRPr="0046075A">
              <w:rPr>
                <w:rFonts w:cstheme="minorHAnsi"/>
                <w:color w:val="000000"/>
              </w:rPr>
              <w:t>Mountain Pygmy-possum</w:t>
            </w:r>
          </w:p>
        </w:tc>
        <w:tc>
          <w:tcPr>
            <w:tcW w:w="1676" w:type="pct"/>
          </w:tcPr>
          <w:p w14:paraId="428306B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Burramys </w:t>
            </w:r>
            <w:proofErr w:type="spellStart"/>
            <w:r w:rsidRPr="0046075A">
              <w:rPr>
                <w:rFonts w:cstheme="minorHAnsi"/>
                <w:i/>
                <w:iCs/>
                <w:color w:val="000000"/>
              </w:rPr>
              <w:t>parvus</w:t>
            </w:r>
            <w:proofErr w:type="spellEnd"/>
          </w:p>
        </w:tc>
        <w:tc>
          <w:tcPr>
            <w:tcW w:w="718" w:type="pct"/>
            <w:noWrap/>
            <w:hideMark/>
          </w:tcPr>
          <w:p w14:paraId="37A52BA4" w14:textId="7C6B2FB1"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687FCE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B02CEC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B6AC84" w14:textId="77777777" w:rsidR="009D6827" w:rsidRPr="0046075A" w:rsidRDefault="009D6827" w:rsidP="0046075A">
            <w:pPr>
              <w:ind w:left="72" w:right="72"/>
              <w:rPr>
                <w:rFonts w:cstheme="minorHAnsi"/>
                <w:color w:val="000000"/>
              </w:rPr>
            </w:pPr>
            <w:r w:rsidRPr="0046075A">
              <w:rPr>
                <w:rFonts w:cstheme="minorHAnsi"/>
                <w:color w:val="000000"/>
              </w:rPr>
              <w:t>New Holland Mouse</w:t>
            </w:r>
          </w:p>
        </w:tc>
        <w:tc>
          <w:tcPr>
            <w:tcW w:w="1676" w:type="pct"/>
          </w:tcPr>
          <w:p w14:paraId="660537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novaehollandiae</w:t>
            </w:r>
            <w:proofErr w:type="spellEnd"/>
          </w:p>
        </w:tc>
        <w:tc>
          <w:tcPr>
            <w:tcW w:w="718" w:type="pct"/>
            <w:noWrap/>
            <w:hideMark/>
          </w:tcPr>
          <w:p w14:paraId="713759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377EE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158E796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C4440D" w14:textId="77777777" w:rsidR="009D6827" w:rsidRPr="0046075A" w:rsidRDefault="009D6827" w:rsidP="0046075A">
            <w:pPr>
              <w:ind w:left="72" w:right="72"/>
              <w:rPr>
                <w:rFonts w:cstheme="minorHAnsi"/>
                <w:color w:val="000000"/>
              </w:rPr>
            </w:pPr>
            <w:r w:rsidRPr="0046075A">
              <w:rPr>
                <w:rFonts w:cstheme="minorHAnsi"/>
                <w:color w:val="000000"/>
              </w:rPr>
              <w:t>Pig-footed Bandicoot</w:t>
            </w:r>
          </w:p>
        </w:tc>
        <w:tc>
          <w:tcPr>
            <w:tcW w:w="1676" w:type="pct"/>
          </w:tcPr>
          <w:p w14:paraId="257355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Chaeropus </w:t>
            </w:r>
            <w:proofErr w:type="spellStart"/>
            <w:r w:rsidRPr="0046075A">
              <w:rPr>
                <w:rFonts w:cstheme="minorHAnsi"/>
                <w:i/>
                <w:iCs/>
                <w:color w:val="000000"/>
              </w:rPr>
              <w:t>ecaudatus</w:t>
            </w:r>
            <w:proofErr w:type="spellEnd"/>
          </w:p>
        </w:tc>
        <w:tc>
          <w:tcPr>
            <w:tcW w:w="718" w:type="pct"/>
            <w:noWrap/>
            <w:hideMark/>
          </w:tcPr>
          <w:p w14:paraId="549D50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2A23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8D62DA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D4C85A" w14:textId="77777777" w:rsidR="009D6827" w:rsidRPr="0046075A" w:rsidRDefault="009D6827" w:rsidP="0046075A">
            <w:pPr>
              <w:ind w:left="72" w:right="72"/>
              <w:rPr>
                <w:rFonts w:cstheme="minorHAnsi"/>
                <w:color w:val="000000"/>
              </w:rPr>
            </w:pPr>
            <w:r w:rsidRPr="0046075A">
              <w:rPr>
                <w:rFonts w:cstheme="minorHAnsi"/>
                <w:color w:val="000000"/>
              </w:rPr>
              <w:t>Platypus</w:t>
            </w:r>
          </w:p>
        </w:tc>
        <w:tc>
          <w:tcPr>
            <w:tcW w:w="1676" w:type="pct"/>
          </w:tcPr>
          <w:p w14:paraId="1F16ED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Ornithorhynchus anatinus</w:t>
            </w:r>
          </w:p>
        </w:tc>
        <w:tc>
          <w:tcPr>
            <w:tcW w:w="718" w:type="pct"/>
            <w:noWrap/>
            <w:hideMark/>
          </w:tcPr>
          <w:p w14:paraId="4D9A7D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AC1689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36EFB1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BA1BCAD" w14:textId="77777777" w:rsidR="009D6827" w:rsidRPr="0046075A" w:rsidRDefault="009D6827" w:rsidP="0046075A">
            <w:pPr>
              <w:ind w:left="72" w:right="72"/>
              <w:rPr>
                <w:rFonts w:cstheme="minorHAnsi"/>
                <w:color w:val="000000"/>
              </w:rPr>
            </w:pPr>
            <w:r w:rsidRPr="0046075A">
              <w:rPr>
                <w:rFonts w:cstheme="minorHAnsi"/>
                <w:color w:val="000000"/>
              </w:rPr>
              <w:t>Red-tailed Phascogale</w:t>
            </w:r>
          </w:p>
        </w:tc>
        <w:tc>
          <w:tcPr>
            <w:tcW w:w="1676" w:type="pct"/>
          </w:tcPr>
          <w:p w14:paraId="46D0195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Phascogale </w:t>
            </w:r>
            <w:proofErr w:type="spellStart"/>
            <w:r w:rsidRPr="0046075A">
              <w:rPr>
                <w:rFonts w:cstheme="minorHAnsi"/>
                <w:i/>
                <w:iCs/>
                <w:color w:val="000000"/>
              </w:rPr>
              <w:t>calura</w:t>
            </w:r>
            <w:proofErr w:type="spellEnd"/>
          </w:p>
        </w:tc>
        <w:tc>
          <w:tcPr>
            <w:tcW w:w="718" w:type="pct"/>
            <w:noWrap/>
            <w:hideMark/>
          </w:tcPr>
          <w:p w14:paraId="3869901A" w14:textId="108FA67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4C9F955" w14:textId="40B01F63"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E26E91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A3403A" w14:textId="77777777" w:rsidR="009D6827" w:rsidRPr="0046075A" w:rsidRDefault="009D6827" w:rsidP="0046075A">
            <w:pPr>
              <w:ind w:left="72" w:right="72"/>
              <w:rPr>
                <w:rFonts w:cstheme="minorHAnsi"/>
                <w:color w:val="000000"/>
              </w:rPr>
            </w:pPr>
            <w:r w:rsidRPr="0046075A">
              <w:rPr>
                <w:rFonts w:cstheme="minorHAnsi"/>
                <w:color w:val="000000"/>
              </w:rPr>
              <w:t>Rufous Bettong</w:t>
            </w:r>
          </w:p>
        </w:tc>
        <w:tc>
          <w:tcPr>
            <w:tcW w:w="1676" w:type="pct"/>
          </w:tcPr>
          <w:p w14:paraId="48E3C49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Aepyprymnus </w:t>
            </w:r>
            <w:proofErr w:type="spellStart"/>
            <w:r w:rsidRPr="0046075A">
              <w:rPr>
                <w:rFonts w:cstheme="minorHAnsi"/>
                <w:i/>
                <w:iCs/>
                <w:color w:val="000000"/>
              </w:rPr>
              <w:t>rufescens</w:t>
            </w:r>
            <w:proofErr w:type="spellEnd"/>
          </w:p>
        </w:tc>
        <w:tc>
          <w:tcPr>
            <w:tcW w:w="718" w:type="pct"/>
            <w:noWrap/>
            <w:hideMark/>
          </w:tcPr>
          <w:p w14:paraId="64FAA9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3923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C0A71D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5CA0AED" w14:textId="77777777" w:rsidR="009D6827" w:rsidRPr="0046075A" w:rsidRDefault="009D6827" w:rsidP="0046075A">
            <w:pPr>
              <w:ind w:left="72" w:right="72"/>
              <w:rPr>
                <w:rFonts w:cstheme="minorHAnsi"/>
              </w:rPr>
            </w:pPr>
            <w:r w:rsidRPr="0046075A">
              <w:rPr>
                <w:rFonts w:cstheme="minorHAnsi"/>
              </w:rPr>
              <w:t xml:space="preserve">Rufous-bellied Pademelon </w:t>
            </w:r>
          </w:p>
        </w:tc>
        <w:tc>
          <w:tcPr>
            <w:tcW w:w="1676" w:type="pct"/>
          </w:tcPr>
          <w:p w14:paraId="7311F69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i/>
                <w:iCs/>
              </w:rPr>
              <w:t xml:space="preserve">Thylogale </w:t>
            </w:r>
            <w:proofErr w:type="spellStart"/>
            <w:r w:rsidRPr="0046075A">
              <w:rPr>
                <w:rFonts w:cstheme="minorHAnsi"/>
                <w:i/>
                <w:iCs/>
              </w:rPr>
              <w:t>billardierii</w:t>
            </w:r>
            <w:proofErr w:type="spellEnd"/>
          </w:p>
        </w:tc>
        <w:tc>
          <w:tcPr>
            <w:tcW w:w="718" w:type="pct"/>
            <w:noWrap/>
            <w:hideMark/>
          </w:tcPr>
          <w:p w14:paraId="132D1C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rPr>
              <w:t xml:space="preserve">Victoria </w:t>
            </w:r>
          </w:p>
        </w:tc>
        <w:tc>
          <w:tcPr>
            <w:tcW w:w="1169" w:type="pct"/>
            <w:noWrap/>
            <w:hideMark/>
          </w:tcPr>
          <w:p w14:paraId="4498FC0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rPr>
              <w:t>Threatened</w:t>
            </w:r>
          </w:p>
        </w:tc>
      </w:tr>
      <w:tr w:rsidR="009D6827" w:rsidRPr="005F05E2" w14:paraId="7904999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7BD1266" w14:textId="77777777" w:rsidR="009D6827" w:rsidRPr="0046075A" w:rsidRDefault="009D6827" w:rsidP="0046075A">
            <w:pPr>
              <w:ind w:left="72" w:right="72"/>
              <w:rPr>
                <w:rFonts w:cstheme="minorHAnsi"/>
                <w:color w:val="000000"/>
              </w:rPr>
            </w:pPr>
            <w:r w:rsidRPr="0046075A">
              <w:rPr>
                <w:rFonts w:cstheme="minorHAnsi"/>
                <w:color w:val="000000"/>
              </w:rPr>
              <w:t>Smoky Mouse</w:t>
            </w:r>
          </w:p>
        </w:tc>
        <w:tc>
          <w:tcPr>
            <w:tcW w:w="1676" w:type="pct"/>
          </w:tcPr>
          <w:p w14:paraId="2B77CB1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fumeus</w:t>
            </w:r>
            <w:proofErr w:type="spellEnd"/>
          </w:p>
        </w:tc>
        <w:tc>
          <w:tcPr>
            <w:tcW w:w="718" w:type="pct"/>
            <w:noWrap/>
            <w:hideMark/>
          </w:tcPr>
          <w:p w14:paraId="2DB70AE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229CF5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0529D2D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8442C4" w14:textId="77777777" w:rsidR="009D6827" w:rsidRPr="0046075A" w:rsidRDefault="009D6827" w:rsidP="0046075A">
            <w:pPr>
              <w:ind w:left="72" w:right="72"/>
              <w:rPr>
                <w:rFonts w:cstheme="minorHAnsi"/>
                <w:color w:val="000000"/>
              </w:rPr>
            </w:pPr>
            <w:r w:rsidRPr="0046075A">
              <w:rPr>
                <w:rFonts w:cstheme="minorHAnsi"/>
                <w:color w:val="000000"/>
              </w:rPr>
              <w:t>South-eastern Long-eared Bat</w:t>
            </w:r>
          </w:p>
        </w:tc>
        <w:tc>
          <w:tcPr>
            <w:tcW w:w="1676" w:type="pct"/>
          </w:tcPr>
          <w:p w14:paraId="2D0233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Nyctophilus</w:t>
            </w:r>
            <w:proofErr w:type="spellEnd"/>
            <w:r w:rsidRPr="0046075A">
              <w:rPr>
                <w:rFonts w:cstheme="minorHAnsi"/>
                <w:i/>
                <w:iCs/>
                <w:color w:val="000000"/>
              </w:rPr>
              <w:t xml:space="preserve"> </w:t>
            </w:r>
            <w:proofErr w:type="spellStart"/>
            <w:r w:rsidRPr="0046075A">
              <w:rPr>
                <w:rFonts w:cstheme="minorHAnsi"/>
                <w:i/>
                <w:iCs/>
                <w:color w:val="000000"/>
              </w:rPr>
              <w:t>corbeni</w:t>
            </w:r>
            <w:proofErr w:type="spellEnd"/>
            <w:r w:rsidRPr="0046075A">
              <w:rPr>
                <w:rFonts w:cstheme="minorHAnsi"/>
                <w:color w:val="000000"/>
              </w:rPr>
              <w:t xml:space="preserve"> </w:t>
            </w:r>
          </w:p>
        </w:tc>
        <w:tc>
          <w:tcPr>
            <w:tcW w:w="718" w:type="pct"/>
            <w:noWrap/>
            <w:hideMark/>
          </w:tcPr>
          <w:p w14:paraId="486CFE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872BF8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B51265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8967AE" w14:textId="23631D17" w:rsidR="009D6827" w:rsidRPr="0046075A" w:rsidRDefault="009D6827" w:rsidP="0046075A">
            <w:pPr>
              <w:ind w:left="72" w:right="72"/>
              <w:rPr>
                <w:rFonts w:cstheme="minorHAnsi"/>
                <w:color w:val="000000"/>
              </w:rPr>
            </w:pPr>
            <w:r w:rsidRPr="0046075A">
              <w:rPr>
                <w:rFonts w:cstheme="minorHAnsi"/>
                <w:color w:val="000000"/>
              </w:rPr>
              <w:t>South-eastern Striped Bandicoot</w:t>
            </w:r>
          </w:p>
        </w:tc>
        <w:tc>
          <w:tcPr>
            <w:tcW w:w="1676" w:type="pct"/>
          </w:tcPr>
          <w:p w14:paraId="225B4A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Perameles </w:t>
            </w:r>
            <w:proofErr w:type="spellStart"/>
            <w:r w:rsidRPr="0046075A">
              <w:rPr>
                <w:rFonts w:cstheme="minorHAnsi"/>
                <w:i/>
                <w:iCs/>
                <w:color w:val="000000"/>
              </w:rPr>
              <w:t>notina</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Perameles </w:t>
            </w:r>
            <w:proofErr w:type="spellStart"/>
            <w:r w:rsidRPr="0046075A">
              <w:rPr>
                <w:rFonts w:cstheme="minorHAnsi"/>
                <w:i/>
                <w:iCs/>
                <w:color w:val="000000"/>
              </w:rPr>
              <w:t>bougainville</w:t>
            </w:r>
            <w:proofErr w:type="spellEnd"/>
            <w:r w:rsidRPr="0046075A">
              <w:rPr>
                <w:rFonts w:cstheme="minorHAnsi"/>
                <w:color w:val="000000"/>
              </w:rPr>
              <w:t>)</w:t>
            </w:r>
          </w:p>
        </w:tc>
        <w:tc>
          <w:tcPr>
            <w:tcW w:w="718" w:type="pct"/>
            <w:noWrap/>
            <w:hideMark/>
          </w:tcPr>
          <w:p w14:paraId="2339F45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5EC250" w14:textId="526980F8" w:rsidR="008B6F32" w:rsidRPr="0046075A" w:rsidRDefault="009D6827" w:rsidP="008B6F32">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190581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38C90C" w14:textId="77777777" w:rsidR="009D6827" w:rsidRPr="0046075A" w:rsidRDefault="009D6827" w:rsidP="0046075A">
            <w:pPr>
              <w:ind w:left="72" w:right="72"/>
              <w:rPr>
                <w:rFonts w:cstheme="minorHAnsi"/>
                <w:color w:val="000000"/>
              </w:rPr>
            </w:pPr>
            <w:r w:rsidRPr="0046075A">
              <w:rPr>
                <w:rFonts w:cstheme="minorHAnsi"/>
                <w:color w:val="000000"/>
              </w:rPr>
              <w:t>Southern Bent-wing Bat</w:t>
            </w:r>
          </w:p>
        </w:tc>
        <w:tc>
          <w:tcPr>
            <w:tcW w:w="1676" w:type="pct"/>
          </w:tcPr>
          <w:p w14:paraId="1485B6D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orianae</w:t>
            </w:r>
            <w:proofErr w:type="spellEnd"/>
            <w:r w:rsidRPr="0046075A">
              <w:rPr>
                <w:rFonts w:cstheme="minorHAnsi"/>
                <w:i/>
                <w:iCs/>
                <w:color w:val="000000"/>
              </w:rPr>
              <w:t xml:space="preserve"> </w:t>
            </w:r>
            <w:proofErr w:type="spellStart"/>
            <w:r w:rsidRPr="0046075A">
              <w:rPr>
                <w:rFonts w:cstheme="minorHAnsi"/>
                <w:i/>
                <w:iCs/>
                <w:color w:val="000000"/>
              </w:rPr>
              <w:t>bassanii</w:t>
            </w:r>
            <w:proofErr w:type="spellEnd"/>
          </w:p>
        </w:tc>
        <w:tc>
          <w:tcPr>
            <w:tcW w:w="718" w:type="pct"/>
            <w:noWrap/>
            <w:hideMark/>
          </w:tcPr>
          <w:p w14:paraId="68C491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80060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23EE38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8F9251" w14:textId="1DB4446D" w:rsidR="009D6827" w:rsidRPr="0046075A" w:rsidRDefault="009D6827" w:rsidP="0046075A">
            <w:pPr>
              <w:ind w:left="72" w:right="72"/>
              <w:rPr>
                <w:rFonts w:cstheme="minorHAnsi"/>
                <w:i/>
                <w:iCs/>
                <w:color w:val="000000"/>
                <w:vertAlign w:val="superscript"/>
              </w:rPr>
            </w:pPr>
            <w:r w:rsidRPr="0046075A">
              <w:rPr>
                <w:rFonts w:cstheme="minorHAnsi"/>
                <w:color w:val="000000"/>
              </w:rPr>
              <w:t>Southern Brown Bandicoot</w:t>
            </w:r>
          </w:p>
        </w:tc>
        <w:tc>
          <w:tcPr>
            <w:tcW w:w="1676" w:type="pct"/>
          </w:tcPr>
          <w:p w14:paraId="53ECF6D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Isoodon obesulus </w:t>
            </w:r>
            <w:proofErr w:type="spellStart"/>
            <w:r w:rsidRPr="0046075A">
              <w:rPr>
                <w:rFonts w:cstheme="minorHAnsi"/>
                <w:i/>
                <w:iCs/>
                <w:color w:val="000000"/>
              </w:rPr>
              <w:t>obesulus</w:t>
            </w:r>
            <w:proofErr w:type="spellEnd"/>
          </w:p>
        </w:tc>
        <w:tc>
          <w:tcPr>
            <w:tcW w:w="718" w:type="pct"/>
            <w:noWrap/>
            <w:hideMark/>
          </w:tcPr>
          <w:p w14:paraId="44C709B3" w14:textId="569FB94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22CBDF3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DDA1CE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AB5B67" w14:textId="27B1C5EB" w:rsidR="009D6827" w:rsidRPr="0046075A" w:rsidRDefault="009D6827" w:rsidP="0046075A">
            <w:pPr>
              <w:ind w:left="72" w:right="72"/>
              <w:rPr>
                <w:rFonts w:cstheme="minorHAnsi"/>
                <w:color w:val="000000"/>
              </w:rPr>
            </w:pPr>
            <w:r w:rsidRPr="0046075A">
              <w:rPr>
                <w:rFonts w:cstheme="minorHAnsi"/>
                <w:color w:val="000000"/>
              </w:rPr>
              <w:t>Southern Greater Glider</w:t>
            </w:r>
          </w:p>
        </w:tc>
        <w:tc>
          <w:tcPr>
            <w:tcW w:w="1676" w:type="pct"/>
          </w:tcPr>
          <w:p w14:paraId="65DE627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Petauroides</w:t>
            </w:r>
            <w:proofErr w:type="spellEnd"/>
            <w:r w:rsidRPr="0046075A">
              <w:rPr>
                <w:rFonts w:cstheme="minorHAnsi"/>
                <w:i/>
                <w:iCs/>
                <w:color w:val="000000"/>
              </w:rPr>
              <w:t xml:space="preserve"> </w:t>
            </w:r>
            <w:proofErr w:type="spellStart"/>
            <w:r w:rsidRPr="0046075A">
              <w:rPr>
                <w:rFonts w:cstheme="minorHAnsi"/>
                <w:i/>
                <w:iCs/>
                <w:color w:val="000000"/>
              </w:rPr>
              <w:t>volans</w:t>
            </w:r>
            <w:proofErr w:type="spellEnd"/>
          </w:p>
        </w:tc>
        <w:tc>
          <w:tcPr>
            <w:tcW w:w="718" w:type="pct"/>
            <w:noWrap/>
            <w:hideMark/>
          </w:tcPr>
          <w:p w14:paraId="1F73B311" w14:textId="7F48A055"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34A94C1F" w14:textId="6A3277B3"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B7069E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3938304" w14:textId="027BF0BD" w:rsidR="009D6827" w:rsidRPr="0046075A" w:rsidRDefault="009D6827" w:rsidP="0046075A">
            <w:pPr>
              <w:ind w:left="72" w:right="72"/>
              <w:rPr>
                <w:rFonts w:cstheme="minorHAnsi"/>
                <w:i/>
                <w:iCs/>
                <w:color w:val="000000"/>
                <w:vertAlign w:val="superscript"/>
              </w:rPr>
            </w:pPr>
            <w:r w:rsidRPr="0046075A">
              <w:rPr>
                <w:rFonts w:cstheme="minorHAnsi"/>
                <w:color w:val="000000"/>
              </w:rPr>
              <w:t>Southern Humpback Whale</w:t>
            </w:r>
            <w:r w:rsidR="008B6F32">
              <w:rPr>
                <w:rFonts w:cstheme="minorHAnsi"/>
                <w:color w:val="000000"/>
              </w:rPr>
              <w:t>*</w:t>
            </w:r>
          </w:p>
        </w:tc>
        <w:tc>
          <w:tcPr>
            <w:tcW w:w="1676" w:type="pct"/>
          </w:tcPr>
          <w:p w14:paraId="1D15F3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Megaptera novaeangliae australis</w:t>
            </w:r>
          </w:p>
        </w:tc>
        <w:tc>
          <w:tcPr>
            <w:tcW w:w="718" w:type="pct"/>
            <w:noWrap/>
            <w:hideMark/>
          </w:tcPr>
          <w:p w14:paraId="6E3197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A015C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C1988E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9BB16F" w14:textId="77777777" w:rsidR="009D6827" w:rsidRPr="0046075A" w:rsidRDefault="009D6827" w:rsidP="0046075A">
            <w:pPr>
              <w:ind w:left="72" w:right="72"/>
              <w:rPr>
                <w:rFonts w:cstheme="minorHAnsi"/>
                <w:color w:val="000000"/>
              </w:rPr>
            </w:pPr>
            <w:r w:rsidRPr="0046075A">
              <w:rPr>
                <w:rFonts w:cstheme="minorHAnsi"/>
                <w:color w:val="000000"/>
              </w:rPr>
              <w:t>Southern Right Whale</w:t>
            </w:r>
          </w:p>
        </w:tc>
        <w:tc>
          <w:tcPr>
            <w:tcW w:w="1676" w:type="pct"/>
          </w:tcPr>
          <w:p w14:paraId="09F2EC7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Eubalaena</w:t>
            </w:r>
            <w:proofErr w:type="spellEnd"/>
            <w:r w:rsidRPr="0046075A">
              <w:rPr>
                <w:rFonts w:cstheme="minorHAnsi"/>
                <w:i/>
                <w:iCs/>
                <w:color w:val="000000"/>
              </w:rPr>
              <w:t xml:space="preserve"> australis</w:t>
            </w:r>
          </w:p>
        </w:tc>
        <w:tc>
          <w:tcPr>
            <w:tcW w:w="718" w:type="pct"/>
            <w:noWrap/>
            <w:hideMark/>
          </w:tcPr>
          <w:p w14:paraId="476605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FDB535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1FB829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AA6AEC9" w14:textId="77777777" w:rsidR="009D6827" w:rsidRPr="0046075A" w:rsidRDefault="009D6827" w:rsidP="0046075A">
            <w:pPr>
              <w:ind w:left="72" w:right="72"/>
              <w:rPr>
                <w:rFonts w:cstheme="minorHAnsi"/>
                <w:color w:val="000000"/>
              </w:rPr>
            </w:pPr>
            <w:r w:rsidRPr="0046075A">
              <w:rPr>
                <w:rFonts w:cstheme="minorHAnsi"/>
                <w:color w:val="000000"/>
              </w:rPr>
              <w:t>Spot-tailed Quoll</w:t>
            </w:r>
          </w:p>
        </w:tc>
        <w:tc>
          <w:tcPr>
            <w:tcW w:w="1676" w:type="pct"/>
          </w:tcPr>
          <w:p w14:paraId="778C21D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Dasyurus</w:t>
            </w:r>
            <w:proofErr w:type="spellEnd"/>
            <w:r w:rsidRPr="0046075A">
              <w:rPr>
                <w:rFonts w:cstheme="minorHAnsi"/>
                <w:i/>
                <w:iCs/>
                <w:color w:val="000000"/>
              </w:rPr>
              <w:t xml:space="preserve"> maculatus </w:t>
            </w:r>
            <w:proofErr w:type="spellStart"/>
            <w:r w:rsidRPr="0046075A">
              <w:rPr>
                <w:rFonts w:cstheme="minorHAnsi"/>
                <w:i/>
                <w:iCs/>
                <w:color w:val="000000"/>
              </w:rPr>
              <w:t>maculatus</w:t>
            </w:r>
            <w:proofErr w:type="spellEnd"/>
          </w:p>
        </w:tc>
        <w:tc>
          <w:tcPr>
            <w:tcW w:w="718" w:type="pct"/>
            <w:noWrap/>
            <w:hideMark/>
          </w:tcPr>
          <w:p w14:paraId="55FA561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C5CAA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15A3A9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8CEB241" w14:textId="77777777" w:rsidR="009D6827" w:rsidRPr="0046075A" w:rsidRDefault="009D6827" w:rsidP="0046075A">
            <w:pPr>
              <w:ind w:left="72" w:right="72"/>
              <w:rPr>
                <w:rFonts w:cstheme="minorHAnsi"/>
                <w:color w:val="000000"/>
              </w:rPr>
            </w:pPr>
            <w:r w:rsidRPr="0046075A">
              <w:rPr>
                <w:rFonts w:cstheme="minorHAnsi"/>
                <w:color w:val="000000"/>
              </w:rPr>
              <w:t xml:space="preserve">Squirrel Glider </w:t>
            </w:r>
          </w:p>
        </w:tc>
        <w:tc>
          <w:tcPr>
            <w:tcW w:w="1676" w:type="pct"/>
          </w:tcPr>
          <w:p w14:paraId="7C992CB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Petaurus </w:t>
            </w:r>
            <w:proofErr w:type="spellStart"/>
            <w:r w:rsidRPr="0046075A">
              <w:rPr>
                <w:rFonts w:cstheme="minorHAnsi"/>
                <w:i/>
                <w:iCs/>
                <w:color w:val="000000"/>
              </w:rPr>
              <w:t>norfolcensis</w:t>
            </w:r>
            <w:proofErr w:type="spellEnd"/>
            <w:r w:rsidRPr="0046075A">
              <w:rPr>
                <w:rFonts w:cstheme="minorHAnsi"/>
                <w:color w:val="000000"/>
              </w:rPr>
              <w:t xml:space="preserve"> </w:t>
            </w:r>
          </w:p>
        </w:tc>
        <w:tc>
          <w:tcPr>
            <w:tcW w:w="718" w:type="pct"/>
            <w:noWrap/>
            <w:hideMark/>
          </w:tcPr>
          <w:p w14:paraId="1B5494A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6D7015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58AE88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85CB15" w14:textId="6A028450" w:rsidR="009D6827" w:rsidRPr="0046075A" w:rsidRDefault="009D6827" w:rsidP="0046075A">
            <w:pPr>
              <w:ind w:left="72" w:right="72"/>
              <w:rPr>
                <w:rFonts w:cstheme="minorHAnsi"/>
                <w:i/>
                <w:iCs/>
                <w:color w:val="000000"/>
                <w:vertAlign w:val="superscript"/>
              </w:rPr>
            </w:pPr>
            <w:r w:rsidRPr="0046075A">
              <w:rPr>
                <w:rFonts w:cstheme="minorHAnsi"/>
                <w:color w:val="000000"/>
              </w:rPr>
              <w:t>Swamp Antechinus</w:t>
            </w:r>
          </w:p>
        </w:tc>
        <w:tc>
          <w:tcPr>
            <w:tcW w:w="1676" w:type="pct"/>
          </w:tcPr>
          <w:p w14:paraId="60CCA88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Antechinus </w:t>
            </w:r>
            <w:proofErr w:type="spellStart"/>
            <w:r w:rsidRPr="0046075A">
              <w:rPr>
                <w:rFonts w:cstheme="minorHAnsi"/>
                <w:i/>
                <w:iCs/>
                <w:color w:val="000000"/>
              </w:rPr>
              <w:t>minimus</w:t>
            </w:r>
            <w:proofErr w:type="spellEnd"/>
            <w:r w:rsidRPr="0046075A">
              <w:rPr>
                <w:rFonts w:cstheme="minorHAnsi"/>
                <w:i/>
                <w:iCs/>
                <w:color w:val="000000"/>
              </w:rPr>
              <w:t xml:space="preserve"> maritimus</w:t>
            </w:r>
          </w:p>
        </w:tc>
        <w:tc>
          <w:tcPr>
            <w:tcW w:w="718" w:type="pct"/>
            <w:noWrap/>
            <w:hideMark/>
          </w:tcPr>
          <w:p w14:paraId="26699929" w14:textId="1D333779"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3C257F2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CE8CB2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07978D" w14:textId="77777777" w:rsidR="009D6827" w:rsidRPr="0046075A" w:rsidRDefault="009D6827" w:rsidP="0046075A">
            <w:pPr>
              <w:ind w:left="72" w:right="72"/>
              <w:rPr>
                <w:rFonts w:cstheme="minorHAnsi"/>
                <w:color w:val="000000"/>
              </w:rPr>
            </w:pPr>
            <w:r w:rsidRPr="0046075A">
              <w:rPr>
                <w:rFonts w:cstheme="minorHAnsi"/>
                <w:color w:val="000000"/>
              </w:rPr>
              <w:t xml:space="preserve">White-footed Dunnart </w:t>
            </w:r>
          </w:p>
        </w:tc>
        <w:tc>
          <w:tcPr>
            <w:tcW w:w="1676" w:type="pct"/>
          </w:tcPr>
          <w:p w14:paraId="674DD6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leucopus</w:t>
            </w:r>
            <w:proofErr w:type="spellEnd"/>
            <w:r w:rsidRPr="0046075A">
              <w:rPr>
                <w:rFonts w:cstheme="minorHAnsi"/>
                <w:color w:val="000000"/>
              </w:rPr>
              <w:t xml:space="preserve"> </w:t>
            </w:r>
          </w:p>
        </w:tc>
        <w:tc>
          <w:tcPr>
            <w:tcW w:w="718" w:type="pct"/>
            <w:noWrap/>
            <w:hideMark/>
          </w:tcPr>
          <w:p w14:paraId="302B34B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491EAC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3A5977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C58DFA" w14:textId="77777777" w:rsidR="009D6827" w:rsidRPr="0046075A" w:rsidRDefault="009D6827" w:rsidP="0046075A">
            <w:pPr>
              <w:ind w:left="72" w:right="72"/>
              <w:rPr>
                <w:rFonts w:cstheme="minorHAnsi"/>
                <w:color w:val="000000"/>
              </w:rPr>
            </w:pPr>
            <w:r w:rsidRPr="0046075A">
              <w:rPr>
                <w:rFonts w:cstheme="minorHAnsi"/>
                <w:color w:val="000000"/>
              </w:rPr>
              <w:t>White-footed Rabbit-rat</w:t>
            </w:r>
          </w:p>
        </w:tc>
        <w:tc>
          <w:tcPr>
            <w:tcW w:w="1676" w:type="pct"/>
          </w:tcPr>
          <w:p w14:paraId="6AE473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Conilurus</w:t>
            </w:r>
            <w:proofErr w:type="spellEnd"/>
            <w:r w:rsidRPr="0046075A">
              <w:rPr>
                <w:rFonts w:cstheme="minorHAnsi"/>
                <w:i/>
                <w:iCs/>
                <w:color w:val="000000"/>
              </w:rPr>
              <w:t xml:space="preserve"> </w:t>
            </w:r>
            <w:proofErr w:type="spellStart"/>
            <w:r w:rsidRPr="0046075A">
              <w:rPr>
                <w:rFonts w:cstheme="minorHAnsi"/>
                <w:i/>
                <w:iCs/>
                <w:color w:val="000000"/>
              </w:rPr>
              <w:t>albipes</w:t>
            </w:r>
            <w:proofErr w:type="spellEnd"/>
          </w:p>
        </w:tc>
        <w:tc>
          <w:tcPr>
            <w:tcW w:w="718" w:type="pct"/>
            <w:noWrap/>
            <w:hideMark/>
          </w:tcPr>
          <w:p w14:paraId="592950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106242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70272B" w:rsidRPr="00FD3180" w14:paraId="55782EF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615E6DB8" w14:textId="535A8DFC" w:rsidR="0070272B" w:rsidRPr="0046075A" w:rsidRDefault="0070272B" w:rsidP="0046075A">
            <w:pPr>
              <w:ind w:left="72" w:right="72"/>
              <w:rPr>
                <w:rFonts w:cstheme="minorHAnsi"/>
                <w:color w:val="000000"/>
              </w:rPr>
            </w:pPr>
            <w:r w:rsidRPr="0070272B">
              <w:rPr>
                <w:rFonts w:cstheme="minorHAnsi"/>
                <w:color w:val="000000"/>
              </w:rPr>
              <w:t>Yellow-bellied Glider</w:t>
            </w:r>
          </w:p>
        </w:tc>
        <w:tc>
          <w:tcPr>
            <w:tcW w:w="1676" w:type="pct"/>
          </w:tcPr>
          <w:p w14:paraId="7EA41CE8" w14:textId="3D00A661"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70272B">
              <w:rPr>
                <w:rFonts w:cstheme="minorHAnsi"/>
                <w:i/>
                <w:iCs/>
                <w:color w:val="000000"/>
              </w:rPr>
              <w:t xml:space="preserve">Petaurus australis </w:t>
            </w:r>
            <w:proofErr w:type="spellStart"/>
            <w:r w:rsidRPr="0070272B">
              <w:rPr>
                <w:rFonts w:cstheme="minorHAnsi"/>
                <w:i/>
                <w:iCs/>
                <w:color w:val="000000"/>
              </w:rPr>
              <w:t>australis</w:t>
            </w:r>
            <w:proofErr w:type="spellEnd"/>
          </w:p>
        </w:tc>
        <w:tc>
          <w:tcPr>
            <w:tcW w:w="718" w:type="pct"/>
            <w:noWrap/>
          </w:tcPr>
          <w:p w14:paraId="78F5F427" w14:textId="51987F51"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tcPr>
          <w:p w14:paraId="0EA47063" w14:textId="0F4ECCDB"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FD3180" w14:paraId="75FBE84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2B0FCB7" w14:textId="77777777" w:rsidR="009D6827" w:rsidRPr="0046075A" w:rsidRDefault="009D6827" w:rsidP="0046075A">
            <w:pPr>
              <w:ind w:left="72" w:right="72"/>
              <w:rPr>
                <w:rFonts w:cstheme="minorHAnsi"/>
                <w:color w:val="000000"/>
              </w:rPr>
            </w:pPr>
            <w:r w:rsidRPr="0046075A">
              <w:rPr>
                <w:rFonts w:cstheme="minorHAnsi"/>
                <w:color w:val="000000"/>
              </w:rPr>
              <w:t xml:space="preserve">Yellow-bellied </w:t>
            </w:r>
            <w:proofErr w:type="spellStart"/>
            <w:r w:rsidRPr="0046075A">
              <w:rPr>
                <w:rFonts w:cstheme="minorHAnsi"/>
                <w:color w:val="000000"/>
              </w:rPr>
              <w:t>Sheathtail</w:t>
            </w:r>
            <w:proofErr w:type="spellEnd"/>
            <w:r w:rsidRPr="0046075A">
              <w:rPr>
                <w:rFonts w:cstheme="minorHAnsi"/>
                <w:color w:val="000000"/>
              </w:rPr>
              <w:t xml:space="preserve"> Bat </w:t>
            </w:r>
          </w:p>
        </w:tc>
        <w:tc>
          <w:tcPr>
            <w:tcW w:w="1676" w:type="pct"/>
          </w:tcPr>
          <w:p w14:paraId="5ADBA05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Saccolaimus</w:t>
            </w:r>
            <w:proofErr w:type="spellEnd"/>
            <w:r w:rsidRPr="0046075A">
              <w:rPr>
                <w:rFonts w:cstheme="minorHAnsi"/>
                <w:i/>
                <w:iCs/>
                <w:color w:val="000000"/>
              </w:rPr>
              <w:t xml:space="preserve"> </w:t>
            </w:r>
            <w:proofErr w:type="spellStart"/>
            <w:r w:rsidRPr="0046075A">
              <w:rPr>
                <w:rFonts w:cstheme="minorHAnsi"/>
                <w:i/>
                <w:iCs/>
                <w:color w:val="000000"/>
              </w:rPr>
              <w:t>flaviventris</w:t>
            </w:r>
            <w:proofErr w:type="spellEnd"/>
            <w:r w:rsidRPr="0046075A">
              <w:rPr>
                <w:rFonts w:cstheme="minorHAnsi"/>
                <w:color w:val="000000"/>
              </w:rPr>
              <w:t xml:space="preserve"> </w:t>
            </w:r>
          </w:p>
        </w:tc>
        <w:tc>
          <w:tcPr>
            <w:tcW w:w="718" w:type="pct"/>
            <w:noWrap/>
            <w:hideMark/>
          </w:tcPr>
          <w:p w14:paraId="36A31B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A6B6B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bl>
    <w:p w14:paraId="5B38A61C" w14:textId="77777777" w:rsidR="0068718E" w:rsidRDefault="0068718E" w:rsidP="008124E4">
      <w:pPr>
        <w:pStyle w:val="BodyText"/>
      </w:pPr>
      <w:bookmarkStart w:id="59" w:name="_Toc78212723"/>
    </w:p>
    <w:p w14:paraId="48AC619C" w14:textId="77777777" w:rsidR="0068718E" w:rsidRDefault="0068718E">
      <w:pPr>
        <w:rPr>
          <w:rFonts w:asciiTheme="majorHAnsi" w:eastAsiaTheme="majorEastAsia" w:hAnsiTheme="majorHAnsi" w:cstheme="majorBidi"/>
          <w:b/>
          <w:bCs/>
          <w:color w:val="201547" w:themeColor="text2"/>
          <w:spacing w:val="-2"/>
          <w:sz w:val="32"/>
          <w:szCs w:val="26"/>
        </w:rPr>
      </w:pPr>
      <w:r>
        <w:br w:type="page"/>
      </w:r>
    </w:p>
    <w:p w14:paraId="5C09DAF5" w14:textId="77777777" w:rsidR="009D6827" w:rsidRDefault="009D6827" w:rsidP="009D6827">
      <w:pPr>
        <w:pStyle w:val="Heading2"/>
      </w:pPr>
      <w:bookmarkStart w:id="60" w:name="_Toc136877757"/>
      <w:r>
        <w:lastRenderedPageBreak/>
        <w:t>Birds</w:t>
      </w:r>
      <w:bookmarkEnd w:id="59"/>
      <w:bookmarkEnd w:id="60"/>
      <w:r>
        <w:t xml:space="preserve"> </w:t>
      </w:r>
    </w:p>
    <w:tbl>
      <w:tblPr>
        <w:tblStyle w:val="TableGrid"/>
        <w:tblW w:w="10065" w:type="dxa"/>
        <w:tblLayout w:type="fixed"/>
        <w:tblLook w:val="04A0" w:firstRow="1" w:lastRow="0" w:firstColumn="1" w:lastColumn="0" w:noHBand="0" w:noVBand="1"/>
      </w:tblPr>
      <w:tblGrid>
        <w:gridCol w:w="2893"/>
        <w:gridCol w:w="3376"/>
        <w:gridCol w:w="1445"/>
        <w:gridCol w:w="2351"/>
      </w:tblGrid>
      <w:tr w:rsidR="0046075A" w:rsidRPr="0046075A" w14:paraId="37D33A85" w14:textId="77777777" w:rsidTr="00C44A1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7" w:type="pct"/>
            <w:tcBorders>
              <w:top w:val="nil"/>
            </w:tcBorders>
            <w:noWrap/>
            <w:hideMark/>
          </w:tcPr>
          <w:p w14:paraId="0121BEA7" w14:textId="77777777" w:rsidR="009D6827" w:rsidRPr="0003722A" w:rsidRDefault="009D6827" w:rsidP="0046075A">
            <w:pPr>
              <w:ind w:left="72" w:right="72"/>
              <w:rPr>
                <w:rFonts w:cstheme="minorHAnsi"/>
                <w:b/>
                <w:bCs/>
                <w:color w:val="auto"/>
              </w:rPr>
            </w:pPr>
            <w:r w:rsidRPr="0003722A">
              <w:rPr>
                <w:rFonts w:cstheme="minorHAnsi"/>
                <w:b/>
                <w:bCs/>
                <w:color w:val="auto"/>
              </w:rPr>
              <w:t>Common Name</w:t>
            </w:r>
          </w:p>
        </w:tc>
        <w:tc>
          <w:tcPr>
            <w:tcW w:w="1677" w:type="pct"/>
            <w:tcBorders>
              <w:top w:val="nil"/>
            </w:tcBorders>
          </w:tcPr>
          <w:p w14:paraId="069BB163"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18" w:type="pct"/>
            <w:tcBorders>
              <w:top w:val="nil"/>
            </w:tcBorders>
            <w:noWrap/>
            <w:hideMark/>
          </w:tcPr>
          <w:p w14:paraId="1DF0D698"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3B6549F6"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5F05E2" w14:paraId="337B285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D78E1E0" w14:textId="77777777" w:rsidR="009D6827" w:rsidRPr="0003722A" w:rsidRDefault="009D6827" w:rsidP="0046075A">
            <w:pPr>
              <w:ind w:left="72" w:right="72"/>
              <w:rPr>
                <w:rFonts w:cstheme="minorHAnsi"/>
                <w:color w:val="000000"/>
              </w:rPr>
            </w:pPr>
            <w:r w:rsidRPr="0003722A">
              <w:rPr>
                <w:rFonts w:cstheme="minorHAnsi"/>
                <w:color w:val="000000"/>
              </w:rPr>
              <w:t xml:space="preserve">Apostlebird </w:t>
            </w:r>
          </w:p>
        </w:tc>
        <w:tc>
          <w:tcPr>
            <w:tcW w:w="1677" w:type="pct"/>
          </w:tcPr>
          <w:p w14:paraId="617E14E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Struthidea</w:t>
            </w:r>
            <w:proofErr w:type="spellEnd"/>
            <w:r w:rsidRPr="0003722A">
              <w:rPr>
                <w:rFonts w:cstheme="minorHAnsi"/>
                <w:i/>
                <w:iCs/>
                <w:color w:val="000000"/>
              </w:rPr>
              <w:t xml:space="preserve"> cinerea</w:t>
            </w:r>
            <w:r w:rsidRPr="0003722A">
              <w:rPr>
                <w:rFonts w:cstheme="minorHAnsi"/>
                <w:color w:val="000000"/>
              </w:rPr>
              <w:t xml:space="preserve"> </w:t>
            </w:r>
          </w:p>
        </w:tc>
        <w:tc>
          <w:tcPr>
            <w:tcW w:w="718" w:type="pct"/>
            <w:noWrap/>
            <w:hideMark/>
          </w:tcPr>
          <w:p w14:paraId="3CF3F90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6A50343"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5F05E2" w14:paraId="54118DE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6C8378D" w14:textId="77777777" w:rsidR="009D6827" w:rsidRPr="0003722A" w:rsidRDefault="009D6827" w:rsidP="0046075A">
            <w:pPr>
              <w:ind w:left="72" w:right="72"/>
              <w:rPr>
                <w:rFonts w:cstheme="minorHAnsi"/>
                <w:color w:val="000000"/>
              </w:rPr>
            </w:pPr>
            <w:r w:rsidRPr="0003722A">
              <w:rPr>
                <w:rFonts w:cstheme="minorHAnsi"/>
                <w:color w:val="000000"/>
              </w:rPr>
              <w:t>Australasian Bittern</w:t>
            </w:r>
          </w:p>
        </w:tc>
        <w:tc>
          <w:tcPr>
            <w:tcW w:w="1677" w:type="pct"/>
          </w:tcPr>
          <w:p w14:paraId="1A07E5C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Botaurus </w:t>
            </w:r>
            <w:proofErr w:type="spellStart"/>
            <w:r w:rsidRPr="0003722A">
              <w:rPr>
                <w:rFonts w:cstheme="minorHAnsi"/>
                <w:i/>
                <w:iCs/>
                <w:color w:val="000000"/>
              </w:rPr>
              <w:t>poiciloptilus</w:t>
            </w:r>
            <w:proofErr w:type="spellEnd"/>
          </w:p>
        </w:tc>
        <w:tc>
          <w:tcPr>
            <w:tcW w:w="718" w:type="pct"/>
            <w:noWrap/>
            <w:hideMark/>
          </w:tcPr>
          <w:p w14:paraId="3C07D18C"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FECD2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597B3A6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07E12B0" w14:textId="77777777" w:rsidR="009D6827" w:rsidRPr="0003722A" w:rsidRDefault="009D6827" w:rsidP="0046075A">
            <w:pPr>
              <w:ind w:left="72" w:right="72"/>
              <w:rPr>
                <w:rFonts w:cstheme="minorHAnsi"/>
                <w:color w:val="000000"/>
              </w:rPr>
            </w:pPr>
            <w:r w:rsidRPr="0003722A">
              <w:rPr>
                <w:rFonts w:cstheme="minorHAnsi"/>
                <w:color w:val="000000"/>
              </w:rPr>
              <w:t>Australasian Shoveler</w:t>
            </w:r>
          </w:p>
        </w:tc>
        <w:tc>
          <w:tcPr>
            <w:tcW w:w="1677" w:type="pct"/>
          </w:tcPr>
          <w:p w14:paraId="3F9FCB1F"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Spatula </w:t>
            </w:r>
            <w:proofErr w:type="spellStart"/>
            <w:r w:rsidRPr="0003722A">
              <w:rPr>
                <w:rFonts w:cstheme="minorHAnsi"/>
                <w:i/>
                <w:iCs/>
                <w:color w:val="000000"/>
              </w:rPr>
              <w:t>rhynchotis</w:t>
            </w:r>
            <w:proofErr w:type="spellEnd"/>
          </w:p>
        </w:tc>
        <w:tc>
          <w:tcPr>
            <w:tcW w:w="718" w:type="pct"/>
            <w:noWrap/>
            <w:hideMark/>
          </w:tcPr>
          <w:p w14:paraId="70402E4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3CB86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03DA07A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77D8731"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Bustard </w:t>
            </w:r>
          </w:p>
        </w:tc>
        <w:tc>
          <w:tcPr>
            <w:tcW w:w="1677" w:type="pct"/>
          </w:tcPr>
          <w:p w14:paraId="55B85EF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Ardeotis</w:t>
            </w:r>
            <w:proofErr w:type="spellEnd"/>
            <w:r w:rsidRPr="0003722A">
              <w:rPr>
                <w:rFonts w:cstheme="minorHAnsi"/>
                <w:i/>
                <w:iCs/>
                <w:color w:val="000000"/>
              </w:rPr>
              <w:t xml:space="preserve"> australis</w:t>
            </w:r>
            <w:r w:rsidRPr="0003722A">
              <w:rPr>
                <w:rFonts w:cstheme="minorHAnsi"/>
                <w:color w:val="000000"/>
              </w:rPr>
              <w:t xml:space="preserve"> </w:t>
            </w:r>
          </w:p>
        </w:tc>
        <w:tc>
          <w:tcPr>
            <w:tcW w:w="718" w:type="pct"/>
            <w:noWrap/>
            <w:hideMark/>
          </w:tcPr>
          <w:p w14:paraId="1D1FB60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96AF90"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514A66F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E651B96"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Little Bittern </w:t>
            </w:r>
          </w:p>
        </w:tc>
        <w:tc>
          <w:tcPr>
            <w:tcW w:w="1677" w:type="pct"/>
          </w:tcPr>
          <w:p w14:paraId="67E03BF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dubius</w:t>
            </w:r>
            <w:proofErr w:type="spellEnd"/>
            <w:r w:rsidRPr="0003722A">
              <w:rPr>
                <w:rFonts w:cstheme="minorHAnsi"/>
                <w:color w:val="000000"/>
              </w:rPr>
              <w:t xml:space="preserve"> (originally listed as </w:t>
            </w: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minutus</w:t>
            </w:r>
            <w:proofErr w:type="spellEnd"/>
            <w:r w:rsidRPr="0003722A">
              <w:rPr>
                <w:rFonts w:cstheme="minorHAnsi"/>
                <w:color w:val="000000"/>
              </w:rPr>
              <w:t>)</w:t>
            </w:r>
          </w:p>
        </w:tc>
        <w:tc>
          <w:tcPr>
            <w:tcW w:w="718" w:type="pct"/>
            <w:noWrap/>
            <w:hideMark/>
          </w:tcPr>
          <w:p w14:paraId="2069FB0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CCF21A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2C1085E"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E5D227E"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w:t>
            </w:r>
            <w:proofErr w:type="gramStart"/>
            <w:r w:rsidRPr="0003722A">
              <w:rPr>
                <w:rFonts w:cstheme="minorHAnsi"/>
                <w:color w:val="000000"/>
              </w:rPr>
              <w:t>Painted-snipe</w:t>
            </w:r>
            <w:proofErr w:type="gramEnd"/>
          </w:p>
        </w:tc>
        <w:tc>
          <w:tcPr>
            <w:tcW w:w="1677" w:type="pct"/>
          </w:tcPr>
          <w:p w14:paraId="460112E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Rostratula</w:t>
            </w:r>
            <w:proofErr w:type="spellEnd"/>
            <w:r w:rsidRPr="0003722A">
              <w:rPr>
                <w:rFonts w:cstheme="minorHAnsi"/>
                <w:i/>
                <w:iCs/>
                <w:color w:val="000000"/>
              </w:rPr>
              <w:t xml:space="preserve"> australis</w:t>
            </w:r>
          </w:p>
        </w:tc>
        <w:tc>
          <w:tcPr>
            <w:tcW w:w="718" w:type="pct"/>
            <w:noWrap/>
            <w:hideMark/>
          </w:tcPr>
          <w:p w14:paraId="323F7E5D"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DF8A1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7BECFBC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26AD598" w14:textId="77777777" w:rsidR="009D6827" w:rsidRPr="0003722A" w:rsidRDefault="009D6827" w:rsidP="0046075A">
            <w:pPr>
              <w:ind w:left="72" w:right="72"/>
              <w:rPr>
                <w:rFonts w:cstheme="minorHAnsi"/>
                <w:color w:val="000000"/>
              </w:rPr>
            </w:pPr>
            <w:r w:rsidRPr="0003722A">
              <w:rPr>
                <w:rFonts w:cstheme="minorHAnsi"/>
                <w:color w:val="000000"/>
              </w:rPr>
              <w:t xml:space="preserve">Barking Owl </w:t>
            </w:r>
          </w:p>
        </w:tc>
        <w:tc>
          <w:tcPr>
            <w:tcW w:w="1677" w:type="pct"/>
          </w:tcPr>
          <w:p w14:paraId="5790DAB8"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Ninox</w:t>
            </w:r>
            <w:proofErr w:type="spellEnd"/>
            <w:r w:rsidRPr="0003722A">
              <w:rPr>
                <w:rFonts w:cstheme="minorHAnsi"/>
                <w:i/>
                <w:iCs/>
                <w:color w:val="000000"/>
              </w:rPr>
              <w:t xml:space="preserve"> </w:t>
            </w:r>
            <w:proofErr w:type="spellStart"/>
            <w:r w:rsidRPr="0003722A">
              <w:rPr>
                <w:rFonts w:cstheme="minorHAnsi"/>
                <w:i/>
                <w:iCs/>
                <w:color w:val="000000"/>
              </w:rPr>
              <w:t>connivens</w:t>
            </w:r>
            <w:proofErr w:type="spellEnd"/>
            <w:r w:rsidRPr="0003722A">
              <w:rPr>
                <w:rFonts w:cstheme="minorHAnsi"/>
                <w:color w:val="000000"/>
              </w:rPr>
              <w:t xml:space="preserve"> </w:t>
            </w:r>
          </w:p>
        </w:tc>
        <w:tc>
          <w:tcPr>
            <w:tcW w:w="718" w:type="pct"/>
            <w:noWrap/>
            <w:hideMark/>
          </w:tcPr>
          <w:p w14:paraId="6B23AF0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FE2C0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548EC6BA"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D853586" w14:textId="77777777" w:rsidR="009D6827" w:rsidRPr="0003722A" w:rsidRDefault="009D6827" w:rsidP="0046075A">
            <w:pPr>
              <w:ind w:left="72" w:right="72"/>
              <w:rPr>
                <w:rFonts w:cstheme="minorHAnsi"/>
                <w:color w:val="000000"/>
              </w:rPr>
            </w:pPr>
            <w:r w:rsidRPr="0003722A">
              <w:rPr>
                <w:rFonts w:cstheme="minorHAnsi"/>
                <w:color w:val="000000"/>
              </w:rPr>
              <w:t>Bar-tailed Godwit</w:t>
            </w:r>
          </w:p>
        </w:tc>
        <w:tc>
          <w:tcPr>
            <w:tcW w:w="1677" w:type="pct"/>
          </w:tcPr>
          <w:p w14:paraId="0A63434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Limosa</w:t>
            </w:r>
            <w:proofErr w:type="spellEnd"/>
            <w:r w:rsidRPr="0003722A">
              <w:rPr>
                <w:rFonts w:cstheme="minorHAnsi"/>
                <w:i/>
                <w:iCs/>
                <w:color w:val="000000"/>
              </w:rPr>
              <w:t xml:space="preserve"> </w:t>
            </w:r>
            <w:proofErr w:type="spellStart"/>
            <w:r w:rsidRPr="0003722A">
              <w:rPr>
                <w:rFonts w:cstheme="minorHAnsi"/>
                <w:i/>
                <w:iCs/>
                <w:color w:val="000000"/>
              </w:rPr>
              <w:t>lapponica</w:t>
            </w:r>
            <w:proofErr w:type="spellEnd"/>
          </w:p>
        </w:tc>
        <w:tc>
          <w:tcPr>
            <w:tcW w:w="718" w:type="pct"/>
            <w:noWrap/>
            <w:hideMark/>
          </w:tcPr>
          <w:p w14:paraId="1D19B0D9"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A2406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668DD9B2"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46AB6B3" w14:textId="77777777" w:rsidR="009D6827" w:rsidRPr="0003722A" w:rsidRDefault="009D6827" w:rsidP="0046075A">
            <w:pPr>
              <w:ind w:left="72" w:right="72"/>
              <w:rPr>
                <w:rFonts w:cstheme="minorHAnsi"/>
                <w:i/>
                <w:iCs/>
                <w:color w:val="000000"/>
                <w:vertAlign w:val="superscript"/>
              </w:rPr>
            </w:pPr>
            <w:r w:rsidRPr="0003722A">
              <w:rPr>
                <w:rFonts w:cstheme="minorHAnsi"/>
                <w:color w:val="000000"/>
              </w:rPr>
              <w:t>Black Bittern</w:t>
            </w:r>
          </w:p>
        </w:tc>
        <w:tc>
          <w:tcPr>
            <w:tcW w:w="1677" w:type="pct"/>
          </w:tcPr>
          <w:p w14:paraId="0CEF9E70"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Dupetor</w:t>
            </w:r>
            <w:proofErr w:type="spellEnd"/>
            <w:r w:rsidRPr="0003722A">
              <w:rPr>
                <w:rFonts w:cstheme="minorHAnsi"/>
                <w:i/>
                <w:iCs/>
                <w:color w:val="000000"/>
              </w:rPr>
              <w:t xml:space="preserve"> </w:t>
            </w:r>
            <w:proofErr w:type="spellStart"/>
            <w:r w:rsidRPr="0003722A">
              <w:rPr>
                <w:rFonts w:cstheme="minorHAnsi"/>
                <w:i/>
                <w:iCs/>
                <w:color w:val="000000"/>
              </w:rPr>
              <w:t>flavicollis</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flavicollis</w:t>
            </w:r>
            <w:proofErr w:type="spellEnd"/>
            <w:r w:rsidRPr="0003722A">
              <w:rPr>
                <w:rFonts w:cstheme="minorHAnsi"/>
                <w:i/>
                <w:iCs/>
                <w:color w:val="000000"/>
              </w:rPr>
              <w:t xml:space="preserve"> </w:t>
            </w:r>
            <w:proofErr w:type="spellStart"/>
            <w:proofErr w:type="gramStart"/>
            <w:r w:rsidRPr="0003722A">
              <w:rPr>
                <w:rFonts w:cstheme="minorHAnsi"/>
                <w:color w:val="000000"/>
              </w:rPr>
              <w:t>subsp</w:t>
            </w:r>
            <w:r w:rsidRPr="0003722A">
              <w:rPr>
                <w:rFonts w:cstheme="minorHAnsi"/>
                <w:i/>
                <w:iCs/>
                <w:color w:val="000000"/>
              </w:rPr>
              <w:t>.australis</w:t>
            </w:r>
            <w:proofErr w:type="spellEnd"/>
            <w:proofErr w:type="gramEnd"/>
            <w:r w:rsidRPr="0003722A">
              <w:rPr>
                <w:rFonts w:cstheme="minorHAnsi"/>
                <w:color w:val="000000"/>
              </w:rPr>
              <w:t>)</w:t>
            </w:r>
          </w:p>
        </w:tc>
        <w:tc>
          <w:tcPr>
            <w:tcW w:w="718" w:type="pct"/>
            <w:noWrap/>
            <w:hideMark/>
          </w:tcPr>
          <w:p w14:paraId="5F9DE502"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767720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C4BA5C4"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AE55E20" w14:textId="77777777" w:rsidR="009D6827" w:rsidRPr="0003722A" w:rsidRDefault="009D6827" w:rsidP="0046075A">
            <w:pPr>
              <w:ind w:left="72" w:right="72"/>
              <w:rPr>
                <w:rFonts w:cstheme="minorHAnsi"/>
                <w:color w:val="000000"/>
              </w:rPr>
            </w:pPr>
            <w:r w:rsidRPr="0003722A">
              <w:rPr>
                <w:rFonts w:cstheme="minorHAnsi"/>
                <w:color w:val="000000"/>
              </w:rPr>
              <w:t xml:space="preserve">Black Falcon </w:t>
            </w:r>
          </w:p>
        </w:tc>
        <w:tc>
          <w:tcPr>
            <w:tcW w:w="1677" w:type="pct"/>
          </w:tcPr>
          <w:p w14:paraId="7C58D10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Falco </w:t>
            </w:r>
            <w:proofErr w:type="spellStart"/>
            <w:r w:rsidRPr="0003722A">
              <w:rPr>
                <w:rFonts w:cstheme="minorHAnsi"/>
                <w:i/>
                <w:iCs/>
                <w:color w:val="000000"/>
              </w:rPr>
              <w:t>subniger</w:t>
            </w:r>
            <w:proofErr w:type="spellEnd"/>
            <w:r w:rsidRPr="0003722A">
              <w:rPr>
                <w:rFonts w:cstheme="minorHAnsi"/>
                <w:color w:val="000000"/>
              </w:rPr>
              <w:t xml:space="preserve"> </w:t>
            </w:r>
          </w:p>
        </w:tc>
        <w:tc>
          <w:tcPr>
            <w:tcW w:w="718" w:type="pct"/>
            <w:noWrap/>
            <w:hideMark/>
          </w:tcPr>
          <w:p w14:paraId="76571C6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6E9A42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4C533F4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D232720" w14:textId="77777777" w:rsidR="009D6827" w:rsidRPr="0003722A" w:rsidRDefault="009D6827" w:rsidP="0046075A">
            <w:pPr>
              <w:ind w:left="72" w:right="72"/>
              <w:rPr>
                <w:rFonts w:cstheme="minorHAnsi"/>
                <w:color w:val="000000"/>
              </w:rPr>
            </w:pPr>
            <w:r w:rsidRPr="0003722A">
              <w:rPr>
                <w:rFonts w:cstheme="minorHAnsi"/>
                <w:color w:val="000000"/>
              </w:rPr>
              <w:t>Black-eared Miner</w:t>
            </w:r>
          </w:p>
        </w:tc>
        <w:tc>
          <w:tcPr>
            <w:tcW w:w="1677" w:type="pct"/>
          </w:tcPr>
          <w:p w14:paraId="18A09EB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Manorina</w:t>
            </w:r>
            <w:proofErr w:type="spellEnd"/>
            <w:r w:rsidRPr="0003722A">
              <w:rPr>
                <w:rFonts w:cstheme="minorHAnsi"/>
                <w:i/>
                <w:iCs/>
                <w:color w:val="000000"/>
              </w:rPr>
              <w:t xml:space="preserve"> </w:t>
            </w:r>
            <w:proofErr w:type="spellStart"/>
            <w:r w:rsidRPr="0003722A">
              <w:rPr>
                <w:rFonts w:cstheme="minorHAnsi"/>
                <w:i/>
                <w:iCs/>
                <w:color w:val="000000"/>
              </w:rPr>
              <w:t>melanotis</w:t>
            </w:r>
            <w:proofErr w:type="spellEnd"/>
          </w:p>
        </w:tc>
        <w:tc>
          <w:tcPr>
            <w:tcW w:w="718" w:type="pct"/>
            <w:noWrap/>
            <w:hideMark/>
          </w:tcPr>
          <w:p w14:paraId="64F58CC6"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266DE8"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4C7D3D8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0AFC3D7" w14:textId="77777777" w:rsidR="009D6827" w:rsidRPr="0003722A" w:rsidRDefault="009D6827" w:rsidP="0046075A">
            <w:pPr>
              <w:ind w:left="72" w:right="72"/>
              <w:rPr>
                <w:rFonts w:cstheme="minorHAnsi"/>
                <w:color w:val="000000"/>
              </w:rPr>
            </w:pPr>
            <w:r w:rsidRPr="0003722A">
              <w:rPr>
                <w:rFonts w:cstheme="minorHAnsi"/>
                <w:color w:val="000000"/>
              </w:rPr>
              <w:t>Black-tailed Godwit</w:t>
            </w:r>
          </w:p>
        </w:tc>
        <w:tc>
          <w:tcPr>
            <w:tcW w:w="1677" w:type="pct"/>
          </w:tcPr>
          <w:p w14:paraId="61F8CD4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Limosa</w:t>
            </w:r>
            <w:proofErr w:type="spellEnd"/>
            <w:r w:rsidRPr="0003722A">
              <w:rPr>
                <w:rFonts w:cstheme="minorHAnsi"/>
                <w:i/>
                <w:iCs/>
                <w:color w:val="000000"/>
              </w:rPr>
              <w:t xml:space="preserve"> </w:t>
            </w:r>
            <w:proofErr w:type="spellStart"/>
            <w:r w:rsidRPr="0003722A">
              <w:rPr>
                <w:rFonts w:cstheme="minorHAnsi"/>
                <w:i/>
                <w:iCs/>
                <w:color w:val="000000"/>
              </w:rPr>
              <w:t>limosa</w:t>
            </w:r>
            <w:proofErr w:type="spellEnd"/>
          </w:p>
        </w:tc>
        <w:tc>
          <w:tcPr>
            <w:tcW w:w="718" w:type="pct"/>
            <w:noWrap/>
            <w:hideMark/>
          </w:tcPr>
          <w:p w14:paraId="20E8AD4F"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4D7B3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2AA2A31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BAD6B1B" w14:textId="77777777" w:rsidR="009D6827" w:rsidRPr="0003722A" w:rsidRDefault="009D6827" w:rsidP="0046075A">
            <w:pPr>
              <w:ind w:left="72" w:right="72"/>
              <w:rPr>
                <w:rFonts w:cstheme="minorHAnsi"/>
                <w:color w:val="000000"/>
              </w:rPr>
            </w:pPr>
            <w:r w:rsidRPr="0003722A">
              <w:rPr>
                <w:rFonts w:cstheme="minorHAnsi"/>
                <w:color w:val="000000"/>
              </w:rPr>
              <w:t xml:space="preserve">Blue-billed Duck </w:t>
            </w:r>
          </w:p>
        </w:tc>
        <w:tc>
          <w:tcPr>
            <w:tcW w:w="1677" w:type="pct"/>
          </w:tcPr>
          <w:p w14:paraId="46F2E49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Oxyura</w:t>
            </w:r>
            <w:proofErr w:type="spellEnd"/>
            <w:r w:rsidRPr="0003722A">
              <w:rPr>
                <w:rFonts w:cstheme="minorHAnsi"/>
                <w:i/>
                <w:iCs/>
                <w:color w:val="000000"/>
              </w:rPr>
              <w:t xml:space="preserve"> australis</w:t>
            </w:r>
            <w:r w:rsidRPr="0003722A">
              <w:rPr>
                <w:rFonts w:cstheme="minorHAnsi"/>
                <w:color w:val="000000"/>
              </w:rPr>
              <w:t xml:space="preserve"> </w:t>
            </w:r>
          </w:p>
        </w:tc>
        <w:tc>
          <w:tcPr>
            <w:tcW w:w="718" w:type="pct"/>
            <w:noWrap/>
            <w:hideMark/>
          </w:tcPr>
          <w:p w14:paraId="6F376EF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A8968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5F05E2" w14:paraId="3000939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C58579E" w14:textId="77777777" w:rsidR="009D6827" w:rsidRPr="0046075A" w:rsidRDefault="009D6827" w:rsidP="0046075A">
            <w:pPr>
              <w:ind w:left="72" w:right="72"/>
              <w:rPr>
                <w:rFonts w:cstheme="minorHAnsi"/>
                <w:color w:val="000000"/>
              </w:rPr>
            </w:pPr>
            <w:r w:rsidRPr="0046075A">
              <w:rPr>
                <w:rFonts w:cstheme="minorHAnsi"/>
                <w:color w:val="000000"/>
              </w:rPr>
              <w:t xml:space="preserve">Brolga </w:t>
            </w:r>
          </w:p>
        </w:tc>
        <w:tc>
          <w:tcPr>
            <w:tcW w:w="1677" w:type="pct"/>
          </w:tcPr>
          <w:p w14:paraId="2426183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Antigone </w:t>
            </w:r>
            <w:proofErr w:type="spellStart"/>
            <w:r w:rsidRPr="0046075A">
              <w:rPr>
                <w:rFonts w:cstheme="minorHAnsi"/>
                <w:i/>
                <w:iCs/>
                <w:color w:val="000000"/>
              </w:rPr>
              <w:t>rubicunda</w:t>
            </w:r>
            <w:proofErr w:type="spellEnd"/>
            <w:r w:rsidRPr="0046075A">
              <w:rPr>
                <w:rFonts w:cstheme="minorHAnsi"/>
                <w:color w:val="000000"/>
              </w:rPr>
              <w:t xml:space="preserve"> (originally listed as</w:t>
            </w:r>
            <w:r w:rsidRPr="0046075A">
              <w:rPr>
                <w:rFonts w:cstheme="minorHAnsi"/>
                <w:i/>
                <w:iCs/>
                <w:color w:val="000000"/>
              </w:rPr>
              <w:t xml:space="preserve"> Grus </w:t>
            </w:r>
            <w:proofErr w:type="spellStart"/>
            <w:r w:rsidRPr="0046075A">
              <w:rPr>
                <w:rFonts w:cstheme="minorHAnsi"/>
                <w:i/>
                <w:iCs/>
                <w:color w:val="000000"/>
              </w:rPr>
              <w:t>rubicundus</w:t>
            </w:r>
            <w:proofErr w:type="spellEnd"/>
            <w:r w:rsidRPr="0046075A">
              <w:rPr>
                <w:rFonts w:cstheme="minorHAnsi"/>
                <w:color w:val="000000"/>
              </w:rPr>
              <w:t>)</w:t>
            </w:r>
          </w:p>
        </w:tc>
        <w:tc>
          <w:tcPr>
            <w:tcW w:w="718" w:type="pct"/>
            <w:noWrap/>
            <w:hideMark/>
          </w:tcPr>
          <w:p w14:paraId="647B212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2B40A6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07E7BE0"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12C120E" w14:textId="77777777" w:rsidR="009D6827" w:rsidRPr="0046075A" w:rsidRDefault="009D6827" w:rsidP="0046075A">
            <w:pPr>
              <w:ind w:left="72" w:right="72"/>
              <w:rPr>
                <w:rFonts w:cstheme="minorHAnsi"/>
                <w:color w:val="000000"/>
              </w:rPr>
            </w:pPr>
            <w:r w:rsidRPr="0046075A">
              <w:rPr>
                <w:rFonts w:cstheme="minorHAnsi"/>
                <w:color w:val="000000"/>
              </w:rPr>
              <w:t>Buller's Albatross</w:t>
            </w:r>
          </w:p>
        </w:tc>
        <w:tc>
          <w:tcPr>
            <w:tcW w:w="1677" w:type="pct"/>
          </w:tcPr>
          <w:p w14:paraId="32BD6E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bulleri</w:t>
            </w:r>
            <w:proofErr w:type="spellEnd"/>
          </w:p>
        </w:tc>
        <w:tc>
          <w:tcPr>
            <w:tcW w:w="718" w:type="pct"/>
            <w:noWrap/>
            <w:hideMark/>
          </w:tcPr>
          <w:p w14:paraId="28325B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EED4B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813159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F633CC1" w14:textId="77777777" w:rsidR="009D6827" w:rsidRPr="0046075A" w:rsidRDefault="009D6827" w:rsidP="0046075A">
            <w:pPr>
              <w:ind w:left="72" w:right="72"/>
              <w:rPr>
                <w:rFonts w:cstheme="minorHAnsi"/>
                <w:color w:val="000000"/>
              </w:rPr>
            </w:pPr>
            <w:r w:rsidRPr="0046075A">
              <w:rPr>
                <w:rFonts w:cstheme="minorHAnsi"/>
                <w:color w:val="000000"/>
              </w:rPr>
              <w:t xml:space="preserve">Bush Stone-curlew </w:t>
            </w:r>
          </w:p>
        </w:tc>
        <w:tc>
          <w:tcPr>
            <w:tcW w:w="1677" w:type="pct"/>
          </w:tcPr>
          <w:p w14:paraId="4D1EA60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Burhinus</w:t>
            </w:r>
            <w:proofErr w:type="spellEnd"/>
            <w:r w:rsidRPr="0046075A">
              <w:rPr>
                <w:rFonts w:cstheme="minorHAnsi"/>
                <w:i/>
                <w:iCs/>
                <w:color w:val="000000"/>
              </w:rPr>
              <w:t xml:space="preserve"> </w:t>
            </w:r>
            <w:proofErr w:type="spellStart"/>
            <w:r w:rsidRPr="0046075A">
              <w:rPr>
                <w:rFonts w:cstheme="minorHAnsi"/>
                <w:i/>
                <w:iCs/>
                <w:color w:val="000000"/>
              </w:rPr>
              <w:t>grallarius</w:t>
            </w:r>
            <w:proofErr w:type="spellEnd"/>
            <w:r w:rsidRPr="0046075A">
              <w:rPr>
                <w:rFonts w:cstheme="minorHAnsi"/>
                <w:color w:val="000000"/>
              </w:rPr>
              <w:t xml:space="preserve"> (originally listed as </w:t>
            </w:r>
            <w:proofErr w:type="spellStart"/>
            <w:r w:rsidRPr="0046075A">
              <w:rPr>
                <w:rFonts w:cstheme="minorHAnsi"/>
                <w:i/>
                <w:iCs/>
                <w:color w:val="000000"/>
              </w:rPr>
              <w:t>Burhinus</w:t>
            </w:r>
            <w:proofErr w:type="spellEnd"/>
            <w:r w:rsidRPr="0046075A">
              <w:rPr>
                <w:rFonts w:cstheme="minorHAnsi"/>
                <w:i/>
                <w:iCs/>
                <w:color w:val="000000"/>
              </w:rPr>
              <w:t xml:space="preserve"> </w:t>
            </w:r>
            <w:proofErr w:type="spellStart"/>
            <w:r w:rsidRPr="0046075A">
              <w:rPr>
                <w:rFonts w:cstheme="minorHAnsi"/>
                <w:i/>
                <w:iCs/>
                <w:color w:val="000000"/>
              </w:rPr>
              <w:t>magnirostris</w:t>
            </w:r>
            <w:proofErr w:type="spellEnd"/>
            <w:r w:rsidRPr="0046075A">
              <w:rPr>
                <w:rFonts w:cstheme="minorHAnsi"/>
                <w:color w:val="000000"/>
              </w:rPr>
              <w:t>)</w:t>
            </w:r>
          </w:p>
        </w:tc>
        <w:tc>
          <w:tcPr>
            <w:tcW w:w="718" w:type="pct"/>
            <w:noWrap/>
            <w:hideMark/>
          </w:tcPr>
          <w:p w14:paraId="2BD46CB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F5C04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3DD517A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F3069FE" w14:textId="77777777" w:rsidR="009D6827" w:rsidRPr="0046075A" w:rsidRDefault="009D6827" w:rsidP="0046075A">
            <w:pPr>
              <w:ind w:left="72" w:right="72"/>
              <w:rPr>
                <w:rFonts w:cstheme="minorHAnsi"/>
                <w:color w:val="000000"/>
              </w:rPr>
            </w:pPr>
            <w:r w:rsidRPr="0046075A">
              <w:rPr>
                <w:rFonts w:cstheme="minorHAnsi"/>
                <w:color w:val="000000"/>
              </w:rPr>
              <w:t xml:space="preserve">Caspian Tern </w:t>
            </w:r>
          </w:p>
        </w:tc>
        <w:tc>
          <w:tcPr>
            <w:tcW w:w="1677" w:type="pct"/>
          </w:tcPr>
          <w:p w14:paraId="2F5F26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Hydroprogne</w:t>
            </w:r>
            <w:proofErr w:type="spellEnd"/>
            <w:r w:rsidRPr="0046075A">
              <w:rPr>
                <w:rFonts w:cstheme="minorHAnsi"/>
                <w:i/>
                <w:iCs/>
                <w:color w:val="000000"/>
              </w:rPr>
              <w:t xml:space="preserve"> </w:t>
            </w:r>
            <w:proofErr w:type="spellStart"/>
            <w:r w:rsidRPr="0046075A">
              <w:rPr>
                <w:rFonts w:cstheme="minorHAnsi"/>
                <w:i/>
                <w:iCs/>
                <w:color w:val="000000"/>
              </w:rPr>
              <w:t>caspia</w:t>
            </w:r>
            <w:proofErr w:type="spellEnd"/>
            <w:r w:rsidRPr="0046075A">
              <w:rPr>
                <w:rFonts w:cstheme="minorHAnsi"/>
                <w:color w:val="000000"/>
              </w:rPr>
              <w:t xml:space="preserve"> </w:t>
            </w:r>
            <w:r w:rsidRPr="0046075A">
              <w:rPr>
                <w:rFonts w:cstheme="minorHAnsi"/>
                <w:i/>
                <w:iCs/>
                <w:color w:val="000000"/>
              </w:rPr>
              <w:t xml:space="preserve">(originally listed as Sterna </w:t>
            </w:r>
            <w:proofErr w:type="spellStart"/>
            <w:r w:rsidRPr="0046075A">
              <w:rPr>
                <w:rFonts w:cstheme="minorHAnsi"/>
                <w:i/>
                <w:iCs/>
                <w:color w:val="000000"/>
              </w:rPr>
              <w:t>caspia</w:t>
            </w:r>
            <w:proofErr w:type="spellEnd"/>
            <w:r w:rsidRPr="0046075A">
              <w:rPr>
                <w:rFonts w:cstheme="minorHAnsi"/>
                <w:i/>
                <w:iCs/>
                <w:color w:val="000000"/>
              </w:rPr>
              <w:t>)</w:t>
            </w:r>
          </w:p>
        </w:tc>
        <w:tc>
          <w:tcPr>
            <w:tcW w:w="718" w:type="pct"/>
            <w:noWrap/>
            <w:hideMark/>
          </w:tcPr>
          <w:p w14:paraId="7048F57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9FD19D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5D496A2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2F97DF8" w14:textId="77777777" w:rsidR="009D6827" w:rsidRPr="0046075A" w:rsidRDefault="009D6827" w:rsidP="0046075A">
            <w:pPr>
              <w:ind w:left="72" w:right="72"/>
              <w:rPr>
                <w:rFonts w:cstheme="minorHAnsi"/>
                <w:color w:val="000000"/>
              </w:rPr>
            </w:pPr>
            <w:r w:rsidRPr="0046075A">
              <w:rPr>
                <w:rFonts w:cstheme="minorHAnsi"/>
                <w:color w:val="000000"/>
              </w:rPr>
              <w:t>Chestnut-</w:t>
            </w:r>
            <w:proofErr w:type="spellStart"/>
            <w:r w:rsidRPr="0046075A">
              <w:rPr>
                <w:rFonts w:cstheme="minorHAnsi"/>
                <w:color w:val="000000"/>
              </w:rPr>
              <w:t>rumped</w:t>
            </w:r>
            <w:proofErr w:type="spellEnd"/>
            <w:r w:rsidRPr="0046075A">
              <w:rPr>
                <w:rFonts w:cstheme="minorHAnsi"/>
                <w:color w:val="000000"/>
              </w:rPr>
              <w:t xml:space="preserve"> </w:t>
            </w:r>
            <w:proofErr w:type="spellStart"/>
            <w:r w:rsidRPr="0046075A">
              <w:rPr>
                <w:rFonts w:cstheme="minorHAnsi"/>
                <w:color w:val="000000"/>
              </w:rPr>
              <w:t>Heathwren</w:t>
            </w:r>
            <w:proofErr w:type="spellEnd"/>
            <w:r w:rsidRPr="0046075A">
              <w:rPr>
                <w:rFonts w:cstheme="minorHAnsi"/>
                <w:color w:val="000000"/>
              </w:rPr>
              <w:t xml:space="preserve"> </w:t>
            </w:r>
          </w:p>
        </w:tc>
        <w:tc>
          <w:tcPr>
            <w:tcW w:w="1677" w:type="pct"/>
          </w:tcPr>
          <w:p w14:paraId="286269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Calamanthus</w:t>
            </w:r>
            <w:proofErr w:type="spellEnd"/>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color w:val="000000"/>
              </w:rPr>
              <w:t xml:space="preserve"> (originally listed as </w:t>
            </w:r>
            <w:proofErr w:type="spellStart"/>
            <w:r w:rsidRPr="0046075A">
              <w:rPr>
                <w:rFonts w:cstheme="minorHAnsi"/>
                <w:i/>
                <w:iCs/>
                <w:color w:val="000000"/>
              </w:rPr>
              <w:t>Calamanthus</w:t>
            </w:r>
            <w:proofErr w:type="spellEnd"/>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i/>
                <w:iCs/>
                <w:color w:val="000000"/>
              </w:rPr>
              <w:t xml:space="preserve"> </w:t>
            </w:r>
            <w:r w:rsidRPr="0046075A">
              <w:rPr>
                <w:rFonts w:cstheme="minorHAnsi"/>
                <w:color w:val="000000"/>
              </w:rPr>
              <w:t>subsp</w:t>
            </w:r>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color w:val="000000"/>
              </w:rPr>
              <w:t>)</w:t>
            </w:r>
          </w:p>
        </w:tc>
        <w:tc>
          <w:tcPr>
            <w:tcW w:w="718" w:type="pct"/>
            <w:noWrap/>
            <w:hideMark/>
          </w:tcPr>
          <w:p w14:paraId="626A24F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D18D8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6DCD0CD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479565E" w14:textId="77777777" w:rsidR="009D6827" w:rsidRPr="0046075A" w:rsidRDefault="009D6827" w:rsidP="0046075A">
            <w:pPr>
              <w:ind w:left="72" w:right="72"/>
              <w:rPr>
                <w:rFonts w:cstheme="minorHAnsi"/>
                <w:color w:val="000000"/>
              </w:rPr>
            </w:pPr>
            <w:r w:rsidRPr="0046075A">
              <w:rPr>
                <w:rFonts w:cstheme="minorHAnsi"/>
                <w:color w:val="000000"/>
              </w:rPr>
              <w:t>Chirruping Wedgebill</w:t>
            </w:r>
          </w:p>
        </w:tc>
        <w:tc>
          <w:tcPr>
            <w:tcW w:w="1677" w:type="pct"/>
          </w:tcPr>
          <w:p w14:paraId="1DF340F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Psophodes</w:t>
            </w:r>
            <w:proofErr w:type="spellEnd"/>
            <w:r w:rsidRPr="0046075A">
              <w:rPr>
                <w:rFonts w:cstheme="minorHAnsi"/>
                <w:i/>
                <w:iCs/>
                <w:color w:val="000000"/>
              </w:rPr>
              <w:t xml:space="preserve"> </w:t>
            </w:r>
            <w:proofErr w:type="spellStart"/>
            <w:r w:rsidRPr="0046075A">
              <w:rPr>
                <w:rFonts w:cstheme="minorHAnsi"/>
                <w:i/>
                <w:iCs/>
                <w:color w:val="000000"/>
              </w:rPr>
              <w:t>cristatus</w:t>
            </w:r>
            <w:proofErr w:type="spellEnd"/>
          </w:p>
        </w:tc>
        <w:tc>
          <w:tcPr>
            <w:tcW w:w="718" w:type="pct"/>
            <w:noWrap/>
            <w:hideMark/>
          </w:tcPr>
          <w:p w14:paraId="180F53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F1117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14D2AD4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E727D9A" w14:textId="77777777" w:rsidR="009D6827" w:rsidRPr="0046075A" w:rsidRDefault="009D6827" w:rsidP="0046075A">
            <w:pPr>
              <w:ind w:left="72" w:right="72"/>
              <w:rPr>
                <w:rFonts w:cstheme="minorHAnsi"/>
                <w:color w:val="000000"/>
              </w:rPr>
            </w:pPr>
            <w:r w:rsidRPr="0046075A">
              <w:rPr>
                <w:rFonts w:cstheme="minorHAnsi"/>
                <w:color w:val="000000"/>
              </w:rPr>
              <w:t>Common Greenshank</w:t>
            </w:r>
          </w:p>
        </w:tc>
        <w:tc>
          <w:tcPr>
            <w:tcW w:w="1677" w:type="pct"/>
          </w:tcPr>
          <w:p w14:paraId="3949738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nebularia</w:t>
            </w:r>
            <w:proofErr w:type="spellEnd"/>
          </w:p>
        </w:tc>
        <w:tc>
          <w:tcPr>
            <w:tcW w:w="718" w:type="pct"/>
            <w:noWrap/>
            <w:hideMark/>
          </w:tcPr>
          <w:p w14:paraId="51E2FD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C14CB9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1DF3BA04"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14E65B1" w14:textId="77777777" w:rsidR="009D6827" w:rsidRPr="0046075A" w:rsidRDefault="009D6827" w:rsidP="0046075A">
            <w:pPr>
              <w:ind w:left="72" w:right="72"/>
              <w:rPr>
                <w:rFonts w:cstheme="minorHAnsi"/>
                <w:color w:val="000000"/>
              </w:rPr>
            </w:pPr>
            <w:r w:rsidRPr="0046075A">
              <w:rPr>
                <w:rFonts w:cstheme="minorHAnsi"/>
                <w:color w:val="000000"/>
              </w:rPr>
              <w:t>Common Sandpiper</w:t>
            </w:r>
          </w:p>
        </w:tc>
        <w:tc>
          <w:tcPr>
            <w:tcW w:w="1677" w:type="pct"/>
          </w:tcPr>
          <w:p w14:paraId="67A01C8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Actitis </w:t>
            </w:r>
            <w:proofErr w:type="spellStart"/>
            <w:r w:rsidRPr="0046075A">
              <w:rPr>
                <w:rFonts w:cstheme="minorHAnsi"/>
                <w:i/>
                <w:iCs/>
                <w:color w:val="000000"/>
              </w:rPr>
              <w:t>hypoleucos</w:t>
            </w:r>
            <w:proofErr w:type="spellEnd"/>
          </w:p>
        </w:tc>
        <w:tc>
          <w:tcPr>
            <w:tcW w:w="718" w:type="pct"/>
            <w:noWrap/>
            <w:hideMark/>
          </w:tcPr>
          <w:p w14:paraId="0473502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6D7556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BE80A42"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A33F961" w14:textId="77777777" w:rsidR="009D6827" w:rsidRPr="0046075A" w:rsidRDefault="009D6827" w:rsidP="0046075A">
            <w:pPr>
              <w:ind w:left="72" w:right="72"/>
              <w:rPr>
                <w:rFonts w:cstheme="minorHAnsi"/>
                <w:color w:val="000000"/>
              </w:rPr>
            </w:pPr>
            <w:r w:rsidRPr="0046075A">
              <w:rPr>
                <w:rFonts w:cstheme="minorHAnsi"/>
                <w:color w:val="000000"/>
              </w:rPr>
              <w:t xml:space="preserve">Crested Bellbird </w:t>
            </w:r>
          </w:p>
        </w:tc>
        <w:tc>
          <w:tcPr>
            <w:tcW w:w="1677" w:type="pct"/>
          </w:tcPr>
          <w:p w14:paraId="26F2D4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Oreoica</w:t>
            </w:r>
            <w:proofErr w:type="spellEnd"/>
            <w:r w:rsidRPr="0046075A">
              <w:rPr>
                <w:rFonts w:cstheme="minorHAnsi"/>
                <w:i/>
                <w:iCs/>
                <w:color w:val="000000"/>
              </w:rPr>
              <w:t xml:space="preserve"> </w:t>
            </w:r>
            <w:proofErr w:type="spellStart"/>
            <w:r w:rsidRPr="0046075A">
              <w:rPr>
                <w:rFonts w:cstheme="minorHAnsi"/>
                <w:i/>
                <w:iCs/>
                <w:color w:val="000000"/>
              </w:rPr>
              <w:t>gutturalis</w:t>
            </w:r>
            <w:proofErr w:type="spellEnd"/>
            <w:r w:rsidRPr="0046075A">
              <w:rPr>
                <w:rFonts w:cstheme="minorHAnsi"/>
                <w:color w:val="000000"/>
              </w:rPr>
              <w:t xml:space="preserve"> </w:t>
            </w:r>
          </w:p>
        </w:tc>
        <w:tc>
          <w:tcPr>
            <w:tcW w:w="718" w:type="pct"/>
            <w:noWrap/>
            <w:hideMark/>
          </w:tcPr>
          <w:p w14:paraId="4CCE4F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1BF1D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C9E72B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FDE6150" w14:textId="7D9AD6E3" w:rsidR="009D6827" w:rsidRPr="0046075A" w:rsidRDefault="009D6827" w:rsidP="0046075A">
            <w:pPr>
              <w:ind w:left="72" w:right="72"/>
              <w:rPr>
                <w:rFonts w:cstheme="minorHAnsi"/>
                <w:color w:val="000000"/>
              </w:rPr>
            </w:pPr>
            <w:r w:rsidRPr="0046075A">
              <w:rPr>
                <w:rFonts w:cstheme="minorHAnsi"/>
                <w:color w:val="000000"/>
              </w:rPr>
              <w:t>Curlew Sandpiper</w:t>
            </w:r>
          </w:p>
        </w:tc>
        <w:tc>
          <w:tcPr>
            <w:tcW w:w="1677" w:type="pct"/>
          </w:tcPr>
          <w:p w14:paraId="2148240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ferruginea</w:t>
            </w:r>
            <w:proofErr w:type="spellEnd"/>
          </w:p>
        </w:tc>
        <w:tc>
          <w:tcPr>
            <w:tcW w:w="718" w:type="pct"/>
            <w:noWrap/>
            <w:hideMark/>
          </w:tcPr>
          <w:p w14:paraId="679A5AC8" w14:textId="3B994922"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799A6B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75C4991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5A35F9E" w14:textId="77777777" w:rsidR="009D6827" w:rsidRPr="0046075A" w:rsidRDefault="009D6827" w:rsidP="0046075A">
            <w:pPr>
              <w:ind w:left="72" w:right="72"/>
              <w:rPr>
                <w:rFonts w:cstheme="minorHAnsi"/>
                <w:color w:val="000000"/>
              </w:rPr>
            </w:pPr>
            <w:r w:rsidRPr="0046075A">
              <w:rPr>
                <w:rFonts w:cstheme="minorHAnsi"/>
                <w:color w:val="000000"/>
              </w:rPr>
              <w:t xml:space="preserve">Diamond Dove </w:t>
            </w:r>
          </w:p>
        </w:tc>
        <w:tc>
          <w:tcPr>
            <w:tcW w:w="1677" w:type="pct"/>
          </w:tcPr>
          <w:p w14:paraId="179836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Geopelia</w:t>
            </w:r>
            <w:proofErr w:type="spellEnd"/>
            <w:r w:rsidRPr="0046075A">
              <w:rPr>
                <w:rFonts w:cstheme="minorHAnsi"/>
                <w:i/>
                <w:iCs/>
                <w:color w:val="000000"/>
              </w:rPr>
              <w:t xml:space="preserve"> cuneata</w:t>
            </w:r>
            <w:r w:rsidRPr="0046075A">
              <w:rPr>
                <w:rFonts w:cstheme="minorHAnsi"/>
                <w:color w:val="000000"/>
              </w:rPr>
              <w:t xml:space="preserve"> </w:t>
            </w:r>
          </w:p>
        </w:tc>
        <w:tc>
          <w:tcPr>
            <w:tcW w:w="718" w:type="pct"/>
            <w:noWrap/>
            <w:hideMark/>
          </w:tcPr>
          <w:p w14:paraId="45790B1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FAB32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58B72E0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2333EE3" w14:textId="77777777" w:rsidR="009D6827" w:rsidRPr="0046075A" w:rsidRDefault="009D6827" w:rsidP="0046075A">
            <w:pPr>
              <w:ind w:left="72" w:right="72"/>
              <w:rPr>
                <w:rFonts w:cstheme="minorHAnsi"/>
                <w:color w:val="000000"/>
              </w:rPr>
            </w:pPr>
            <w:r w:rsidRPr="0046075A">
              <w:rPr>
                <w:rFonts w:cstheme="minorHAnsi"/>
                <w:color w:val="000000"/>
              </w:rPr>
              <w:t xml:space="preserve">Diamond Firetail </w:t>
            </w:r>
          </w:p>
        </w:tc>
        <w:tc>
          <w:tcPr>
            <w:tcW w:w="1677" w:type="pct"/>
          </w:tcPr>
          <w:p w14:paraId="5300516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Stagonopleura</w:t>
            </w:r>
            <w:proofErr w:type="spellEnd"/>
            <w:r w:rsidRPr="0046075A">
              <w:rPr>
                <w:rFonts w:cstheme="minorHAnsi"/>
                <w:i/>
                <w:iCs/>
                <w:color w:val="000000"/>
              </w:rPr>
              <w:t xml:space="preserve"> guttata</w:t>
            </w:r>
            <w:r w:rsidRPr="0046075A">
              <w:rPr>
                <w:rFonts w:cstheme="minorHAnsi"/>
                <w:color w:val="000000"/>
              </w:rPr>
              <w:t xml:space="preserve"> </w:t>
            </w:r>
          </w:p>
        </w:tc>
        <w:tc>
          <w:tcPr>
            <w:tcW w:w="718" w:type="pct"/>
            <w:noWrap/>
            <w:hideMark/>
          </w:tcPr>
          <w:p w14:paraId="4E4076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A12A7A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4B97746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66D9365" w14:textId="77777777" w:rsidR="009D6827" w:rsidRPr="0046075A" w:rsidRDefault="009D6827" w:rsidP="0046075A">
            <w:pPr>
              <w:ind w:left="72" w:right="72"/>
              <w:rPr>
                <w:rFonts w:cstheme="minorHAnsi"/>
                <w:color w:val="000000"/>
              </w:rPr>
            </w:pPr>
            <w:r w:rsidRPr="0046075A">
              <w:rPr>
                <w:rFonts w:cstheme="minorHAnsi"/>
                <w:color w:val="000000"/>
              </w:rPr>
              <w:t>Eastern Bristlebird</w:t>
            </w:r>
          </w:p>
        </w:tc>
        <w:tc>
          <w:tcPr>
            <w:tcW w:w="1677" w:type="pct"/>
          </w:tcPr>
          <w:p w14:paraId="34BC3C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brachypterus</w:t>
            </w:r>
            <w:proofErr w:type="spellEnd"/>
          </w:p>
        </w:tc>
        <w:tc>
          <w:tcPr>
            <w:tcW w:w="718" w:type="pct"/>
            <w:noWrap/>
            <w:hideMark/>
          </w:tcPr>
          <w:p w14:paraId="34750CF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97E41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6B2C12F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C5A56F6" w14:textId="3832BCE6" w:rsidR="009D6827" w:rsidRPr="0046075A" w:rsidRDefault="009D6827" w:rsidP="0046075A">
            <w:pPr>
              <w:ind w:left="72" w:right="72"/>
              <w:rPr>
                <w:rFonts w:cstheme="minorHAnsi"/>
                <w:color w:val="000000"/>
              </w:rPr>
            </w:pPr>
            <w:r w:rsidRPr="0046075A">
              <w:rPr>
                <w:rFonts w:cstheme="minorHAnsi"/>
                <w:color w:val="000000"/>
              </w:rPr>
              <w:t>Eastern Curlew</w:t>
            </w:r>
          </w:p>
        </w:tc>
        <w:tc>
          <w:tcPr>
            <w:tcW w:w="1677" w:type="pct"/>
          </w:tcPr>
          <w:p w14:paraId="00C6DB4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Numenius </w:t>
            </w:r>
            <w:proofErr w:type="spellStart"/>
            <w:r w:rsidRPr="0046075A">
              <w:rPr>
                <w:rFonts w:cstheme="minorHAnsi"/>
                <w:i/>
                <w:iCs/>
                <w:color w:val="000000"/>
              </w:rPr>
              <w:t>madagascariensis</w:t>
            </w:r>
            <w:proofErr w:type="spellEnd"/>
          </w:p>
        </w:tc>
        <w:tc>
          <w:tcPr>
            <w:tcW w:w="718" w:type="pct"/>
            <w:noWrap/>
            <w:hideMark/>
          </w:tcPr>
          <w:p w14:paraId="67D730AC" w14:textId="278D52EA"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573165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52A4B9CC"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4DF8883" w14:textId="77777777" w:rsidR="009D6827" w:rsidRPr="0046075A" w:rsidRDefault="009D6827" w:rsidP="0046075A">
            <w:pPr>
              <w:ind w:left="72" w:right="72"/>
              <w:rPr>
                <w:rFonts w:cstheme="minorHAnsi"/>
                <w:color w:val="000000"/>
              </w:rPr>
            </w:pPr>
            <w:r w:rsidRPr="0046075A">
              <w:rPr>
                <w:rFonts w:cstheme="minorHAnsi"/>
                <w:color w:val="000000"/>
              </w:rPr>
              <w:t xml:space="preserve">Eastern Great Egret </w:t>
            </w:r>
          </w:p>
        </w:tc>
        <w:tc>
          <w:tcPr>
            <w:tcW w:w="1677" w:type="pct"/>
          </w:tcPr>
          <w:p w14:paraId="5E84BED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Ardea alba </w:t>
            </w:r>
            <w:proofErr w:type="spellStart"/>
            <w:r w:rsidRPr="0046075A">
              <w:rPr>
                <w:rFonts w:cstheme="minorHAnsi"/>
                <w:i/>
                <w:iCs/>
                <w:color w:val="000000"/>
              </w:rPr>
              <w:t>modesta</w:t>
            </w:r>
            <w:proofErr w:type="spellEnd"/>
            <w:r w:rsidRPr="0046075A">
              <w:rPr>
                <w:rFonts w:cstheme="minorHAnsi"/>
                <w:color w:val="000000"/>
              </w:rPr>
              <w:t xml:space="preserve"> (originally listed as</w:t>
            </w:r>
            <w:r w:rsidRPr="0046075A">
              <w:rPr>
                <w:rFonts w:cstheme="minorHAnsi"/>
                <w:i/>
                <w:iCs/>
                <w:color w:val="000000"/>
              </w:rPr>
              <w:t xml:space="preserve"> Ardea alba</w:t>
            </w:r>
            <w:r w:rsidRPr="0046075A">
              <w:rPr>
                <w:rFonts w:cstheme="minorHAnsi"/>
                <w:color w:val="000000"/>
              </w:rPr>
              <w:t>)</w:t>
            </w:r>
          </w:p>
        </w:tc>
        <w:tc>
          <w:tcPr>
            <w:tcW w:w="718" w:type="pct"/>
            <w:noWrap/>
            <w:hideMark/>
          </w:tcPr>
          <w:p w14:paraId="259B03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6EB79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1AD6F22"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478B170" w14:textId="77777777" w:rsidR="009D6827" w:rsidRPr="0046075A" w:rsidRDefault="009D6827" w:rsidP="0046075A">
            <w:pPr>
              <w:ind w:left="72" w:right="72"/>
              <w:rPr>
                <w:rFonts w:cstheme="minorHAnsi"/>
                <w:color w:val="000000"/>
              </w:rPr>
            </w:pPr>
            <w:r w:rsidRPr="0046075A">
              <w:rPr>
                <w:rFonts w:cstheme="minorHAnsi"/>
                <w:color w:val="000000"/>
              </w:rPr>
              <w:lastRenderedPageBreak/>
              <w:t>Elegant Parrot</w:t>
            </w:r>
          </w:p>
        </w:tc>
        <w:tc>
          <w:tcPr>
            <w:tcW w:w="1677" w:type="pct"/>
          </w:tcPr>
          <w:p w14:paraId="753BBF7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elegans</w:t>
            </w:r>
          </w:p>
        </w:tc>
        <w:tc>
          <w:tcPr>
            <w:tcW w:w="718" w:type="pct"/>
            <w:noWrap/>
            <w:hideMark/>
          </w:tcPr>
          <w:p w14:paraId="102E529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C2425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78AFC4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58D5347" w14:textId="77777777" w:rsidR="009D6827" w:rsidRPr="0046075A" w:rsidRDefault="009D6827" w:rsidP="0046075A">
            <w:pPr>
              <w:ind w:left="72" w:right="72"/>
              <w:rPr>
                <w:rFonts w:cstheme="minorHAnsi"/>
                <w:color w:val="000000"/>
              </w:rPr>
            </w:pPr>
            <w:r w:rsidRPr="0046075A">
              <w:rPr>
                <w:rFonts w:cstheme="minorHAnsi"/>
                <w:color w:val="000000"/>
              </w:rPr>
              <w:t>Fairy Tern</w:t>
            </w:r>
          </w:p>
        </w:tc>
        <w:tc>
          <w:tcPr>
            <w:tcW w:w="1677" w:type="pct"/>
          </w:tcPr>
          <w:p w14:paraId="39C0A23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Sternula</w:t>
            </w:r>
            <w:proofErr w:type="spellEnd"/>
            <w:r w:rsidRPr="0046075A">
              <w:rPr>
                <w:rFonts w:cstheme="minorHAnsi"/>
                <w:i/>
                <w:iCs/>
                <w:color w:val="000000"/>
              </w:rPr>
              <w:t xml:space="preserve"> nereis</w:t>
            </w:r>
          </w:p>
        </w:tc>
        <w:tc>
          <w:tcPr>
            <w:tcW w:w="718" w:type="pct"/>
            <w:noWrap/>
            <w:hideMark/>
          </w:tcPr>
          <w:p w14:paraId="2E1CB0A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DB22D9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9D044C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9FCF927" w14:textId="77777777" w:rsidR="009D6827" w:rsidRPr="0046075A" w:rsidRDefault="009D6827" w:rsidP="0046075A">
            <w:pPr>
              <w:ind w:left="72" w:right="72"/>
              <w:rPr>
                <w:rFonts w:cstheme="minorHAnsi"/>
                <w:color w:val="000000"/>
              </w:rPr>
            </w:pPr>
            <w:r w:rsidRPr="0046075A">
              <w:rPr>
                <w:rFonts w:cstheme="minorHAnsi"/>
                <w:color w:val="000000"/>
              </w:rPr>
              <w:t xml:space="preserve">Freckled Duck </w:t>
            </w:r>
          </w:p>
        </w:tc>
        <w:tc>
          <w:tcPr>
            <w:tcW w:w="1677" w:type="pct"/>
          </w:tcPr>
          <w:p w14:paraId="48EEF9F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Stictonetta</w:t>
            </w:r>
            <w:proofErr w:type="spellEnd"/>
            <w:r w:rsidRPr="0046075A">
              <w:rPr>
                <w:rFonts w:cstheme="minorHAnsi"/>
                <w:i/>
                <w:iCs/>
                <w:color w:val="000000"/>
              </w:rPr>
              <w:t xml:space="preserve"> </w:t>
            </w:r>
            <w:proofErr w:type="spellStart"/>
            <w:r w:rsidRPr="0046075A">
              <w:rPr>
                <w:rFonts w:cstheme="minorHAnsi"/>
                <w:i/>
                <w:iCs/>
                <w:color w:val="000000"/>
              </w:rPr>
              <w:t>naevosa</w:t>
            </w:r>
            <w:proofErr w:type="spellEnd"/>
            <w:r w:rsidRPr="0046075A">
              <w:rPr>
                <w:rFonts w:cstheme="minorHAnsi"/>
                <w:color w:val="000000"/>
              </w:rPr>
              <w:t xml:space="preserve"> </w:t>
            </w:r>
          </w:p>
        </w:tc>
        <w:tc>
          <w:tcPr>
            <w:tcW w:w="718" w:type="pct"/>
            <w:noWrap/>
            <w:hideMark/>
          </w:tcPr>
          <w:p w14:paraId="12F8B7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A960F2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46075A" w:rsidRPr="005F05E2" w14:paraId="005C256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tcPr>
          <w:p w14:paraId="37607178" w14:textId="5F3DACD6" w:rsidR="0046075A" w:rsidRPr="0046075A" w:rsidRDefault="0046075A" w:rsidP="0046075A">
            <w:pPr>
              <w:ind w:left="57"/>
              <w:textAlignment w:val="baseline"/>
              <w:rPr>
                <w:rFonts w:cstheme="minorHAnsi"/>
                <w:color w:val="000000"/>
              </w:rPr>
            </w:pPr>
            <w:r w:rsidRPr="0046075A">
              <w:rPr>
                <w:rFonts w:cstheme="minorHAnsi"/>
                <w:color w:val="000000"/>
              </w:rPr>
              <w:t>Gang-gang Cockatoo </w:t>
            </w:r>
          </w:p>
        </w:tc>
        <w:tc>
          <w:tcPr>
            <w:tcW w:w="1677" w:type="pct"/>
          </w:tcPr>
          <w:p w14:paraId="09EDCCDB" w14:textId="7F552729"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Callocephalon</w:t>
            </w:r>
            <w:proofErr w:type="spellEnd"/>
            <w:r w:rsidRPr="0046075A">
              <w:rPr>
                <w:rFonts w:cstheme="minorHAnsi"/>
                <w:i/>
                <w:iCs/>
                <w:color w:val="000000"/>
              </w:rPr>
              <w:t xml:space="preserve"> fimbriatum</w:t>
            </w:r>
            <w:r w:rsidRPr="0046075A">
              <w:rPr>
                <w:rFonts w:cstheme="minorHAnsi"/>
                <w:color w:val="000000"/>
              </w:rPr>
              <w:t> </w:t>
            </w:r>
          </w:p>
        </w:tc>
        <w:tc>
          <w:tcPr>
            <w:tcW w:w="718" w:type="pct"/>
            <w:noWrap/>
          </w:tcPr>
          <w:p w14:paraId="02D8B33F" w14:textId="642D816E"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4E612884" w14:textId="7DA5EDF8"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0F6803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5EB5890" w14:textId="77777777" w:rsidR="009D6827" w:rsidRPr="0046075A" w:rsidRDefault="009D6827" w:rsidP="0046075A">
            <w:pPr>
              <w:ind w:left="72" w:right="72"/>
              <w:rPr>
                <w:rFonts w:cstheme="minorHAnsi"/>
                <w:color w:val="000000"/>
              </w:rPr>
            </w:pPr>
            <w:r w:rsidRPr="0046075A">
              <w:rPr>
                <w:rFonts w:cstheme="minorHAnsi"/>
                <w:color w:val="000000"/>
              </w:rPr>
              <w:t xml:space="preserve">Glossy Black-Cockatoo </w:t>
            </w:r>
          </w:p>
        </w:tc>
        <w:tc>
          <w:tcPr>
            <w:tcW w:w="1677" w:type="pct"/>
          </w:tcPr>
          <w:p w14:paraId="10B1771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Calyptorhynchus </w:t>
            </w:r>
            <w:proofErr w:type="spellStart"/>
            <w:r w:rsidRPr="0046075A">
              <w:rPr>
                <w:rFonts w:cstheme="minorHAnsi"/>
                <w:i/>
                <w:iCs/>
                <w:color w:val="000000"/>
              </w:rPr>
              <w:t>lathami</w:t>
            </w:r>
            <w:proofErr w:type="spellEnd"/>
            <w:r w:rsidRPr="0046075A">
              <w:rPr>
                <w:rFonts w:cstheme="minorHAnsi"/>
                <w:color w:val="000000"/>
              </w:rPr>
              <w:t xml:space="preserve"> (originally listed as </w:t>
            </w:r>
            <w:r w:rsidRPr="0046075A">
              <w:rPr>
                <w:rFonts w:cstheme="minorHAnsi"/>
                <w:i/>
                <w:iCs/>
                <w:color w:val="000000"/>
              </w:rPr>
              <w:t xml:space="preserve">Calyptorhynchus </w:t>
            </w:r>
            <w:proofErr w:type="spellStart"/>
            <w:r w:rsidRPr="0046075A">
              <w:rPr>
                <w:rFonts w:cstheme="minorHAnsi"/>
                <w:i/>
                <w:iCs/>
                <w:color w:val="000000"/>
              </w:rPr>
              <w:t>lathami</w:t>
            </w:r>
            <w:proofErr w:type="spellEnd"/>
            <w:r w:rsidRPr="0046075A">
              <w:rPr>
                <w:rFonts w:cstheme="minorHAnsi"/>
                <w:i/>
                <w:iCs/>
                <w:color w:val="000000"/>
              </w:rPr>
              <w:t xml:space="preserve"> </w:t>
            </w:r>
            <w:r w:rsidRPr="0046075A">
              <w:rPr>
                <w:rFonts w:cstheme="minorHAnsi"/>
                <w:color w:val="000000"/>
              </w:rPr>
              <w:t>subsp</w:t>
            </w:r>
            <w:r w:rsidRPr="0046075A">
              <w:rPr>
                <w:rFonts w:cstheme="minorHAnsi"/>
                <w:i/>
                <w:iCs/>
                <w:color w:val="000000"/>
              </w:rPr>
              <w:t xml:space="preserve">. </w:t>
            </w:r>
            <w:proofErr w:type="spellStart"/>
            <w:r w:rsidRPr="0046075A">
              <w:rPr>
                <w:rFonts w:cstheme="minorHAnsi"/>
                <w:i/>
                <w:iCs/>
                <w:color w:val="000000"/>
              </w:rPr>
              <w:t>lathami</w:t>
            </w:r>
            <w:proofErr w:type="spellEnd"/>
            <w:r w:rsidRPr="0046075A">
              <w:rPr>
                <w:rFonts w:cstheme="minorHAnsi"/>
                <w:color w:val="000000"/>
              </w:rPr>
              <w:t>)</w:t>
            </w:r>
          </w:p>
        </w:tc>
        <w:tc>
          <w:tcPr>
            <w:tcW w:w="718" w:type="pct"/>
            <w:noWrap/>
            <w:hideMark/>
          </w:tcPr>
          <w:p w14:paraId="03325A9E" w14:textId="312433BD" w:rsidR="009D6827" w:rsidRPr="0046075A" w:rsidRDefault="00C04A81"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3DCB07C9" w14:textId="2C41BDB4" w:rsidR="009D6827" w:rsidRPr="0046075A" w:rsidRDefault="00C04A81"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Vulnerable</w:t>
            </w:r>
            <w:r w:rsidR="009D6827" w:rsidRPr="0046075A">
              <w:rPr>
                <w:rFonts w:cstheme="minorHAnsi"/>
                <w:color w:val="000000"/>
              </w:rPr>
              <w:t xml:space="preserve"> </w:t>
            </w:r>
          </w:p>
        </w:tc>
      </w:tr>
      <w:tr w:rsidR="009D6827" w:rsidRPr="005F05E2" w14:paraId="3B87799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BA09DEE" w14:textId="0D8595E7" w:rsidR="009D6827" w:rsidRPr="0046075A" w:rsidRDefault="009D6827" w:rsidP="0046075A">
            <w:pPr>
              <w:ind w:left="72" w:right="72"/>
              <w:rPr>
                <w:rFonts w:cstheme="minorHAnsi"/>
                <w:color w:val="000000"/>
              </w:rPr>
            </w:pPr>
            <w:r w:rsidRPr="0046075A">
              <w:rPr>
                <w:rFonts w:cstheme="minorHAnsi"/>
                <w:color w:val="000000"/>
              </w:rPr>
              <w:t>Great Knot</w:t>
            </w:r>
          </w:p>
        </w:tc>
        <w:tc>
          <w:tcPr>
            <w:tcW w:w="1677" w:type="pct"/>
          </w:tcPr>
          <w:p w14:paraId="5BD7B44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tenuirostris</w:t>
            </w:r>
            <w:proofErr w:type="spellEnd"/>
          </w:p>
        </w:tc>
        <w:tc>
          <w:tcPr>
            <w:tcW w:w="718" w:type="pct"/>
            <w:noWrap/>
            <w:hideMark/>
          </w:tcPr>
          <w:p w14:paraId="7D2B5177" w14:textId="66169971"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E14E5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FABC1B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7502D62" w14:textId="77777777" w:rsidR="009D6827" w:rsidRPr="0046075A" w:rsidRDefault="009D6827" w:rsidP="0046075A">
            <w:pPr>
              <w:ind w:left="72" w:right="72"/>
              <w:rPr>
                <w:rFonts w:cstheme="minorHAnsi"/>
                <w:color w:val="000000"/>
              </w:rPr>
            </w:pPr>
            <w:r w:rsidRPr="0046075A">
              <w:rPr>
                <w:rFonts w:cstheme="minorHAnsi"/>
                <w:color w:val="000000"/>
              </w:rPr>
              <w:t>Greater Sand Plover</w:t>
            </w:r>
          </w:p>
        </w:tc>
        <w:tc>
          <w:tcPr>
            <w:tcW w:w="1677" w:type="pct"/>
          </w:tcPr>
          <w:p w14:paraId="39E9FA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Charadrius </w:t>
            </w:r>
            <w:proofErr w:type="spellStart"/>
            <w:r w:rsidRPr="0046075A">
              <w:rPr>
                <w:rFonts w:cstheme="minorHAnsi"/>
                <w:i/>
                <w:iCs/>
                <w:color w:val="000000"/>
              </w:rPr>
              <w:t>leschenaultii</w:t>
            </w:r>
            <w:proofErr w:type="spellEnd"/>
          </w:p>
        </w:tc>
        <w:tc>
          <w:tcPr>
            <w:tcW w:w="718" w:type="pct"/>
            <w:noWrap/>
            <w:hideMark/>
          </w:tcPr>
          <w:p w14:paraId="604710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158331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76A41CA"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B330EE1" w14:textId="58D48A4B" w:rsidR="009D6827" w:rsidRPr="0046075A" w:rsidRDefault="009D6827" w:rsidP="0046075A">
            <w:pPr>
              <w:ind w:left="72" w:right="72"/>
              <w:rPr>
                <w:rFonts w:cstheme="minorHAnsi"/>
                <w:color w:val="000000"/>
              </w:rPr>
            </w:pPr>
            <w:r w:rsidRPr="0046075A">
              <w:rPr>
                <w:rFonts w:cstheme="minorHAnsi"/>
                <w:color w:val="000000"/>
              </w:rPr>
              <w:t>Grey Falcon</w:t>
            </w:r>
          </w:p>
        </w:tc>
        <w:tc>
          <w:tcPr>
            <w:tcW w:w="1677" w:type="pct"/>
          </w:tcPr>
          <w:p w14:paraId="40CE843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Falco </w:t>
            </w:r>
            <w:proofErr w:type="spellStart"/>
            <w:r w:rsidRPr="0046075A">
              <w:rPr>
                <w:rFonts w:cstheme="minorHAnsi"/>
                <w:i/>
                <w:iCs/>
                <w:color w:val="000000"/>
              </w:rPr>
              <w:t>hypoleucos</w:t>
            </w:r>
            <w:proofErr w:type="spellEnd"/>
          </w:p>
        </w:tc>
        <w:tc>
          <w:tcPr>
            <w:tcW w:w="718" w:type="pct"/>
            <w:noWrap/>
            <w:hideMark/>
          </w:tcPr>
          <w:p w14:paraId="4DB2E77B" w14:textId="31E5FE26" w:rsidR="009D6827" w:rsidRPr="0046075A" w:rsidRDefault="000E5BDE"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636727A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09357E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26A945D" w14:textId="77777777" w:rsidR="009D6827" w:rsidRPr="0046075A" w:rsidRDefault="009D6827" w:rsidP="0046075A">
            <w:pPr>
              <w:ind w:left="72" w:right="72"/>
              <w:rPr>
                <w:rFonts w:cstheme="minorHAnsi"/>
                <w:color w:val="000000"/>
              </w:rPr>
            </w:pPr>
            <w:r w:rsidRPr="0046075A">
              <w:rPr>
                <w:rFonts w:cstheme="minorHAnsi"/>
                <w:color w:val="000000"/>
              </w:rPr>
              <w:t xml:space="preserve">Grey Goshawk </w:t>
            </w:r>
          </w:p>
        </w:tc>
        <w:tc>
          <w:tcPr>
            <w:tcW w:w="1677" w:type="pct"/>
          </w:tcPr>
          <w:p w14:paraId="1DCA6D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Accipiter </w:t>
            </w:r>
            <w:proofErr w:type="spellStart"/>
            <w:r w:rsidRPr="0046075A">
              <w:rPr>
                <w:rFonts w:cstheme="minorHAnsi"/>
                <w:i/>
                <w:iCs/>
                <w:color w:val="000000"/>
              </w:rPr>
              <w:t>novaehollandiae</w:t>
            </w:r>
            <w:proofErr w:type="spellEnd"/>
            <w:r w:rsidRPr="0046075A">
              <w:rPr>
                <w:rFonts w:cstheme="minorHAnsi"/>
                <w:color w:val="000000"/>
              </w:rPr>
              <w:t xml:space="preserve"> </w:t>
            </w:r>
          </w:p>
        </w:tc>
        <w:tc>
          <w:tcPr>
            <w:tcW w:w="718" w:type="pct"/>
            <w:noWrap/>
            <w:hideMark/>
          </w:tcPr>
          <w:p w14:paraId="79CB5C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9B3C4D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796C279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FA1078C" w14:textId="77777777" w:rsidR="009D6827" w:rsidRPr="0046075A" w:rsidRDefault="009D6827" w:rsidP="0046075A">
            <w:pPr>
              <w:ind w:left="72" w:right="72"/>
              <w:rPr>
                <w:rFonts w:cstheme="minorHAnsi"/>
                <w:color w:val="000000"/>
              </w:rPr>
            </w:pPr>
            <w:r w:rsidRPr="0046075A">
              <w:rPr>
                <w:rFonts w:cstheme="minorHAnsi"/>
                <w:color w:val="000000"/>
              </w:rPr>
              <w:t>Grey Plover</w:t>
            </w:r>
          </w:p>
        </w:tc>
        <w:tc>
          <w:tcPr>
            <w:tcW w:w="1677" w:type="pct"/>
          </w:tcPr>
          <w:p w14:paraId="1FAB67A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Pluvialis</w:t>
            </w:r>
            <w:proofErr w:type="spellEnd"/>
            <w:r w:rsidRPr="0046075A">
              <w:rPr>
                <w:rFonts w:cstheme="minorHAnsi"/>
                <w:i/>
                <w:iCs/>
                <w:color w:val="000000"/>
              </w:rPr>
              <w:t xml:space="preserve"> </w:t>
            </w:r>
            <w:proofErr w:type="spellStart"/>
            <w:r w:rsidRPr="0046075A">
              <w:rPr>
                <w:rFonts w:cstheme="minorHAnsi"/>
                <w:i/>
                <w:iCs/>
                <w:color w:val="000000"/>
              </w:rPr>
              <w:t>squatarola</w:t>
            </w:r>
            <w:proofErr w:type="spellEnd"/>
          </w:p>
        </w:tc>
        <w:tc>
          <w:tcPr>
            <w:tcW w:w="718" w:type="pct"/>
            <w:noWrap/>
            <w:hideMark/>
          </w:tcPr>
          <w:p w14:paraId="0DB3D9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7BEAF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7D8F89C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537A1F3" w14:textId="77777777" w:rsidR="009D6827" w:rsidRPr="0046075A" w:rsidRDefault="009D6827" w:rsidP="0046075A">
            <w:pPr>
              <w:ind w:left="72" w:right="72"/>
              <w:rPr>
                <w:rFonts w:cstheme="minorHAnsi"/>
                <w:color w:val="000000"/>
              </w:rPr>
            </w:pPr>
            <w:r w:rsidRPr="0046075A">
              <w:rPr>
                <w:rFonts w:cstheme="minorHAnsi"/>
                <w:color w:val="000000"/>
              </w:rPr>
              <w:t xml:space="preserve">Grey-crowned Babbler </w:t>
            </w:r>
          </w:p>
        </w:tc>
        <w:tc>
          <w:tcPr>
            <w:tcW w:w="1677" w:type="pct"/>
          </w:tcPr>
          <w:p w14:paraId="024CB5E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Pomatostomus</w:t>
            </w:r>
            <w:proofErr w:type="spellEnd"/>
            <w:r w:rsidRPr="0046075A">
              <w:rPr>
                <w:rFonts w:cstheme="minorHAnsi"/>
                <w:i/>
                <w:iCs/>
                <w:color w:val="000000"/>
              </w:rPr>
              <w:t xml:space="preserve"> temporalis</w:t>
            </w:r>
            <w:r w:rsidRPr="0046075A">
              <w:rPr>
                <w:rFonts w:cstheme="minorHAnsi"/>
                <w:color w:val="000000"/>
              </w:rPr>
              <w:t xml:space="preserve"> </w:t>
            </w:r>
          </w:p>
        </w:tc>
        <w:tc>
          <w:tcPr>
            <w:tcW w:w="718" w:type="pct"/>
            <w:noWrap/>
            <w:hideMark/>
          </w:tcPr>
          <w:p w14:paraId="53EA40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CCB47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4E31EE4"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6A55124" w14:textId="77777777" w:rsidR="009D6827" w:rsidRPr="0046075A" w:rsidRDefault="009D6827" w:rsidP="0046075A">
            <w:pPr>
              <w:ind w:left="72" w:right="72"/>
              <w:rPr>
                <w:rFonts w:cstheme="minorHAnsi"/>
                <w:color w:val="000000"/>
              </w:rPr>
            </w:pPr>
            <w:r w:rsidRPr="0046075A">
              <w:rPr>
                <w:rFonts w:cstheme="minorHAnsi"/>
                <w:color w:val="000000"/>
              </w:rPr>
              <w:t>Grey-fronted Honeyeater</w:t>
            </w:r>
          </w:p>
        </w:tc>
        <w:tc>
          <w:tcPr>
            <w:tcW w:w="1677" w:type="pct"/>
          </w:tcPr>
          <w:p w14:paraId="0F268E4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Ptilotula</w:t>
            </w:r>
            <w:proofErr w:type="spellEnd"/>
            <w:r w:rsidRPr="0046075A">
              <w:rPr>
                <w:rFonts w:cstheme="minorHAnsi"/>
                <w:i/>
                <w:iCs/>
                <w:color w:val="000000"/>
              </w:rPr>
              <w:t xml:space="preserve"> plumula</w:t>
            </w:r>
          </w:p>
        </w:tc>
        <w:tc>
          <w:tcPr>
            <w:tcW w:w="718" w:type="pct"/>
            <w:noWrap/>
            <w:hideMark/>
          </w:tcPr>
          <w:p w14:paraId="552BDB4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E873AB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3B7037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825106E" w14:textId="77777777" w:rsidR="009D6827" w:rsidRPr="0046075A" w:rsidRDefault="009D6827" w:rsidP="0046075A">
            <w:pPr>
              <w:ind w:left="72" w:right="72"/>
              <w:rPr>
                <w:rFonts w:cstheme="minorHAnsi"/>
                <w:color w:val="000000"/>
              </w:rPr>
            </w:pPr>
            <w:r w:rsidRPr="0046075A">
              <w:rPr>
                <w:rFonts w:cstheme="minorHAnsi"/>
                <w:color w:val="000000"/>
              </w:rPr>
              <w:t>Grey-headed Albatross</w:t>
            </w:r>
          </w:p>
        </w:tc>
        <w:tc>
          <w:tcPr>
            <w:tcW w:w="1677" w:type="pct"/>
          </w:tcPr>
          <w:p w14:paraId="50F432B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chrysostoma</w:t>
            </w:r>
            <w:proofErr w:type="spellEnd"/>
          </w:p>
        </w:tc>
        <w:tc>
          <w:tcPr>
            <w:tcW w:w="718" w:type="pct"/>
            <w:noWrap/>
            <w:hideMark/>
          </w:tcPr>
          <w:p w14:paraId="434964E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1B0B9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D2DC77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F0D5987" w14:textId="77777777" w:rsidR="009D6827" w:rsidRPr="0046075A" w:rsidRDefault="009D6827" w:rsidP="0046075A">
            <w:pPr>
              <w:ind w:left="72" w:right="72"/>
              <w:rPr>
                <w:rFonts w:cstheme="minorHAnsi"/>
                <w:color w:val="000000"/>
              </w:rPr>
            </w:pPr>
            <w:r w:rsidRPr="0046075A">
              <w:rPr>
                <w:rFonts w:cstheme="minorHAnsi"/>
                <w:color w:val="000000"/>
              </w:rPr>
              <w:t xml:space="preserve">Grey-tailed Tattler </w:t>
            </w:r>
          </w:p>
        </w:tc>
        <w:tc>
          <w:tcPr>
            <w:tcW w:w="1677" w:type="pct"/>
          </w:tcPr>
          <w:p w14:paraId="7E3073B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brevipes</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w:t>
            </w:r>
            <w:proofErr w:type="spellStart"/>
            <w:r w:rsidRPr="0046075A">
              <w:rPr>
                <w:rFonts w:cstheme="minorHAnsi"/>
                <w:i/>
                <w:iCs/>
                <w:color w:val="000000"/>
              </w:rPr>
              <w:t>Heteroscelus</w:t>
            </w:r>
            <w:proofErr w:type="spellEnd"/>
            <w:r w:rsidRPr="0046075A">
              <w:rPr>
                <w:rFonts w:cstheme="minorHAnsi"/>
                <w:i/>
                <w:iCs/>
                <w:color w:val="000000"/>
              </w:rPr>
              <w:t xml:space="preserve"> </w:t>
            </w:r>
            <w:proofErr w:type="spellStart"/>
            <w:r w:rsidRPr="0046075A">
              <w:rPr>
                <w:rFonts w:cstheme="minorHAnsi"/>
                <w:i/>
                <w:iCs/>
                <w:color w:val="000000"/>
              </w:rPr>
              <w:t>brevipes</w:t>
            </w:r>
            <w:proofErr w:type="spellEnd"/>
            <w:r w:rsidRPr="0046075A">
              <w:rPr>
                <w:rFonts w:cstheme="minorHAnsi"/>
                <w:color w:val="000000"/>
              </w:rPr>
              <w:t>)</w:t>
            </w:r>
          </w:p>
        </w:tc>
        <w:tc>
          <w:tcPr>
            <w:tcW w:w="718" w:type="pct"/>
            <w:noWrap/>
            <w:hideMark/>
          </w:tcPr>
          <w:p w14:paraId="23D363D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FA9B91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4404633A"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0494D6F" w14:textId="77777777" w:rsidR="009D6827" w:rsidRPr="0046075A" w:rsidRDefault="009D6827" w:rsidP="0046075A">
            <w:pPr>
              <w:ind w:left="72" w:right="72"/>
              <w:rPr>
                <w:rFonts w:cstheme="minorHAnsi"/>
                <w:color w:val="000000"/>
              </w:rPr>
            </w:pPr>
            <w:r w:rsidRPr="0046075A">
              <w:rPr>
                <w:rFonts w:cstheme="minorHAnsi"/>
                <w:color w:val="000000"/>
              </w:rPr>
              <w:t xml:space="preserve">Ground Cuckoo-shrike </w:t>
            </w:r>
          </w:p>
        </w:tc>
        <w:tc>
          <w:tcPr>
            <w:tcW w:w="1677" w:type="pct"/>
          </w:tcPr>
          <w:p w14:paraId="272C80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Coracina</w:t>
            </w:r>
            <w:proofErr w:type="spellEnd"/>
            <w:r w:rsidRPr="0046075A">
              <w:rPr>
                <w:rFonts w:cstheme="minorHAnsi"/>
                <w:i/>
                <w:iCs/>
                <w:color w:val="000000"/>
              </w:rPr>
              <w:t xml:space="preserve"> maxima</w:t>
            </w:r>
            <w:r w:rsidRPr="0046075A">
              <w:rPr>
                <w:rFonts w:cstheme="minorHAnsi"/>
                <w:color w:val="000000"/>
              </w:rPr>
              <w:t xml:space="preserve"> </w:t>
            </w:r>
          </w:p>
        </w:tc>
        <w:tc>
          <w:tcPr>
            <w:tcW w:w="718" w:type="pct"/>
            <w:noWrap/>
            <w:hideMark/>
          </w:tcPr>
          <w:p w14:paraId="713E2A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9015AC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5FB834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75F874D" w14:textId="77777777" w:rsidR="009D6827" w:rsidRPr="0046075A" w:rsidRDefault="009D6827" w:rsidP="0046075A">
            <w:pPr>
              <w:ind w:left="72" w:right="72"/>
              <w:rPr>
                <w:rFonts w:cstheme="minorHAnsi"/>
                <w:color w:val="000000"/>
              </w:rPr>
            </w:pPr>
            <w:r w:rsidRPr="0046075A">
              <w:rPr>
                <w:rFonts w:cstheme="minorHAnsi"/>
                <w:color w:val="000000"/>
              </w:rPr>
              <w:t xml:space="preserve">Ground Parrot </w:t>
            </w:r>
          </w:p>
        </w:tc>
        <w:tc>
          <w:tcPr>
            <w:tcW w:w="1677" w:type="pct"/>
          </w:tcPr>
          <w:p w14:paraId="26D690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Pezoporus</w:t>
            </w:r>
            <w:proofErr w:type="spellEnd"/>
            <w:r w:rsidRPr="0046075A">
              <w:rPr>
                <w:rFonts w:cstheme="minorHAnsi"/>
                <w:i/>
                <w:iCs/>
                <w:color w:val="000000"/>
              </w:rPr>
              <w:t xml:space="preserve"> </w:t>
            </w:r>
            <w:proofErr w:type="spellStart"/>
            <w:r w:rsidRPr="0046075A">
              <w:rPr>
                <w:rFonts w:cstheme="minorHAnsi"/>
                <w:i/>
                <w:iCs/>
                <w:color w:val="000000"/>
              </w:rPr>
              <w:t>wallicus</w:t>
            </w:r>
            <w:proofErr w:type="spellEnd"/>
            <w:r w:rsidRPr="0046075A">
              <w:rPr>
                <w:rFonts w:cstheme="minorHAnsi"/>
                <w:color w:val="000000"/>
              </w:rPr>
              <w:t xml:space="preserve"> </w:t>
            </w:r>
          </w:p>
        </w:tc>
        <w:tc>
          <w:tcPr>
            <w:tcW w:w="718" w:type="pct"/>
            <w:noWrap/>
            <w:hideMark/>
          </w:tcPr>
          <w:p w14:paraId="105F5A1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5101B7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3D96F78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CE7C761" w14:textId="77777777" w:rsidR="009D6827" w:rsidRPr="0046075A" w:rsidRDefault="009D6827" w:rsidP="0046075A">
            <w:pPr>
              <w:ind w:left="72" w:right="72"/>
              <w:rPr>
                <w:rFonts w:cstheme="minorHAnsi"/>
                <w:color w:val="000000"/>
              </w:rPr>
            </w:pPr>
            <w:r w:rsidRPr="0046075A">
              <w:rPr>
                <w:rFonts w:cstheme="minorHAnsi"/>
                <w:color w:val="000000"/>
              </w:rPr>
              <w:t xml:space="preserve">Gull-billed Tern </w:t>
            </w:r>
          </w:p>
        </w:tc>
        <w:tc>
          <w:tcPr>
            <w:tcW w:w="1677" w:type="pct"/>
          </w:tcPr>
          <w:p w14:paraId="42D8C1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Gelochelidon</w:t>
            </w:r>
            <w:proofErr w:type="spellEnd"/>
            <w:r w:rsidRPr="0046075A">
              <w:rPr>
                <w:rFonts w:cstheme="minorHAnsi"/>
                <w:i/>
                <w:iCs/>
                <w:color w:val="000000"/>
              </w:rPr>
              <w:t xml:space="preserve"> </w:t>
            </w:r>
            <w:proofErr w:type="spellStart"/>
            <w:r w:rsidRPr="0046075A">
              <w:rPr>
                <w:rFonts w:cstheme="minorHAnsi"/>
                <w:i/>
                <w:iCs/>
                <w:color w:val="000000"/>
              </w:rPr>
              <w:t>nilotica</w:t>
            </w:r>
            <w:proofErr w:type="spellEnd"/>
            <w:r w:rsidRPr="0046075A">
              <w:rPr>
                <w:rFonts w:cstheme="minorHAnsi"/>
                <w:i/>
                <w:iCs/>
                <w:color w:val="000000"/>
              </w:rPr>
              <w:t xml:space="preserve"> </w:t>
            </w:r>
            <w:proofErr w:type="spellStart"/>
            <w:r w:rsidRPr="0046075A">
              <w:rPr>
                <w:rFonts w:cstheme="minorHAnsi"/>
                <w:i/>
                <w:iCs/>
                <w:color w:val="000000"/>
              </w:rPr>
              <w:t>macrotarsa</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Sterna </w:t>
            </w:r>
            <w:proofErr w:type="spellStart"/>
            <w:r w:rsidRPr="0046075A">
              <w:rPr>
                <w:rFonts w:cstheme="minorHAnsi"/>
                <w:i/>
                <w:iCs/>
                <w:color w:val="000000"/>
              </w:rPr>
              <w:t>nilotica</w:t>
            </w:r>
            <w:proofErr w:type="spellEnd"/>
            <w:r w:rsidRPr="0046075A">
              <w:rPr>
                <w:rFonts w:cstheme="minorHAnsi"/>
                <w:color w:val="000000"/>
              </w:rPr>
              <w:t>)</w:t>
            </w:r>
          </w:p>
        </w:tc>
        <w:tc>
          <w:tcPr>
            <w:tcW w:w="718" w:type="pct"/>
            <w:noWrap/>
            <w:hideMark/>
          </w:tcPr>
          <w:p w14:paraId="1091E4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80331B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94BD05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0147BD7" w14:textId="77777777" w:rsidR="009D6827" w:rsidRPr="0046075A" w:rsidRDefault="009D6827" w:rsidP="0046075A">
            <w:pPr>
              <w:ind w:left="72" w:right="72"/>
              <w:rPr>
                <w:rFonts w:cstheme="minorHAnsi"/>
                <w:color w:val="000000"/>
              </w:rPr>
            </w:pPr>
            <w:r w:rsidRPr="0046075A">
              <w:rPr>
                <w:rFonts w:cstheme="minorHAnsi"/>
                <w:color w:val="000000"/>
              </w:rPr>
              <w:t>Helmeted Honeyeater</w:t>
            </w:r>
          </w:p>
        </w:tc>
        <w:tc>
          <w:tcPr>
            <w:tcW w:w="1677" w:type="pct"/>
          </w:tcPr>
          <w:p w14:paraId="0CDFC6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Lichenostomus</w:t>
            </w:r>
            <w:proofErr w:type="spellEnd"/>
            <w:r w:rsidRPr="0046075A">
              <w:rPr>
                <w:rFonts w:cstheme="minorHAnsi"/>
                <w:i/>
                <w:iCs/>
                <w:color w:val="000000"/>
              </w:rPr>
              <w:t xml:space="preserve"> </w:t>
            </w:r>
            <w:proofErr w:type="spellStart"/>
            <w:r w:rsidRPr="0046075A">
              <w:rPr>
                <w:rFonts w:cstheme="minorHAnsi"/>
                <w:i/>
                <w:iCs/>
                <w:color w:val="000000"/>
              </w:rPr>
              <w:t>melanops</w:t>
            </w:r>
            <w:proofErr w:type="spellEnd"/>
            <w:r w:rsidRPr="0046075A">
              <w:rPr>
                <w:rFonts w:cstheme="minorHAnsi"/>
                <w:i/>
                <w:iCs/>
                <w:color w:val="000000"/>
              </w:rPr>
              <w:t xml:space="preserve"> </w:t>
            </w:r>
            <w:proofErr w:type="spellStart"/>
            <w:r w:rsidRPr="0046075A">
              <w:rPr>
                <w:rFonts w:cstheme="minorHAnsi"/>
                <w:i/>
                <w:iCs/>
                <w:color w:val="000000"/>
              </w:rPr>
              <w:t>cassidix</w:t>
            </w:r>
            <w:proofErr w:type="spellEnd"/>
          </w:p>
        </w:tc>
        <w:tc>
          <w:tcPr>
            <w:tcW w:w="718" w:type="pct"/>
            <w:noWrap/>
            <w:hideMark/>
          </w:tcPr>
          <w:p w14:paraId="7FDCEB5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93E623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26A2A08A"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C84A86A" w14:textId="6CCA551B" w:rsidR="009D6827" w:rsidRPr="0046075A" w:rsidRDefault="009D6827" w:rsidP="0046075A">
            <w:pPr>
              <w:ind w:left="72" w:right="72"/>
              <w:rPr>
                <w:rFonts w:cstheme="minorHAnsi"/>
                <w:color w:val="000000"/>
              </w:rPr>
            </w:pPr>
            <w:r w:rsidRPr="0046075A">
              <w:rPr>
                <w:rFonts w:cstheme="minorHAnsi"/>
                <w:color w:val="000000"/>
              </w:rPr>
              <w:t>Hooded Plover</w:t>
            </w:r>
          </w:p>
        </w:tc>
        <w:tc>
          <w:tcPr>
            <w:tcW w:w="1677" w:type="pct"/>
          </w:tcPr>
          <w:p w14:paraId="083DF2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Thinornis</w:t>
            </w:r>
            <w:proofErr w:type="spellEnd"/>
            <w:r w:rsidRPr="0046075A">
              <w:rPr>
                <w:rFonts w:cstheme="minorHAnsi"/>
                <w:i/>
                <w:iCs/>
                <w:color w:val="000000"/>
              </w:rPr>
              <w:t xml:space="preserve"> </w:t>
            </w:r>
            <w:proofErr w:type="spellStart"/>
            <w:r w:rsidRPr="0046075A">
              <w:rPr>
                <w:rFonts w:cstheme="minorHAnsi"/>
                <w:i/>
                <w:iCs/>
                <w:color w:val="000000"/>
              </w:rPr>
              <w:t>cucullatus</w:t>
            </w:r>
            <w:proofErr w:type="spellEnd"/>
          </w:p>
        </w:tc>
        <w:tc>
          <w:tcPr>
            <w:tcW w:w="718" w:type="pct"/>
            <w:noWrap/>
            <w:hideMark/>
          </w:tcPr>
          <w:p w14:paraId="4B92CC28" w14:textId="2041BCAB"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9AEEC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FD1C46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7F5A49A" w14:textId="77777777" w:rsidR="009D6827" w:rsidRPr="0046075A" w:rsidRDefault="009D6827" w:rsidP="0046075A">
            <w:pPr>
              <w:ind w:left="72" w:right="72"/>
              <w:rPr>
                <w:rFonts w:cstheme="minorHAnsi"/>
                <w:color w:val="000000"/>
              </w:rPr>
            </w:pPr>
            <w:r w:rsidRPr="0046075A">
              <w:rPr>
                <w:rFonts w:cstheme="minorHAnsi"/>
                <w:color w:val="000000"/>
              </w:rPr>
              <w:t xml:space="preserve">Hooded Robin </w:t>
            </w:r>
          </w:p>
        </w:tc>
        <w:tc>
          <w:tcPr>
            <w:tcW w:w="1677" w:type="pct"/>
          </w:tcPr>
          <w:p w14:paraId="35B872F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Melanodryas</w:t>
            </w:r>
            <w:proofErr w:type="spellEnd"/>
            <w:r w:rsidRPr="0046075A">
              <w:rPr>
                <w:rFonts w:cstheme="minorHAnsi"/>
                <w:i/>
                <w:iCs/>
                <w:color w:val="000000"/>
              </w:rPr>
              <w:t xml:space="preserve"> </w:t>
            </w:r>
            <w:proofErr w:type="spellStart"/>
            <w:r w:rsidRPr="0046075A">
              <w:rPr>
                <w:rFonts w:cstheme="minorHAnsi"/>
                <w:i/>
                <w:iCs/>
                <w:color w:val="000000"/>
              </w:rPr>
              <w:t>cucullata</w:t>
            </w:r>
            <w:proofErr w:type="spellEnd"/>
            <w:r w:rsidRPr="0046075A">
              <w:rPr>
                <w:rFonts w:cstheme="minorHAnsi"/>
                <w:color w:val="000000"/>
              </w:rPr>
              <w:t xml:space="preserve"> </w:t>
            </w:r>
          </w:p>
        </w:tc>
        <w:tc>
          <w:tcPr>
            <w:tcW w:w="718" w:type="pct"/>
            <w:noWrap/>
            <w:hideMark/>
          </w:tcPr>
          <w:p w14:paraId="001EA74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304F25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B3EC6DC"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D679E20" w14:textId="77777777" w:rsidR="009D6827" w:rsidRPr="0046075A" w:rsidRDefault="009D6827" w:rsidP="0046075A">
            <w:pPr>
              <w:ind w:left="72" w:right="72"/>
              <w:rPr>
                <w:rFonts w:cstheme="minorHAnsi"/>
                <w:color w:val="000000"/>
              </w:rPr>
            </w:pPr>
            <w:r w:rsidRPr="0046075A">
              <w:rPr>
                <w:rFonts w:cstheme="minorHAnsi"/>
                <w:color w:val="000000"/>
              </w:rPr>
              <w:t>Indian Yellow-nosed Albatross</w:t>
            </w:r>
          </w:p>
        </w:tc>
        <w:tc>
          <w:tcPr>
            <w:tcW w:w="1677" w:type="pct"/>
          </w:tcPr>
          <w:p w14:paraId="5B29DFC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carteri</w:t>
            </w:r>
            <w:proofErr w:type="spellEnd"/>
          </w:p>
        </w:tc>
        <w:tc>
          <w:tcPr>
            <w:tcW w:w="718" w:type="pct"/>
            <w:noWrap/>
            <w:hideMark/>
          </w:tcPr>
          <w:p w14:paraId="707AD14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BC42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E5D345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25FD378" w14:textId="77777777" w:rsidR="009D6827" w:rsidRPr="0046075A" w:rsidRDefault="009D6827" w:rsidP="0046075A">
            <w:pPr>
              <w:ind w:left="72" w:right="72"/>
              <w:rPr>
                <w:rFonts w:cstheme="minorHAnsi"/>
                <w:color w:val="000000"/>
              </w:rPr>
            </w:pPr>
            <w:r w:rsidRPr="0046075A">
              <w:rPr>
                <w:rFonts w:cstheme="minorHAnsi"/>
                <w:color w:val="000000"/>
              </w:rPr>
              <w:t>Inland Dotterel</w:t>
            </w:r>
          </w:p>
        </w:tc>
        <w:tc>
          <w:tcPr>
            <w:tcW w:w="1677" w:type="pct"/>
          </w:tcPr>
          <w:p w14:paraId="21406BA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46075A">
              <w:rPr>
                <w:rFonts w:cstheme="minorHAnsi"/>
                <w:i/>
                <w:iCs/>
                <w:color w:val="000000"/>
              </w:rPr>
              <w:t>Peltohyas</w:t>
            </w:r>
            <w:proofErr w:type="spellEnd"/>
            <w:r w:rsidRPr="0046075A">
              <w:rPr>
                <w:rFonts w:cstheme="minorHAnsi"/>
                <w:i/>
                <w:iCs/>
                <w:color w:val="000000"/>
              </w:rPr>
              <w:t xml:space="preserve"> australis</w:t>
            </w:r>
          </w:p>
        </w:tc>
        <w:tc>
          <w:tcPr>
            <w:tcW w:w="718" w:type="pct"/>
            <w:noWrap/>
            <w:hideMark/>
          </w:tcPr>
          <w:p w14:paraId="3F6E9CF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1888B8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22E49B8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8AE1BAB" w14:textId="77777777" w:rsidR="009D6827" w:rsidRPr="0046075A" w:rsidRDefault="009D6827" w:rsidP="0046075A">
            <w:pPr>
              <w:ind w:left="72" w:right="72"/>
              <w:rPr>
                <w:rFonts w:cstheme="minorHAnsi"/>
                <w:color w:val="000000"/>
              </w:rPr>
            </w:pPr>
            <w:r w:rsidRPr="0046075A">
              <w:rPr>
                <w:rFonts w:cstheme="minorHAnsi"/>
                <w:color w:val="000000"/>
              </w:rPr>
              <w:t xml:space="preserve">King Quail </w:t>
            </w:r>
          </w:p>
        </w:tc>
        <w:tc>
          <w:tcPr>
            <w:tcW w:w="1677" w:type="pct"/>
          </w:tcPr>
          <w:p w14:paraId="6A6820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Synoicus</w:t>
            </w:r>
            <w:proofErr w:type="spellEnd"/>
            <w:r w:rsidRPr="0046075A">
              <w:rPr>
                <w:rFonts w:cstheme="minorHAnsi"/>
                <w:i/>
                <w:iCs/>
                <w:color w:val="000000"/>
              </w:rPr>
              <w:t xml:space="preserve"> chinensis</w:t>
            </w:r>
            <w:r w:rsidRPr="0046075A">
              <w:rPr>
                <w:rFonts w:cstheme="minorHAnsi"/>
                <w:color w:val="000000"/>
              </w:rPr>
              <w:t xml:space="preserve"> (originally listed as</w:t>
            </w:r>
            <w:r w:rsidRPr="0046075A">
              <w:rPr>
                <w:rFonts w:cstheme="minorHAnsi"/>
                <w:i/>
                <w:iCs/>
                <w:color w:val="000000"/>
              </w:rPr>
              <w:t xml:space="preserve"> Coturnix chinensis</w:t>
            </w:r>
            <w:r w:rsidRPr="0046075A">
              <w:rPr>
                <w:rFonts w:cstheme="minorHAnsi"/>
                <w:color w:val="000000"/>
              </w:rPr>
              <w:t>)</w:t>
            </w:r>
          </w:p>
        </w:tc>
        <w:tc>
          <w:tcPr>
            <w:tcW w:w="718" w:type="pct"/>
            <w:noWrap/>
            <w:hideMark/>
          </w:tcPr>
          <w:p w14:paraId="37BC3C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B6954B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3D82DB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72F1462" w14:textId="77777777" w:rsidR="009D6827" w:rsidRPr="0046075A" w:rsidRDefault="009D6827" w:rsidP="0046075A">
            <w:pPr>
              <w:ind w:left="72" w:right="72"/>
              <w:rPr>
                <w:rFonts w:cstheme="minorHAnsi"/>
                <w:color w:val="000000"/>
              </w:rPr>
            </w:pPr>
            <w:r w:rsidRPr="0046075A">
              <w:rPr>
                <w:rFonts w:cstheme="minorHAnsi"/>
                <w:color w:val="000000"/>
              </w:rPr>
              <w:t>Lesser Sand Plover</w:t>
            </w:r>
          </w:p>
        </w:tc>
        <w:tc>
          <w:tcPr>
            <w:tcW w:w="1677" w:type="pct"/>
          </w:tcPr>
          <w:p w14:paraId="242DCFF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Charadrius </w:t>
            </w:r>
            <w:proofErr w:type="spellStart"/>
            <w:r w:rsidRPr="0046075A">
              <w:rPr>
                <w:rFonts w:cstheme="minorHAnsi"/>
                <w:i/>
                <w:iCs/>
                <w:color w:val="000000"/>
              </w:rPr>
              <w:t>mongolus</w:t>
            </w:r>
            <w:proofErr w:type="spellEnd"/>
          </w:p>
        </w:tc>
        <w:tc>
          <w:tcPr>
            <w:tcW w:w="718" w:type="pct"/>
            <w:noWrap/>
            <w:hideMark/>
          </w:tcPr>
          <w:p w14:paraId="0C90F5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302057E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BD2B57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75E197F" w14:textId="77777777" w:rsidR="009D6827" w:rsidRPr="0046075A" w:rsidRDefault="009D6827" w:rsidP="0046075A">
            <w:pPr>
              <w:ind w:left="72" w:right="72"/>
              <w:rPr>
                <w:rFonts w:cstheme="minorHAnsi"/>
                <w:color w:val="000000"/>
              </w:rPr>
            </w:pPr>
            <w:r w:rsidRPr="0046075A">
              <w:rPr>
                <w:rFonts w:cstheme="minorHAnsi"/>
                <w:color w:val="000000"/>
              </w:rPr>
              <w:t xml:space="preserve">Lewin's Rail </w:t>
            </w:r>
          </w:p>
        </w:tc>
        <w:tc>
          <w:tcPr>
            <w:tcW w:w="1677" w:type="pct"/>
          </w:tcPr>
          <w:p w14:paraId="7005056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Lewinia</w:t>
            </w:r>
            <w:proofErr w:type="spellEnd"/>
            <w:r w:rsidRPr="0046075A">
              <w:rPr>
                <w:rFonts w:cstheme="minorHAnsi"/>
                <w:i/>
                <w:iCs/>
                <w:color w:val="000000"/>
              </w:rPr>
              <w:t xml:space="preserve"> pectoralis</w:t>
            </w:r>
            <w:r w:rsidRPr="0046075A">
              <w:rPr>
                <w:rFonts w:cstheme="minorHAnsi"/>
                <w:color w:val="000000"/>
              </w:rPr>
              <w:t xml:space="preserve"> (originally listed as </w:t>
            </w:r>
            <w:proofErr w:type="spellStart"/>
            <w:r w:rsidRPr="0046075A">
              <w:rPr>
                <w:rFonts w:cstheme="minorHAnsi"/>
                <w:i/>
                <w:iCs/>
                <w:color w:val="000000"/>
              </w:rPr>
              <w:t>Dryolimnas</w:t>
            </w:r>
            <w:proofErr w:type="spellEnd"/>
            <w:r w:rsidRPr="0046075A">
              <w:rPr>
                <w:rFonts w:cstheme="minorHAnsi"/>
                <w:i/>
                <w:iCs/>
                <w:color w:val="000000"/>
              </w:rPr>
              <w:t xml:space="preserve"> pectoralis</w:t>
            </w:r>
            <w:r w:rsidRPr="0046075A">
              <w:rPr>
                <w:rFonts w:cstheme="minorHAnsi"/>
                <w:color w:val="000000"/>
              </w:rPr>
              <w:t>)</w:t>
            </w:r>
          </w:p>
        </w:tc>
        <w:tc>
          <w:tcPr>
            <w:tcW w:w="718" w:type="pct"/>
            <w:noWrap/>
            <w:hideMark/>
          </w:tcPr>
          <w:p w14:paraId="0BAE6D8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DACDE2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D9506F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D894EE8" w14:textId="77777777" w:rsidR="009D6827" w:rsidRPr="0046075A" w:rsidRDefault="009D6827" w:rsidP="0046075A">
            <w:pPr>
              <w:ind w:left="72" w:right="72"/>
              <w:rPr>
                <w:rFonts w:cstheme="minorHAnsi"/>
                <w:color w:val="000000"/>
              </w:rPr>
            </w:pPr>
            <w:r w:rsidRPr="0046075A">
              <w:rPr>
                <w:rFonts w:cstheme="minorHAnsi"/>
                <w:color w:val="000000"/>
              </w:rPr>
              <w:t xml:space="preserve">Light-mantled Sooty Albatross </w:t>
            </w:r>
          </w:p>
        </w:tc>
        <w:tc>
          <w:tcPr>
            <w:tcW w:w="1677" w:type="pct"/>
          </w:tcPr>
          <w:p w14:paraId="27A4F3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Phoebetria</w:t>
            </w:r>
            <w:proofErr w:type="spellEnd"/>
            <w:r w:rsidRPr="0046075A">
              <w:rPr>
                <w:rFonts w:cstheme="minorHAnsi"/>
                <w:i/>
                <w:iCs/>
                <w:color w:val="000000"/>
              </w:rPr>
              <w:t xml:space="preserve"> </w:t>
            </w:r>
            <w:proofErr w:type="spellStart"/>
            <w:r w:rsidRPr="0046075A">
              <w:rPr>
                <w:rFonts w:cstheme="minorHAnsi"/>
                <w:i/>
                <w:iCs/>
                <w:color w:val="000000"/>
              </w:rPr>
              <w:t>palpebrata</w:t>
            </w:r>
            <w:proofErr w:type="spellEnd"/>
            <w:r w:rsidRPr="0046075A">
              <w:rPr>
                <w:rFonts w:cstheme="minorHAnsi"/>
                <w:color w:val="000000"/>
              </w:rPr>
              <w:t xml:space="preserve"> </w:t>
            </w:r>
          </w:p>
        </w:tc>
        <w:tc>
          <w:tcPr>
            <w:tcW w:w="718" w:type="pct"/>
            <w:noWrap/>
            <w:hideMark/>
          </w:tcPr>
          <w:p w14:paraId="7E21FBD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8C736F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176C8885"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937F13E" w14:textId="77777777" w:rsidR="009D6827" w:rsidRPr="0046075A" w:rsidRDefault="009D6827" w:rsidP="0046075A">
            <w:pPr>
              <w:ind w:left="72" w:right="72"/>
              <w:rPr>
                <w:rFonts w:cstheme="minorHAnsi"/>
                <w:color w:val="000000"/>
              </w:rPr>
            </w:pPr>
            <w:r w:rsidRPr="0046075A">
              <w:rPr>
                <w:rFonts w:cstheme="minorHAnsi"/>
                <w:color w:val="000000"/>
              </w:rPr>
              <w:t>Little Eagle</w:t>
            </w:r>
          </w:p>
        </w:tc>
        <w:tc>
          <w:tcPr>
            <w:tcW w:w="1677" w:type="pct"/>
          </w:tcPr>
          <w:p w14:paraId="622E99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Hieraaetus</w:t>
            </w:r>
            <w:proofErr w:type="spellEnd"/>
            <w:r w:rsidRPr="0046075A">
              <w:rPr>
                <w:rFonts w:cstheme="minorHAnsi"/>
                <w:i/>
                <w:iCs/>
                <w:color w:val="000000"/>
              </w:rPr>
              <w:t xml:space="preserve"> </w:t>
            </w:r>
            <w:proofErr w:type="spellStart"/>
            <w:r w:rsidRPr="0046075A">
              <w:rPr>
                <w:rFonts w:cstheme="minorHAnsi"/>
                <w:i/>
                <w:iCs/>
                <w:color w:val="000000"/>
              </w:rPr>
              <w:t>morphnoides</w:t>
            </w:r>
            <w:proofErr w:type="spellEnd"/>
          </w:p>
        </w:tc>
        <w:tc>
          <w:tcPr>
            <w:tcW w:w="718" w:type="pct"/>
            <w:noWrap/>
            <w:hideMark/>
          </w:tcPr>
          <w:p w14:paraId="30B0D8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B6E096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1740B9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9BE1BB3" w14:textId="77777777" w:rsidR="009D6827" w:rsidRPr="0046075A" w:rsidRDefault="009D6827" w:rsidP="0046075A">
            <w:pPr>
              <w:ind w:left="72" w:right="72"/>
              <w:rPr>
                <w:rFonts w:cstheme="minorHAnsi"/>
                <w:color w:val="000000"/>
              </w:rPr>
            </w:pPr>
            <w:r w:rsidRPr="0046075A">
              <w:rPr>
                <w:rFonts w:cstheme="minorHAnsi"/>
                <w:color w:val="000000"/>
              </w:rPr>
              <w:t xml:space="preserve">Little Egret </w:t>
            </w:r>
          </w:p>
        </w:tc>
        <w:tc>
          <w:tcPr>
            <w:tcW w:w="1677" w:type="pct"/>
          </w:tcPr>
          <w:p w14:paraId="4D3983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Egretta</w:t>
            </w:r>
            <w:proofErr w:type="spellEnd"/>
            <w:r w:rsidRPr="0046075A">
              <w:rPr>
                <w:rFonts w:cstheme="minorHAnsi"/>
                <w:i/>
                <w:iCs/>
                <w:color w:val="000000"/>
              </w:rPr>
              <w:t xml:space="preserve"> </w:t>
            </w:r>
            <w:proofErr w:type="spellStart"/>
            <w:r w:rsidRPr="0046075A">
              <w:rPr>
                <w:rFonts w:cstheme="minorHAnsi"/>
                <w:i/>
                <w:iCs/>
                <w:color w:val="000000"/>
              </w:rPr>
              <w:t>garzetta</w:t>
            </w:r>
            <w:proofErr w:type="spellEnd"/>
            <w:r w:rsidRPr="0046075A">
              <w:rPr>
                <w:rFonts w:cstheme="minorHAnsi"/>
                <w:i/>
                <w:iCs/>
                <w:color w:val="000000"/>
              </w:rPr>
              <w:t xml:space="preserve"> nigripes</w:t>
            </w:r>
            <w:r w:rsidRPr="0046075A">
              <w:rPr>
                <w:rFonts w:cstheme="minorHAnsi"/>
                <w:color w:val="000000"/>
              </w:rPr>
              <w:t xml:space="preserve"> </w:t>
            </w:r>
          </w:p>
        </w:tc>
        <w:tc>
          <w:tcPr>
            <w:tcW w:w="718" w:type="pct"/>
            <w:noWrap/>
            <w:hideMark/>
          </w:tcPr>
          <w:p w14:paraId="3276F82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919E5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26E96A4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BEE9094" w14:textId="77777777" w:rsidR="009D6827" w:rsidRPr="0046075A" w:rsidRDefault="009D6827" w:rsidP="0046075A">
            <w:pPr>
              <w:ind w:left="72" w:right="72"/>
              <w:rPr>
                <w:rFonts w:cstheme="minorHAnsi"/>
                <w:color w:val="000000"/>
              </w:rPr>
            </w:pPr>
            <w:r w:rsidRPr="0046075A">
              <w:rPr>
                <w:rFonts w:cstheme="minorHAnsi"/>
                <w:color w:val="000000"/>
              </w:rPr>
              <w:lastRenderedPageBreak/>
              <w:t xml:space="preserve">Little Tern </w:t>
            </w:r>
          </w:p>
        </w:tc>
        <w:tc>
          <w:tcPr>
            <w:tcW w:w="1677" w:type="pct"/>
          </w:tcPr>
          <w:p w14:paraId="7A2D51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Sternula</w:t>
            </w:r>
            <w:proofErr w:type="spellEnd"/>
            <w:r w:rsidRPr="0046075A">
              <w:rPr>
                <w:rFonts w:cstheme="minorHAnsi"/>
                <w:i/>
                <w:iCs/>
                <w:color w:val="000000"/>
              </w:rPr>
              <w:t xml:space="preserve"> </w:t>
            </w:r>
            <w:proofErr w:type="spellStart"/>
            <w:r w:rsidRPr="0046075A">
              <w:rPr>
                <w:rFonts w:cstheme="minorHAnsi"/>
                <w:i/>
                <w:iCs/>
                <w:color w:val="000000"/>
              </w:rPr>
              <w:t>albifrons</w:t>
            </w:r>
            <w:proofErr w:type="spellEnd"/>
            <w:r w:rsidRPr="0046075A">
              <w:rPr>
                <w:rFonts w:cstheme="minorHAnsi"/>
                <w:color w:val="000000"/>
              </w:rPr>
              <w:t xml:space="preserve"> (originally listed as</w:t>
            </w:r>
            <w:r w:rsidRPr="0046075A">
              <w:rPr>
                <w:rFonts w:cstheme="minorHAnsi"/>
                <w:i/>
                <w:iCs/>
                <w:color w:val="000000"/>
              </w:rPr>
              <w:t xml:space="preserve"> Sterna </w:t>
            </w:r>
            <w:proofErr w:type="spellStart"/>
            <w:r w:rsidRPr="0046075A">
              <w:rPr>
                <w:rFonts w:cstheme="minorHAnsi"/>
                <w:i/>
                <w:iCs/>
                <w:color w:val="000000"/>
              </w:rPr>
              <w:t>albifrons</w:t>
            </w:r>
            <w:proofErr w:type="spellEnd"/>
            <w:r w:rsidRPr="0046075A">
              <w:rPr>
                <w:rFonts w:cstheme="minorHAnsi"/>
                <w:color w:val="000000"/>
              </w:rPr>
              <w:t>)</w:t>
            </w:r>
          </w:p>
        </w:tc>
        <w:tc>
          <w:tcPr>
            <w:tcW w:w="718" w:type="pct"/>
            <w:noWrap/>
            <w:hideMark/>
          </w:tcPr>
          <w:p w14:paraId="37AF10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21FBE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183CF22C"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39F8274" w14:textId="77777777" w:rsidR="009D6827" w:rsidRPr="0046075A" w:rsidRDefault="009D6827" w:rsidP="0046075A">
            <w:pPr>
              <w:ind w:left="72" w:right="72"/>
              <w:rPr>
                <w:rFonts w:cstheme="minorHAnsi"/>
                <w:color w:val="000000"/>
              </w:rPr>
            </w:pPr>
            <w:r w:rsidRPr="0046075A">
              <w:rPr>
                <w:rFonts w:cstheme="minorHAnsi"/>
                <w:color w:val="000000"/>
              </w:rPr>
              <w:t xml:space="preserve">Magpie Goose </w:t>
            </w:r>
          </w:p>
        </w:tc>
        <w:tc>
          <w:tcPr>
            <w:tcW w:w="1677" w:type="pct"/>
          </w:tcPr>
          <w:p w14:paraId="795C99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Anseranas</w:t>
            </w:r>
            <w:proofErr w:type="spellEnd"/>
            <w:r w:rsidRPr="0046075A">
              <w:rPr>
                <w:rFonts w:cstheme="minorHAnsi"/>
                <w:i/>
                <w:iCs/>
                <w:color w:val="000000"/>
              </w:rPr>
              <w:t xml:space="preserve"> </w:t>
            </w:r>
            <w:proofErr w:type="spellStart"/>
            <w:r w:rsidRPr="0046075A">
              <w:rPr>
                <w:rFonts w:cstheme="minorHAnsi"/>
                <w:i/>
                <w:iCs/>
                <w:color w:val="000000"/>
              </w:rPr>
              <w:t>semipalmata</w:t>
            </w:r>
            <w:proofErr w:type="spellEnd"/>
            <w:r w:rsidRPr="0046075A">
              <w:rPr>
                <w:rFonts w:cstheme="minorHAnsi"/>
                <w:color w:val="000000"/>
              </w:rPr>
              <w:t xml:space="preserve"> </w:t>
            </w:r>
          </w:p>
        </w:tc>
        <w:tc>
          <w:tcPr>
            <w:tcW w:w="718" w:type="pct"/>
            <w:noWrap/>
            <w:hideMark/>
          </w:tcPr>
          <w:p w14:paraId="7082122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8FFCB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44D959CC"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5233263" w14:textId="77777777" w:rsidR="009D6827" w:rsidRPr="0046075A" w:rsidRDefault="009D6827" w:rsidP="0046075A">
            <w:pPr>
              <w:ind w:left="72" w:right="72"/>
              <w:rPr>
                <w:rFonts w:cstheme="minorHAnsi"/>
                <w:color w:val="000000"/>
              </w:rPr>
            </w:pPr>
            <w:r w:rsidRPr="0046075A">
              <w:rPr>
                <w:rFonts w:cstheme="minorHAnsi"/>
                <w:color w:val="000000"/>
              </w:rPr>
              <w:t xml:space="preserve">Major Mitchell's Cockatoo </w:t>
            </w:r>
          </w:p>
        </w:tc>
        <w:tc>
          <w:tcPr>
            <w:tcW w:w="1677" w:type="pct"/>
          </w:tcPr>
          <w:p w14:paraId="6250E6D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Lophocroa</w:t>
            </w:r>
            <w:proofErr w:type="spellEnd"/>
            <w:r w:rsidRPr="0046075A">
              <w:rPr>
                <w:rFonts w:cstheme="minorHAnsi"/>
                <w:i/>
                <w:iCs/>
                <w:color w:val="000000"/>
              </w:rPr>
              <w:t xml:space="preserve"> </w:t>
            </w:r>
            <w:proofErr w:type="spellStart"/>
            <w:r w:rsidRPr="0046075A">
              <w:rPr>
                <w:rFonts w:cstheme="minorHAnsi"/>
                <w:i/>
                <w:iCs/>
                <w:color w:val="000000"/>
              </w:rPr>
              <w:t>leadbeateri</w:t>
            </w:r>
            <w:proofErr w:type="spellEnd"/>
            <w:r w:rsidRPr="0046075A">
              <w:rPr>
                <w:rFonts w:cstheme="minorHAnsi"/>
                <w:color w:val="000000"/>
              </w:rPr>
              <w:t xml:space="preserve"> (originally listed as </w:t>
            </w:r>
            <w:r w:rsidRPr="0046075A">
              <w:rPr>
                <w:rFonts w:cstheme="minorHAnsi"/>
                <w:i/>
                <w:iCs/>
                <w:color w:val="000000"/>
              </w:rPr>
              <w:t xml:space="preserve">Cacatua </w:t>
            </w:r>
            <w:proofErr w:type="spellStart"/>
            <w:r w:rsidRPr="0046075A">
              <w:rPr>
                <w:rFonts w:cstheme="minorHAnsi"/>
                <w:i/>
                <w:iCs/>
                <w:color w:val="000000"/>
              </w:rPr>
              <w:t>leadbeateri</w:t>
            </w:r>
            <w:proofErr w:type="spellEnd"/>
            <w:r w:rsidRPr="0046075A">
              <w:rPr>
                <w:rFonts w:cstheme="minorHAnsi"/>
                <w:color w:val="000000"/>
              </w:rPr>
              <w:t>)</w:t>
            </w:r>
          </w:p>
        </w:tc>
        <w:tc>
          <w:tcPr>
            <w:tcW w:w="718" w:type="pct"/>
            <w:noWrap/>
            <w:hideMark/>
          </w:tcPr>
          <w:p w14:paraId="54B4AF1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2AD7E7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7F7B6CB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156B449" w14:textId="77777777" w:rsidR="009D6827" w:rsidRPr="0046075A" w:rsidRDefault="009D6827" w:rsidP="0046075A">
            <w:pPr>
              <w:ind w:left="72" w:right="72"/>
              <w:rPr>
                <w:rFonts w:cstheme="minorHAnsi"/>
                <w:color w:val="000000"/>
              </w:rPr>
            </w:pPr>
            <w:r w:rsidRPr="0046075A">
              <w:rPr>
                <w:rFonts w:cstheme="minorHAnsi"/>
                <w:color w:val="000000"/>
              </w:rPr>
              <w:t>Mallee Emu-wren</w:t>
            </w:r>
          </w:p>
        </w:tc>
        <w:tc>
          <w:tcPr>
            <w:tcW w:w="1677" w:type="pct"/>
          </w:tcPr>
          <w:p w14:paraId="564F31C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Stipiturus</w:t>
            </w:r>
            <w:proofErr w:type="spellEnd"/>
            <w:r w:rsidRPr="0046075A">
              <w:rPr>
                <w:rFonts w:cstheme="minorHAnsi"/>
                <w:i/>
                <w:iCs/>
                <w:color w:val="000000"/>
              </w:rPr>
              <w:t xml:space="preserve"> mallee</w:t>
            </w:r>
          </w:p>
        </w:tc>
        <w:tc>
          <w:tcPr>
            <w:tcW w:w="718" w:type="pct"/>
            <w:noWrap/>
            <w:hideMark/>
          </w:tcPr>
          <w:p w14:paraId="37368B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284E61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AEE274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D06DEC8" w14:textId="77777777" w:rsidR="009D6827" w:rsidRPr="0046075A" w:rsidRDefault="009D6827" w:rsidP="0046075A">
            <w:pPr>
              <w:ind w:left="72" w:right="72"/>
              <w:rPr>
                <w:rFonts w:cstheme="minorHAnsi"/>
                <w:color w:val="000000"/>
              </w:rPr>
            </w:pPr>
            <w:proofErr w:type="spellStart"/>
            <w:r w:rsidRPr="0046075A">
              <w:rPr>
                <w:rFonts w:cstheme="minorHAnsi"/>
                <w:color w:val="000000"/>
              </w:rPr>
              <w:t>Malleefowl</w:t>
            </w:r>
            <w:proofErr w:type="spellEnd"/>
          </w:p>
        </w:tc>
        <w:tc>
          <w:tcPr>
            <w:tcW w:w="1677" w:type="pct"/>
          </w:tcPr>
          <w:p w14:paraId="4B9D75F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Leipoa</w:t>
            </w:r>
            <w:proofErr w:type="spellEnd"/>
            <w:r w:rsidRPr="0046075A">
              <w:rPr>
                <w:rFonts w:cstheme="minorHAnsi"/>
                <w:i/>
                <w:iCs/>
                <w:color w:val="000000"/>
              </w:rPr>
              <w:t xml:space="preserve"> ocellata</w:t>
            </w:r>
          </w:p>
        </w:tc>
        <w:tc>
          <w:tcPr>
            <w:tcW w:w="718" w:type="pct"/>
            <w:noWrap/>
            <w:hideMark/>
          </w:tcPr>
          <w:p w14:paraId="72C2B63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D4DB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2AF5722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D650CB6" w14:textId="77777777" w:rsidR="009D6827" w:rsidRPr="0046075A" w:rsidRDefault="009D6827" w:rsidP="0046075A">
            <w:pPr>
              <w:ind w:left="72" w:right="72"/>
              <w:rPr>
                <w:rFonts w:cstheme="minorHAnsi"/>
                <w:color w:val="000000"/>
              </w:rPr>
            </w:pPr>
            <w:r w:rsidRPr="0046075A">
              <w:rPr>
                <w:rFonts w:cstheme="minorHAnsi"/>
                <w:color w:val="000000"/>
              </w:rPr>
              <w:t>Marsh Sandpiper</w:t>
            </w:r>
          </w:p>
        </w:tc>
        <w:tc>
          <w:tcPr>
            <w:tcW w:w="1677" w:type="pct"/>
          </w:tcPr>
          <w:p w14:paraId="78A54DA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stagnatilis</w:t>
            </w:r>
            <w:proofErr w:type="spellEnd"/>
          </w:p>
        </w:tc>
        <w:tc>
          <w:tcPr>
            <w:tcW w:w="718" w:type="pct"/>
            <w:noWrap/>
            <w:hideMark/>
          </w:tcPr>
          <w:p w14:paraId="78A0C7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B1620C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A04F56E"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5290A8D" w14:textId="77777777" w:rsidR="009D6827" w:rsidRPr="0046075A" w:rsidRDefault="009D6827" w:rsidP="0046075A">
            <w:pPr>
              <w:ind w:left="72" w:right="72"/>
              <w:rPr>
                <w:rFonts w:cstheme="minorHAnsi"/>
                <w:color w:val="000000"/>
              </w:rPr>
            </w:pPr>
            <w:r w:rsidRPr="0046075A">
              <w:rPr>
                <w:rFonts w:cstheme="minorHAnsi"/>
                <w:color w:val="000000"/>
              </w:rPr>
              <w:t xml:space="preserve">Masked Owl </w:t>
            </w:r>
          </w:p>
        </w:tc>
        <w:tc>
          <w:tcPr>
            <w:tcW w:w="1677" w:type="pct"/>
          </w:tcPr>
          <w:p w14:paraId="3286888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Tyto </w:t>
            </w:r>
            <w:proofErr w:type="spellStart"/>
            <w:r w:rsidRPr="0046075A">
              <w:rPr>
                <w:rFonts w:cstheme="minorHAnsi"/>
                <w:i/>
                <w:iCs/>
                <w:color w:val="000000"/>
              </w:rPr>
              <w:t>novaehollandiae</w:t>
            </w:r>
            <w:proofErr w:type="spellEnd"/>
            <w:r w:rsidRPr="0046075A">
              <w:rPr>
                <w:rFonts w:cstheme="minorHAnsi"/>
                <w:color w:val="000000"/>
              </w:rPr>
              <w:t xml:space="preserve"> </w:t>
            </w:r>
          </w:p>
        </w:tc>
        <w:tc>
          <w:tcPr>
            <w:tcW w:w="718" w:type="pct"/>
            <w:noWrap/>
            <w:hideMark/>
          </w:tcPr>
          <w:p w14:paraId="6E30A3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B0D586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08C159C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B485587" w14:textId="77777777" w:rsidR="009D6827" w:rsidRPr="0046075A" w:rsidRDefault="009D6827" w:rsidP="0046075A">
            <w:pPr>
              <w:ind w:left="72" w:right="72"/>
              <w:rPr>
                <w:rFonts w:cstheme="minorHAnsi"/>
                <w:color w:val="000000"/>
              </w:rPr>
            </w:pPr>
            <w:r w:rsidRPr="0046075A">
              <w:rPr>
                <w:rFonts w:cstheme="minorHAnsi"/>
                <w:color w:val="000000"/>
              </w:rPr>
              <w:t>Musk Duck</w:t>
            </w:r>
          </w:p>
        </w:tc>
        <w:tc>
          <w:tcPr>
            <w:tcW w:w="1677" w:type="pct"/>
          </w:tcPr>
          <w:p w14:paraId="4105EA5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Biziura</w:t>
            </w:r>
            <w:proofErr w:type="spellEnd"/>
            <w:r w:rsidRPr="0046075A">
              <w:rPr>
                <w:rFonts w:cstheme="minorHAnsi"/>
                <w:i/>
                <w:iCs/>
                <w:color w:val="000000"/>
              </w:rPr>
              <w:t xml:space="preserve"> lobata</w:t>
            </w:r>
          </w:p>
        </w:tc>
        <w:tc>
          <w:tcPr>
            <w:tcW w:w="718" w:type="pct"/>
            <w:noWrap/>
            <w:hideMark/>
          </w:tcPr>
          <w:p w14:paraId="1AFC04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14CC2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BF0DAB2"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C9E6B60" w14:textId="77777777" w:rsidR="009D6827" w:rsidRPr="0046075A" w:rsidRDefault="009D6827" w:rsidP="0046075A">
            <w:pPr>
              <w:ind w:left="72" w:right="72"/>
              <w:rPr>
                <w:rFonts w:cstheme="minorHAnsi"/>
                <w:color w:val="000000"/>
              </w:rPr>
            </w:pPr>
            <w:r w:rsidRPr="0046075A">
              <w:rPr>
                <w:rFonts w:cstheme="minorHAnsi"/>
                <w:color w:val="000000"/>
              </w:rPr>
              <w:t>Northern Giant-Petrel</w:t>
            </w:r>
          </w:p>
        </w:tc>
        <w:tc>
          <w:tcPr>
            <w:tcW w:w="1677" w:type="pct"/>
          </w:tcPr>
          <w:p w14:paraId="648A4FA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Macronectes</w:t>
            </w:r>
            <w:proofErr w:type="spellEnd"/>
            <w:r w:rsidRPr="0046075A">
              <w:rPr>
                <w:rFonts w:cstheme="minorHAnsi"/>
                <w:i/>
                <w:iCs/>
                <w:color w:val="000000"/>
              </w:rPr>
              <w:t xml:space="preserve"> </w:t>
            </w:r>
            <w:proofErr w:type="spellStart"/>
            <w:r w:rsidRPr="0046075A">
              <w:rPr>
                <w:rFonts w:cstheme="minorHAnsi"/>
                <w:i/>
                <w:iCs/>
                <w:color w:val="000000"/>
              </w:rPr>
              <w:t>halli</w:t>
            </w:r>
            <w:proofErr w:type="spellEnd"/>
          </w:p>
        </w:tc>
        <w:tc>
          <w:tcPr>
            <w:tcW w:w="718" w:type="pct"/>
            <w:noWrap/>
            <w:hideMark/>
          </w:tcPr>
          <w:p w14:paraId="291E138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1E010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1451DD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20292D1" w14:textId="77777777" w:rsidR="009D6827" w:rsidRPr="0046075A" w:rsidRDefault="009D6827" w:rsidP="0046075A">
            <w:pPr>
              <w:ind w:left="72" w:right="72"/>
              <w:rPr>
                <w:rFonts w:cstheme="minorHAnsi"/>
                <w:color w:val="000000"/>
              </w:rPr>
            </w:pPr>
            <w:r w:rsidRPr="0046075A">
              <w:rPr>
                <w:rFonts w:cstheme="minorHAnsi"/>
                <w:color w:val="000000"/>
              </w:rPr>
              <w:t>Orange-bellied Parrot</w:t>
            </w:r>
          </w:p>
        </w:tc>
        <w:tc>
          <w:tcPr>
            <w:tcW w:w="1677" w:type="pct"/>
          </w:tcPr>
          <w:p w14:paraId="27C736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chrysogaster</w:t>
            </w:r>
            <w:proofErr w:type="spellEnd"/>
          </w:p>
        </w:tc>
        <w:tc>
          <w:tcPr>
            <w:tcW w:w="718" w:type="pct"/>
            <w:noWrap/>
            <w:hideMark/>
          </w:tcPr>
          <w:p w14:paraId="2085B47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46993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21F2BB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397BFD6" w14:textId="77777777" w:rsidR="009D6827" w:rsidRPr="0046075A" w:rsidRDefault="009D6827" w:rsidP="0046075A">
            <w:pPr>
              <w:ind w:left="72" w:right="72"/>
              <w:rPr>
                <w:rFonts w:cstheme="minorHAnsi"/>
                <w:color w:val="000000"/>
              </w:rPr>
            </w:pPr>
            <w:r w:rsidRPr="0046075A">
              <w:rPr>
                <w:rFonts w:cstheme="minorHAnsi"/>
                <w:color w:val="000000"/>
              </w:rPr>
              <w:t>Pacific Golden Plover</w:t>
            </w:r>
          </w:p>
        </w:tc>
        <w:tc>
          <w:tcPr>
            <w:tcW w:w="1677" w:type="pct"/>
          </w:tcPr>
          <w:p w14:paraId="1FA76E0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Pluvialis</w:t>
            </w:r>
            <w:proofErr w:type="spellEnd"/>
            <w:r w:rsidRPr="0046075A">
              <w:rPr>
                <w:rFonts w:cstheme="minorHAnsi"/>
                <w:i/>
                <w:iCs/>
                <w:color w:val="000000"/>
              </w:rPr>
              <w:t xml:space="preserve"> fulva</w:t>
            </w:r>
          </w:p>
        </w:tc>
        <w:tc>
          <w:tcPr>
            <w:tcW w:w="718" w:type="pct"/>
            <w:noWrap/>
            <w:hideMark/>
          </w:tcPr>
          <w:p w14:paraId="7535C5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AE8DAD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1A31E0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0DCD044" w14:textId="292FE24C" w:rsidR="009D6827" w:rsidRPr="0046075A" w:rsidRDefault="009D6827" w:rsidP="0046075A">
            <w:pPr>
              <w:ind w:left="72" w:right="72"/>
              <w:rPr>
                <w:rFonts w:cstheme="minorHAnsi"/>
                <w:color w:val="000000"/>
              </w:rPr>
            </w:pPr>
            <w:r w:rsidRPr="0046075A">
              <w:rPr>
                <w:rFonts w:cstheme="minorHAnsi"/>
                <w:color w:val="000000"/>
              </w:rPr>
              <w:t>Painted Honeyeater</w:t>
            </w:r>
          </w:p>
        </w:tc>
        <w:tc>
          <w:tcPr>
            <w:tcW w:w="1677" w:type="pct"/>
          </w:tcPr>
          <w:p w14:paraId="722E90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Grantiella</w:t>
            </w:r>
            <w:proofErr w:type="spellEnd"/>
            <w:r w:rsidRPr="0046075A">
              <w:rPr>
                <w:rFonts w:cstheme="minorHAnsi"/>
                <w:i/>
                <w:iCs/>
                <w:color w:val="000000"/>
              </w:rPr>
              <w:t xml:space="preserve"> </w:t>
            </w:r>
            <w:proofErr w:type="spellStart"/>
            <w:r w:rsidRPr="0046075A">
              <w:rPr>
                <w:rFonts w:cstheme="minorHAnsi"/>
                <w:i/>
                <w:iCs/>
                <w:color w:val="000000"/>
              </w:rPr>
              <w:t>picta</w:t>
            </w:r>
            <w:proofErr w:type="spellEnd"/>
          </w:p>
        </w:tc>
        <w:tc>
          <w:tcPr>
            <w:tcW w:w="718" w:type="pct"/>
            <w:noWrap/>
            <w:hideMark/>
          </w:tcPr>
          <w:p w14:paraId="7F75E8FA" w14:textId="0C5184EC"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6977BD3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70272B" w:rsidRPr="005F05E2" w14:paraId="66EA4E7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tcPr>
          <w:p w14:paraId="323F1837" w14:textId="3E325230" w:rsidR="0070272B" w:rsidRPr="0046075A" w:rsidRDefault="0070272B" w:rsidP="0046075A">
            <w:pPr>
              <w:ind w:left="72" w:right="72"/>
              <w:rPr>
                <w:rFonts w:cstheme="minorHAnsi"/>
                <w:color w:val="000000"/>
              </w:rPr>
            </w:pPr>
            <w:r w:rsidRPr="0070272B">
              <w:rPr>
                <w:rFonts w:cstheme="minorHAnsi"/>
                <w:color w:val="000000"/>
              </w:rPr>
              <w:t>Pilotbird</w:t>
            </w:r>
          </w:p>
        </w:tc>
        <w:tc>
          <w:tcPr>
            <w:tcW w:w="1677" w:type="pct"/>
          </w:tcPr>
          <w:p w14:paraId="3990B991" w14:textId="06B2C477"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70272B">
              <w:rPr>
                <w:rFonts w:cstheme="minorHAnsi"/>
                <w:i/>
                <w:iCs/>
                <w:color w:val="000000"/>
              </w:rPr>
              <w:t>Pycnoptilus</w:t>
            </w:r>
            <w:proofErr w:type="spellEnd"/>
            <w:r w:rsidRPr="0070272B">
              <w:rPr>
                <w:rFonts w:cstheme="minorHAnsi"/>
                <w:i/>
                <w:iCs/>
                <w:color w:val="000000"/>
              </w:rPr>
              <w:t xml:space="preserve"> </w:t>
            </w:r>
            <w:proofErr w:type="spellStart"/>
            <w:r w:rsidRPr="0070272B">
              <w:rPr>
                <w:rFonts w:cstheme="minorHAnsi"/>
                <w:i/>
                <w:iCs/>
                <w:color w:val="000000"/>
              </w:rPr>
              <w:t>floccosus</w:t>
            </w:r>
            <w:proofErr w:type="spellEnd"/>
          </w:p>
        </w:tc>
        <w:tc>
          <w:tcPr>
            <w:tcW w:w="718" w:type="pct"/>
            <w:noWrap/>
          </w:tcPr>
          <w:p w14:paraId="002BC360" w14:textId="7588088B"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29F2E93B" w14:textId="6FCCB7AD"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84BCF0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9C3E914" w14:textId="2D095042" w:rsidR="009D6827" w:rsidRPr="0046075A" w:rsidRDefault="009D6827" w:rsidP="0046075A">
            <w:pPr>
              <w:ind w:left="72" w:right="72"/>
              <w:rPr>
                <w:rFonts w:cstheme="minorHAnsi"/>
                <w:color w:val="000000"/>
              </w:rPr>
            </w:pPr>
            <w:r w:rsidRPr="0046075A">
              <w:rPr>
                <w:rFonts w:cstheme="minorHAnsi"/>
                <w:color w:val="000000"/>
              </w:rPr>
              <w:t>Plains-wanderer</w:t>
            </w:r>
          </w:p>
        </w:tc>
        <w:tc>
          <w:tcPr>
            <w:tcW w:w="1677" w:type="pct"/>
          </w:tcPr>
          <w:p w14:paraId="4BD18BB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Pedionomus</w:t>
            </w:r>
            <w:proofErr w:type="spellEnd"/>
            <w:r w:rsidRPr="0046075A">
              <w:rPr>
                <w:rFonts w:cstheme="minorHAnsi"/>
                <w:i/>
                <w:iCs/>
                <w:color w:val="000000"/>
              </w:rPr>
              <w:t xml:space="preserve"> </w:t>
            </w:r>
            <w:proofErr w:type="spellStart"/>
            <w:r w:rsidRPr="0046075A">
              <w:rPr>
                <w:rFonts w:cstheme="minorHAnsi"/>
                <w:i/>
                <w:iCs/>
                <w:color w:val="000000"/>
              </w:rPr>
              <w:t>torquatus</w:t>
            </w:r>
            <w:proofErr w:type="spellEnd"/>
          </w:p>
        </w:tc>
        <w:tc>
          <w:tcPr>
            <w:tcW w:w="718" w:type="pct"/>
            <w:noWrap/>
            <w:hideMark/>
          </w:tcPr>
          <w:p w14:paraId="40EACBF2" w14:textId="4725FC5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A9EC72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DA31A7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F523CE5" w14:textId="77777777" w:rsidR="009D6827" w:rsidRPr="0046075A" w:rsidRDefault="009D6827" w:rsidP="0046075A">
            <w:pPr>
              <w:ind w:left="72" w:right="72"/>
              <w:rPr>
                <w:rFonts w:cstheme="minorHAnsi"/>
                <w:color w:val="000000"/>
              </w:rPr>
            </w:pPr>
            <w:r w:rsidRPr="0046075A">
              <w:rPr>
                <w:rFonts w:cstheme="minorHAnsi"/>
                <w:color w:val="000000"/>
              </w:rPr>
              <w:t xml:space="preserve">Plumed Egret </w:t>
            </w:r>
          </w:p>
        </w:tc>
        <w:tc>
          <w:tcPr>
            <w:tcW w:w="1677" w:type="pct"/>
          </w:tcPr>
          <w:p w14:paraId="70F718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Ardea intermedia </w:t>
            </w:r>
            <w:proofErr w:type="spellStart"/>
            <w:r w:rsidRPr="0046075A">
              <w:rPr>
                <w:rFonts w:cstheme="minorHAnsi"/>
                <w:i/>
                <w:iCs/>
                <w:color w:val="000000"/>
              </w:rPr>
              <w:t>plumifera</w:t>
            </w:r>
            <w:proofErr w:type="spellEnd"/>
            <w:r w:rsidRPr="0046075A">
              <w:rPr>
                <w:rFonts w:cstheme="minorHAnsi"/>
                <w:color w:val="000000"/>
              </w:rPr>
              <w:t xml:space="preserve"> (originally listed as</w:t>
            </w:r>
            <w:r w:rsidRPr="0046075A">
              <w:rPr>
                <w:rFonts w:cstheme="minorHAnsi"/>
                <w:i/>
                <w:iCs/>
                <w:color w:val="000000"/>
              </w:rPr>
              <w:t xml:space="preserve"> Ardea intermedia</w:t>
            </w:r>
            <w:r w:rsidRPr="0046075A">
              <w:rPr>
                <w:rFonts w:cstheme="minorHAnsi"/>
                <w:color w:val="000000"/>
              </w:rPr>
              <w:t>)</w:t>
            </w:r>
          </w:p>
        </w:tc>
        <w:tc>
          <w:tcPr>
            <w:tcW w:w="718" w:type="pct"/>
            <w:noWrap/>
            <w:hideMark/>
          </w:tcPr>
          <w:p w14:paraId="5285E4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5AECAB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584BF1C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53BB86E" w14:textId="77777777" w:rsidR="009D6827" w:rsidRPr="0046075A" w:rsidRDefault="009D6827" w:rsidP="0046075A">
            <w:pPr>
              <w:ind w:left="72" w:right="72"/>
              <w:rPr>
                <w:rFonts w:cstheme="minorHAnsi"/>
                <w:color w:val="000000"/>
              </w:rPr>
            </w:pPr>
            <w:r w:rsidRPr="0046075A">
              <w:rPr>
                <w:rFonts w:cstheme="minorHAnsi"/>
                <w:color w:val="000000"/>
              </w:rPr>
              <w:t xml:space="preserve">Powerful Owl </w:t>
            </w:r>
          </w:p>
        </w:tc>
        <w:tc>
          <w:tcPr>
            <w:tcW w:w="1677" w:type="pct"/>
          </w:tcPr>
          <w:p w14:paraId="5F1EFB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Ninox</w:t>
            </w:r>
            <w:proofErr w:type="spellEnd"/>
            <w:r w:rsidRPr="0046075A">
              <w:rPr>
                <w:rFonts w:cstheme="minorHAnsi"/>
                <w:i/>
                <w:iCs/>
                <w:color w:val="000000"/>
              </w:rPr>
              <w:t xml:space="preserve"> </w:t>
            </w:r>
            <w:proofErr w:type="spellStart"/>
            <w:r w:rsidRPr="0046075A">
              <w:rPr>
                <w:rFonts w:cstheme="minorHAnsi"/>
                <w:i/>
                <w:iCs/>
                <w:color w:val="000000"/>
              </w:rPr>
              <w:t>strenua</w:t>
            </w:r>
            <w:proofErr w:type="spellEnd"/>
            <w:r w:rsidRPr="0046075A">
              <w:rPr>
                <w:rFonts w:cstheme="minorHAnsi"/>
                <w:color w:val="000000"/>
              </w:rPr>
              <w:t xml:space="preserve"> </w:t>
            </w:r>
          </w:p>
        </w:tc>
        <w:tc>
          <w:tcPr>
            <w:tcW w:w="718" w:type="pct"/>
            <w:noWrap/>
            <w:hideMark/>
          </w:tcPr>
          <w:p w14:paraId="42B559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229CA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388E48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486B9AD" w14:textId="77777777" w:rsidR="009D6827" w:rsidRPr="0046075A" w:rsidRDefault="009D6827" w:rsidP="0046075A">
            <w:pPr>
              <w:ind w:left="72" w:right="72"/>
              <w:rPr>
                <w:rFonts w:cstheme="minorHAnsi"/>
                <w:color w:val="000000"/>
              </w:rPr>
            </w:pPr>
            <w:r w:rsidRPr="0046075A">
              <w:rPr>
                <w:rFonts w:cstheme="minorHAnsi"/>
                <w:color w:val="000000"/>
              </w:rPr>
              <w:t>Purple-gaped Honeyeater</w:t>
            </w:r>
          </w:p>
        </w:tc>
        <w:tc>
          <w:tcPr>
            <w:tcW w:w="1677" w:type="pct"/>
          </w:tcPr>
          <w:p w14:paraId="6F8E1B0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Lichenostomus</w:t>
            </w:r>
            <w:proofErr w:type="spellEnd"/>
            <w:r w:rsidRPr="0046075A">
              <w:rPr>
                <w:rFonts w:cstheme="minorHAnsi"/>
                <w:i/>
                <w:iCs/>
                <w:color w:val="000000"/>
              </w:rPr>
              <w:t xml:space="preserve"> </w:t>
            </w:r>
            <w:proofErr w:type="spellStart"/>
            <w:r w:rsidRPr="0046075A">
              <w:rPr>
                <w:rFonts w:cstheme="minorHAnsi"/>
                <w:i/>
                <w:iCs/>
                <w:color w:val="000000"/>
              </w:rPr>
              <w:t>cratitius</w:t>
            </w:r>
            <w:proofErr w:type="spellEnd"/>
          </w:p>
        </w:tc>
        <w:tc>
          <w:tcPr>
            <w:tcW w:w="718" w:type="pct"/>
            <w:noWrap/>
            <w:hideMark/>
          </w:tcPr>
          <w:p w14:paraId="39AEEAA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66BE0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40842A0"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5B4FBB8" w14:textId="77777777" w:rsidR="009D6827" w:rsidRPr="0046075A" w:rsidRDefault="009D6827" w:rsidP="0046075A">
            <w:pPr>
              <w:ind w:left="72" w:right="72"/>
              <w:rPr>
                <w:rFonts w:cstheme="minorHAnsi"/>
                <w:color w:val="000000"/>
              </w:rPr>
            </w:pPr>
            <w:r w:rsidRPr="0046075A">
              <w:rPr>
                <w:rFonts w:cstheme="minorHAnsi"/>
                <w:color w:val="000000"/>
              </w:rPr>
              <w:t>Red Knot</w:t>
            </w:r>
          </w:p>
        </w:tc>
        <w:tc>
          <w:tcPr>
            <w:tcW w:w="1677" w:type="pct"/>
          </w:tcPr>
          <w:p w14:paraId="6B299D7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canutus</w:t>
            </w:r>
            <w:proofErr w:type="spellEnd"/>
          </w:p>
        </w:tc>
        <w:tc>
          <w:tcPr>
            <w:tcW w:w="718" w:type="pct"/>
            <w:noWrap/>
            <w:hideMark/>
          </w:tcPr>
          <w:p w14:paraId="368B57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1A9AE9C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E4760F0"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BF0D636" w14:textId="77777777" w:rsidR="009D6827" w:rsidRPr="0046075A" w:rsidRDefault="009D6827" w:rsidP="0046075A">
            <w:pPr>
              <w:ind w:left="72" w:right="72"/>
              <w:rPr>
                <w:rFonts w:cstheme="minorHAnsi"/>
                <w:color w:val="000000"/>
              </w:rPr>
            </w:pPr>
            <w:r w:rsidRPr="0046075A">
              <w:rPr>
                <w:rFonts w:cstheme="minorHAnsi"/>
                <w:color w:val="000000"/>
              </w:rPr>
              <w:t xml:space="preserve">Red-chested </w:t>
            </w:r>
            <w:proofErr w:type="gramStart"/>
            <w:r w:rsidRPr="0046075A">
              <w:rPr>
                <w:rFonts w:cstheme="minorHAnsi"/>
                <w:color w:val="000000"/>
              </w:rPr>
              <w:t>Button-quail</w:t>
            </w:r>
            <w:proofErr w:type="gramEnd"/>
            <w:r w:rsidRPr="0046075A">
              <w:rPr>
                <w:rFonts w:cstheme="minorHAnsi"/>
                <w:color w:val="000000"/>
              </w:rPr>
              <w:t xml:space="preserve"> </w:t>
            </w:r>
          </w:p>
        </w:tc>
        <w:tc>
          <w:tcPr>
            <w:tcW w:w="1677" w:type="pct"/>
          </w:tcPr>
          <w:p w14:paraId="3156802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Turnix</w:t>
            </w:r>
            <w:proofErr w:type="spellEnd"/>
            <w:r w:rsidRPr="0046075A">
              <w:rPr>
                <w:rFonts w:cstheme="minorHAnsi"/>
                <w:i/>
                <w:iCs/>
                <w:color w:val="000000"/>
              </w:rPr>
              <w:t xml:space="preserve"> </w:t>
            </w:r>
            <w:proofErr w:type="spellStart"/>
            <w:r w:rsidRPr="0046075A">
              <w:rPr>
                <w:rFonts w:cstheme="minorHAnsi"/>
                <w:i/>
                <w:iCs/>
                <w:color w:val="000000"/>
              </w:rPr>
              <w:t>pyrrhothorax</w:t>
            </w:r>
            <w:proofErr w:type="spellEnd"/>
            <w:r w:rsidRPr="0046075A">
              <w:rPr>
                <w:rFonts w:cstheme="minorHAnsi"/>
                <w:color w:val="000000"/>
              </w:rPr>
              <w:t xml:space="preserve"> </w:t>
            </w:r>
          </w:p>
        </w:tc>
        <w:tc>
          <w:tcPr>
            <w:tcW w:w="718" w:type="pct"/>
            <w:noWrap/>
            <w:hideMark/>
          </w:tcPr>
          <w:p w14:paraId="5E801EC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429AFB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139922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35EC676" w14:textId="77777777" w:rsidR="009D6827" w:rsidRPr="0046075A" w:rsidRDefault="009D6827" w:rsidP="0046075A">
            <w:pPr>
              <w:ind w:left="72" w:right="72"/>
              <w:rPr>
                <w:rFonts w:cstheme="minorHAnsi"/>
                <w:color w:val="000000"/>
              </w:rPr>
            </w:pPr>
            <w:r w:rsidRPr="0046075A">
              <w:rPr>
                <w:rFonts w:cstheme="minorHAnsi"/>
                <w:color w:val="000000"/>
              </w:rPr>
              <w:t>Red-</w:t>
            </w:r>
            <w:proofErr w:type="spellStart"/>
            <w:r w:rsidRPr="0046075A">
              <w:rPr>
                <w:rFonts w:cstheme="minorHAnsi"/>
                <w:color w:val="000000"/>
              </w:rPr>
              <w:t>lored</w:t>
            </w:r>
            <w:proofErr w:type="spellEnd"/>
            <w:r w:rsidRPr="0046075A">
              <w:rPr>
                <w:rFonts w:cstheme="minorHAnsi"/>
                <w:color w:val="000000"/>
              </w:rPr>
              <w:t xml:space="preserve"> Whistler</w:t>
            </w:r>
          </w:p>
        </w:tc>
        <w:tc>
          <w:tcPr>
            <w:tcW w:w="1677" w:type="pct"/>
          </w:tcPr>
          <w:p w14:paraId="35F046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Pachycephala</w:t>
            </w:r>
            <w:proofErr w:type="spellEnd"/>
            <w:r w:rsidRPr="0046075A">
              <w:rPr>
                <w:rFonts w:cstheme="minorHAnsi"/>
                <w:i/>
                <w:iCs/>
                <w:color w:val="000000"/>
              </w:rPr>
              <w:t xml:space="preserve"> </w:t>
            </w:r>
            <w:proofErr w:type="spellStart"/>
            <w:r w:rsidRPr="0046075A">
              <w:rPr>
                <w:rFonts w:cstheme="minorHAnsi"/>
                <w:i/>
                <w:iCs/>
                <w:color w:val="000000"/>
              </w:rPr>
              <w:t>rufogularis</w:t>
            </w:r>
            <w:proofErr w:type="spellEnd"/>
          </w:p>
        </w:tc>
        <w:tc>
          <w:tcPr>
            <w:tcW w:w="718" w:type="pct"/>
            <w:noWrap/>
            <w:hideMark/>
          </w:tcPr>
          <w:p w14:paraId="5DC5E2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BA12C9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73EF42DB"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8A89318" w14:textId="77777777" w:rsidR="009D6827" w:rsidRPr="0046075A" w:rsidRDefault="009D6827" w:rsidP="0046075A">
            <w:pPr>
              <w:ind w:left="72" w:right="72"/>
              <w:rPr>
                <w:rFonts w:cstheme="minorHAnsi"/>
                <w:color w:val="000000"/>
              </w:rPr>
            </w:pPr>
            <w:r w:rsidRPr="0046075A">
              <w:rPr>
                <w:rFonts w:cstheme="minorHAnsi"/>
                <w:color w:val="000000"/>
              </w:rPr>
              <w:t>Red-tailed Black-Cockatoo (south-eastern)</w:t>
            </w:r>
          </w:p>
        </w:tc>
        <w:tc>
          <w:tcPr>
            <w:tcW w:w="1677" w:type="pct"/>
          </w:tcPr>
          <w:p w14:paraId="561FF1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Calyptorhynchus </w:t>
            </w:r>
            <w:proofErr w:type="spellStart"/>
            <w:r w:rsidRPr="0046075A">
              <w:rPr>
                <w:rFonts w:cstheme="minorHAnsi"/>
                <w:i/>
                <w:iCs/>
                <w:color w:val="000000"/>
              </w:rPr>
              <w:t>banksii</w:t>
            </w:r>
            <w:proofErr w:type="spellEnd"/>
            <w:r w:rsidRPr="0046075A">
              <w:rPr>
                <w:rFonts w:cstheme="minorHAnsi"/>
                <w:i/>
                <w:iCs/>
                <w:color w:val="000000"/>
              </w:rPr>
              <w:t xml:space="preserve"> </w:t>
            </w:r>
            <w:proofErr w:type="spellStart"/>
            <w:r w:rsidRPr="0046075A">
              <w:rPr>
                <w:rFonts w:cstheme="minorHAnsi"/>
                <w:i/>
                <w:iCs/>
                <w:color w:val="000000"/>
              </w:rPr>
              <w:t>graptogyne</w:t>
            </w:r>
            <w:proofErr w:type="spellEnd"/>
          </w:p>
        </w:tc>
        <w:tc>
          <w:tcPr>
            <w:tcW w:w="718" w:type="pct"/>
            <w:noWrap/>
            <w:hideMark/>
          </w:tcPr>
          <w:p w14:paraId="226DCC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93D68E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4EF362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CE4C7F1" w14:textId="77777777" w:rsidR="009D6827" w:rsidRPr="0046075A" w:rsidRDefault="009D6827" w:rsidP="0046075A">
            <w:pPr>
              <w:ind w:left="72" w:right="72"/>
              <w:rPr>
                <w:rFonts w:cstheme="minorHAnsi"/>
                <w:color w:val="000000"/>
              </w:rPr>
            </w:pPr>
            <w:proofErr w:type="spellStart"/>
            <w:r w:rsidRPr="0046075A">
              <w:rPr>
                <w:rFonts w:cstheme="minorHAnsi"/>
                <w:color w:val="000000"/>
              </w:rPr>
              <w:t>Redthroat</w:t>
            </w:r>
            <w:proofErr w:type="spellEnd"/>
            <w:r w:rsidRPr="0046075A">
              <w:rPr>
                <w:rFonts w:cstheme="minorHAnsi"/>
                <w:color w:val="000000"/>
              </w:rPr>
              <w:t xml:space="preserve"> </w:t>
            </w:r>
          </w:p>
        </w:tc>
        <w:tc>
          <w:tcPr>
            <w:tcW w:w="1677" w:type="pct"/>
          </w:tcPr>
          <w:p w14:paraId="2FD7301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Pyrrholaemus</w:t>
            </w:r>
            <w:proofErr w:type="spellEnd"/>
            <w:r w:rsidRPr="0046075A">
              <w:rPr>
                <w:rFonts w:cstheme="minorHAnsi"/>
                <w:i/>
                <w:iCs/>
                <w:color w:val="000000"/>
              </w:rPr>
              <w:t xml:space="preserve"> </w:t>
            </w:r>
            <w:proofErr w:type="spellStart"/>
            <w:r w:rsidRPr="0046075A">
              <w:rPr>
                <w:rFonts w:cstheme="minorHAnsi"/>
                <w:i/>
                <w:iCs/>
                <w:color w:val="000000"/>
              </w:rPr>
              <w:t>brunneus</w:t>
            </w:r>
            <w:proofErr w:type="spellEnd"/>
            <w:r w:rsidRPr="0046075A">
              <w:rPr>
                <w:rFonts w:cstheme="minorHAnsi"/>
                <w:color w:val="000000"/>
              </w:rPr>
              <w:t xml:space="preserve"> </w:t>
            </w:r>
          </w:p>
        </w:tc>
        <w:tc>
          <w:tcPr>
            <w:tcW w:w="718" w:type="pct"/>
            <w:noWrap/>
            <w:hideMark/>
          </w:tcPr>
          <w:p w14:paraId="6D5D67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35A941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50F218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7FD582C" w14:textId="5958B4DD" w:rsidR="009D6827" w:rsidRPr="0046075A" w:rsidRDefault="009D6827" w:rsidP="0046075A">
            <w:pPr>
              <w:ind w:left="72" w:right="72"/>
              <w:rPr>
                <w:rFonts w:cstheme="minorHAnsi"/>
                <w:color w:val="000000"/>
              </w:rPr>
            </w:pPr>
            <w:r w:rsidRPr="0046075A">
              <w:rPr>
                <w:rFonts w:cstheme="minorHAnsi"/>
                <w:color w:val="000000"/>
              </w:rPr>
              <w:t>Regent Honeyeater</w:t>
            </w:r>
          </w:p>
        </w:tc>
        <w:tc>
          <w:tcPr>
            <w:tcW w:w="1677" w:type="pct"/>
          </w:tcPr>
          <w:p w14:paraId="2D2C80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Anthochaera</w:t>
            </w:r>
            <w:proofErr w:type="spellEnd"/>
            <w:r w:rsidRPr="0046075A">
              <w:rPr>
                <w:rFonts w:cstheme="minorHAnsi"/>
                <w:i/>
                <w:iCs/>
                <w:color w:val="000000"/>
              </w:rPr>
              <w:t xml:space="preserve"> </w:t>
            </w:r>
            <w:proofErr w:type="spellStart"/>
            <w:r w:rsidRPr="0046075A">
              <w:rPr>
                <w:rFonts w:cstheme="minorHAnsi"/>
                <w:i/>
                <w:iCs/>
                <w:color w:val="000000"/>
              </w:rPr>
              <w:t>phrygia</w:t>
            </w:r>
            <w:proofErr w:type="spellEnd"/>
          </w:p>
        </w:tc>
        <w:tc>
          <w:tcPr>
            <w:tcW w:w="718" w:type="pct"/>
            <w:noWrap/>
            <w:hideMark/>
          </w:tcPr>
          <w:p w14:paraId="1F42EE87" w14:textId="72EBD22F"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65C581B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347BA57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086FBA9" w14:textId="77777777" w:rsidR="009D6827" w:rsidRPr="0046075A" w:rsidRDefault="009D6827" w:rsidP="0046075A">
            <w:pPr>
              <w:ind w:left="72" w:right="72"/>
              <w:rPr>
                <w:rFonts w:cstheme="minorHAnsi"/>
                <w:color w:val="000000"/>
              </w:rPr>
            </w:pPr>
            <w:r w:rsidRPr="0046075A">
              <w:rPr>
                <w:rFonts w:cstheme="minorHAnsi"/>
                <w:color w:val="000000"/>
              </w:rPr>
              <w:t>Regent Parrot</w:t>
            </w:r>
          </w:p>
        </w:tc>
        <w:tc>
          <w:tcPr>
            <w:tcW w:w="1677" w:type="pct"/>
          </w:tcPr>
          <w:p w14:paraId="2571494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Polytelis</w:t>
            </w:r>
            <w:proofErr w:type="spellEnd"/>
            <w:r w:rsidRPr="0046075A">
              <w:rPr>
                <w:rFonts w:cstheme="minorHAnsi"/>
                <w:i/>
                <w:iCs/>
                <w:color w:val="000000"/>
              </w:rPr>
              <w:t xml:space="preserve"> </w:t>
            </w:r>
            <w:proofErr w:type="spellStart"/>
            <w:r w:rsidRPr="0046075A">
              <w:rPr>
                <w:rFonts w:cstheme="minorHAnsi"/>
                <w:i/>
                <w:iCs/>
                <w:color w:val="000000"/>
              </w:rPr>
              <w:t>anthopeplus</w:t>
            </w:r>
            <w:proofErr w:type="spellEnd"/>
            <w:r w:rsidRPr="0046075A">
              <w:rPr>
                <w:rFonts w:cstheme="minorHAnsi"/>
                <w:i/>
                <w:iCs/>
                <w:color w:val="000000"/>
              </w:rPr>
              <w:t xml:space="preserve"> </w:t>
            </w:r>
            <w:proofErr w:type="spellStart"/>
            <w:r w:rsidRPr="0046075A">
              <w:rPr>
                <w:rFonts w:cstheme="minorHAnsi"/>
                <w:i/>
                <w:iCs/>
                <w:color w:val="000000"/>
              </w:rPr>
              <w:t>monarchoides</w:t>
            </w:r>
            <w:proofErr w:type="spellEnd"/>
          </w:p>
        </w:tc>
        <w:tc>
          <w:tcPr>
            <w:tcW w:w="718" w:type="pct"/>
            <w:noWrap/>
            <w:hideMark/>
          </w:tcPr>
          <w:p w14:paraId="0614FC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E1B9DA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7D622A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687E768" w14:textId="77777777" w:rsidR="009D6827" w:rsidRPr="0046075A" w:rsidRDefault="009D6827" w:rsidP="0046075A">
            <w:pPr>
              <w:ind w:left="72" w:right="72"/>
              <w:rPr>
                <w:rFonts w:cstheme="minorHAnsi"/>
                <w:color w:val="000000"/>
              </w:rPr>
            </w:pPr>
            <w:r w:rsidRPr="0046075A">
              <w:rPr>
                <w:rFonts w:cstheme="minorHAnsi"/>
                <w:color w:val="000000"/>
              </w:rPr>
              <w:t>Ruddy Turnstone</w:t>
            </w:r>
          </w:p>
        </w:tc>
        <w:tc>
          <w:tcPr>
            <w:tcW w:w="1677" w:type="pct"/>
          </w:tcPr>
          <w:p w14:paraId="26C5291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Arenaria </w:t>
            </w:r>
            <w:proofErr w:type="spellStart"/>
            <w:r w:rsidRPr="0046075A">
              <w:rPr>
                <w:rFonts w:cstheme="minorHAnsi"/>
                <w:i/>
                <w:iCs/>
                <w:color w:val="000000"/>
              </w:rPr>
              <w:t>interpres</w:t>
            </w:r>
            <w:proofErr w:type="spellEnd"/>
          </w:p>
        </w:tc>
        <w:tc>
          <w:tcPr>
            <w:tcW w:w="718" w:type="pct"/>
            <w:noWrap/>
            <w:hideMark/>
          </w:tcPr>
          <w:p w14:paraId="74C64CE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681AC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5A9696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CFD2CAD" w14:textId="77777777" w:rsidR="009D6827" w:rsidRPr="0046075A" w:rsidRDefault="009D6827" w:rsidP="0046075A">
            <w:pPr>
              <w:ind w:left="72" w:right="72"/>
              <w:rPr>
                <w:rFonts w:cstheme="minorHAnsi"/>
                <w:color w:val="000000"/>
              </w:rPr>
            </w:pPr>
            <w:r w:rsidRPr="0046075A">
              <w:rPr>
                <w:rFonts w:cstheme="minorHAnsi"/>
                <w:color w:val="000000"/>
              </w:rPr>
              <w:t xml:space="preserve">Rufous Bristlebird (Coorong) </w:t>
            </w:r>
          </w:p>
        </w:tc>
        <w:tc>
          <w:tcPr>
            <w:tcW w:w="1677" w:type="pct"/>
          </w:tcPr>
          <w:p w14:paraId="37A7BC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w:t>
            </w:r>
          </w:p>
        </w:tc>
        <w:tc>
          <w:tcPr>
            <w:tcW w:w="718" w:type="pct"/>
            <w:noWrap/>
            <w:hideMark/>
          </w:tcPr>
          <w:p w14:paraId="3907559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96A7F7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260F96AE"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F3E48F9" w14:textId="77777777" w:rsidR="009D6827" w:rsidRPr="0046075A" w:rsidRDefault="009D6827" w:rsidP="0046075A">
            <w:pPr>
              <w:ind w:left="72" w:right="72"/>
              <w:rPr>
                <w:rFonts w:cstheme="minorHAnsi"/>
                <w:color w:val="000000"/>
              </w:rPr>
            </w:pPr>
            <w:r w:rsidRPr="0046075A">
              <w:rPr>
                <w:rFonts w:cstheme="minorHAnsi"/>
                <w:color w:val="000000"/>
              </w:rPr>
              <w:t xml:space="preserve">Rufous Bristlebird (Otway) </w:t>
            </w:r>
          </w:p>
        </w:tc>
        <w:tc>
          <w:tcPr>
            <w:tcW w:w="1677" w:type="pct"/>
          </w:tcPr>
          <w:p w14:paraId="538252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i/>
                <w:iCs/>
                <w:color w:val="000000"/>
              </w:rPr>
              <w:t xml:space="preserve"> </w:t>
            </w:r>
            <w:proofErr w:type="spellStart"/>
            <w:r w:rsidRPr="0046075A">
              <w:rPr>
                <w:rFonts w:cstheme="minorHAnsi"/>
                <w:i/>
                <w:iCs/>
                <w:color w:val="000000"/>
              </w:rPr>
              <w:t>caryochrous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 xml:space="preserve">) </w:t>
            </w:r>
          </w:p>
        </w:tc>
        <w:tc>
          <w:tcPr>
            <w:tcW w:w="718" w:type="pct"/>
            <w:noWrap/>
            <w:hideMark/>
          </w:tcPr>
          <w:p w14:paraId="49963F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Australia </w:t>
            </w:r>
          </w:p>
        </w:tc>
        <w:tc>
          <w:tcPr>
            <w:tcW w:w="1169" w:type="pct"/>
            <w:noWrap/>
            <w:hideMark/>
          </w:tcPr>
          <w:p w14:paraId="241072C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822DAA1"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F146402" w14:textId="77777777" w:rsidR="009D6827" w:rsidRPr="0046075A" w:rsidRDefault="009D6827" w:rsidP="0046075A">
            <w:pPr>
              <w:ind w:left="72" w:right="72"/>
              <w:rPr>
                <w:rFonts w:cstheme="minorHAnsi"/>
                <w:color w:val="000000"/>
              </w:rPr>
            </w:pPr>
            <w:r w:rsidRPr="0046075A">
              <w:rPr>
                <w:rFonts w:cstheme="minorHAnsi"/>
                <w:color w:val="000000"/>
              </w:rPr>
              <w:t xml:space="preserve">Scarlet-chested Parrot </w:t>
            </w:r>
          </w:p>
        </w:tc>
        <w:tc>
          <w:tcPr>
            <w:tcW w:w="1677" w:type="pct"/>
          </w:tcPr>
          <w:p w14:paraId="0C4D6F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splendida</w:t>
            </w:r>
            <w:proofErr w:type="spellEnd"/>
            <w:r w:rsidRPr="0046075A">
              <w:rPr>
                <w:rFonts w:cstheme="minorHAnsi"/>
                <w:color w:val="000000"/>
              </w:rPr>
              <w:t xml:space="preserve"> </w:t>
            </w:r>
          </w:p>
        </w:tc>
        <w:tc>
          <w:tcPr>
            <w:tcW w:w="718" w:type="pct"/>
            <w:noWrap/>
            <w:hideMark/>
          </w:tcPr>
          <w:p w14:paraId="11BD515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6E707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38403D56"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C2A0AD6" w14:textId="3B1F67AA" w:rsidR="009D6827" w:rsidRPr="0046075A" w:rsidRDefault="009D6827" w:rsidP="0046075A">
            <w:pPr>
              <w:ind w:left="72" w:right="72"/>
              <w:rPr>
                <w:rFonts w:cstheme="minorHAnsi"/>
                <w:color w:val="000000"/>
              </w:rPr>
            </w:pPr>
            <w:r w:rsidRPr="0046075A">
              <w:rPr>
                <w:rFonts w:cstheme="minorHAnsi"/>
                <w:color w:val="000000"/>
              </w:rPr>
              <w:t>Shy Albatross</w:t>
            </w:r>
          </w:p>
        </w:tc>
        <w:tc>
          <w:tcPr>
            <w:tcW w:w="1677" w:type="pct"/>
          </w:tcPr>
          <w:p w14:paraId="33EE7D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cauta</w:t>
            </w:r>
            <w:proofErr w:type="spellEnd"/>
          </w:p>
        </w:tc>
        <w:tc>
          <w:tcPr>
            <w:tcW w:w="718" w:type="pct"/>
            <w:noWrap/>
            <w:hideMark/>
          </w:tcPr>
          <w:p w14:paraId="5F6479B3" w14:textId="7EDF36A7"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C9DAE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6D9D12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37DDB98" w14:textId="77777777" w:rsidR="009D6827" w:rsidRPr="0046075A" w:rsidRDefault="009D6827" w:rsidP="0046075A">
            <w:pPr>
              <w:ind w:left="72" w:right="72"/>
              <w:rPr>
                <w:rFonts w:cstheme="minorHAnsi"/>
                <w:color w:val="000000"/>
              </w:rPr>
            </w:pPr>
            <w:r w:rsidRPr="0046075A">
              <w:rPr>
                <w:rFonts w:cstheme="minorHAnsi"/>
                <w:color w:val="000000"/>
              </w:rPr>
              <w:lastRenderedPageBreak/>
              <w:t xml:space="preserve">Slender-billed Thornbill (Lowan Mallee) </w:t>
            </w:r>
          </w:p>
        </w:tc>
        <w:tc>
          <w:tcPr>
            <w:tcW w:w="1677" w:type="pct"/>
          </w:tcPr>
          <w:p w14:paraId="5E5E176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Acanthiza </w:t>
            </w:r>
            <w:proofErr w:type="spellStart"/>
            <w:r w:rsidRPr="0046075A">
              <w:rPr>
                <w:rFonts w:cstheme="minorHAnsi"/>
                <w:i/>
                <w:iCs/>
                <w:color w:val="000000"/>
              </w:rPr>
              <w:t>iredalei</w:t>
            </w:r>
            <w:proofErr w:type="spellEnd"/>
            <w:r w:rsidRPr="0046075A">
              <w:rPr>
                <w:rFonts w:cstheme="minorHAnsi"/>
                <w:i/>
                <w:iCs/>
                <w:color w:val="000000"/>
              </w:rPr>
              <w:t xml:space="preserve"> </w:t>
            </w:r>
            <w:proofErr w:type="spellStart"/>
            <w:r w:rsidRPr="0046075A">
              <w:rPr>
                <w:rFonts w:cstheme="minorHAnsi"/>
                <w:i/>
                <w:iCs/>
                <w:color w:val="000000"/>
              </w:rPr>
              <w:t>hedleyi</w:t>
            </w:r>
            <w:proofErr w:type="spellEnd"/>
            <w:r w:rsidRPr="0046075A">
              <w:rPr>
                <w:rFonts w:cstheme="minorHAnsi"/>
                <w:color w:val="000000"/>
              </w:rPr>
              <w:t xml:space="preserve"> </w:t>
            </w:r>
          </w:p>
        </w:tc>
        <w:tc>
          <w:tcPr>
            <w:tcW w:w="718" w:type="pct"/>
            <w:noWrap/>
            <w:hideMark/>
          </w:tcPr>
          <w:p w14:paraId="5AB4CB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4F6459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4EDBC4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D3ACB8A" w14:textId="77777777" w:rsidR="009D6827" w:rsidRPr="0046075A" w:rsidRDefault="009D6827" w:rsidP="0046075A">
            <w:pPr>
              <w:ind w:left="72" w:right="72"/>
              <w:rPr>
                <w:rFonts w:cstheme="minorHAnsi"/>
                <w:color w:val="000000"/>
              </w:rPr>
            </w:pPr>
            <w:r w:rsidRPr="0046075A">
              <w:rPr>
                <w:rFonts w:cstheme="minorHAnsi"/>
                <w:color w:val="000000"/>
              </w:rPr>
              <w:t>Sooty Albatross</w:t>
            </w:r>
          </w:p>
        </w:tc>
        <w:tc>
          <w:tcPr>
            <w:tcW w:w="1677" w:type="pct"/>
          </w:tcPr>
          <w:p w14:paraId="539F7AA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Phoebetria</w:t>
            </w:r>
            <w:proofErr w:type="spellEnd"/>
            <w:r w:rsidRPr="0046075A">
              <w:rPr>
                <w:rFonts w:cstheme="minorHAnsi"/>
                <w:i/>
                <w:iCs/>
                <w:color w:val="000000"/>
              </w:rPr>
              <w:t xml:space="preserve"> </w:t>
            </w:r>
            <w:proofErr w:type="spellStart"/>
            <w:r w:rsidRPr="0046075A">
              <w:rPr>
                <w:rFonts w:cstheme="minorHAnsi"/>
                <w:i/>
                <w:iCs/>
                <w:color w:val="000000"/>
              </w:rPr>
              <w:t>fusca</w:t>
            </w:r>
            <w:proofErr w:type="spellEnd"/>
          </w:p>
        </w:tc>
        <w:tc>
          <w:tcPr>
            <w:tcW w:w="718" w:type="pct"/>
            <w:noWrap/>
            <w:hideMark/>
          </w:tcPr>
          <w:p w14:paraId="2831F6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FDC63C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321C8C7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F5C3BCC" w14:textId="77777777" w:rsidR="009D6827" w:rsidRPr="0046075A" w:rsidRDefault="009D6827" w:rsidP="0046075A">
            <w:pPr>
              <w:ind w:left="72" w:right="72"/>
              <w:rPr>
                <w:rFonts w:cstheme="minorHAnsi"/>
                <w:color w:val="000000"/>
              </w:rPr>
            </w:pPr>
            <w:r w:rsidRPr="0046075A">
              <w:rPr>
                <w:rFonts w:cstheme="minorHAnsi"/>
                <w:color w:val="000000"/>
              </w:rPr>
              <w:t xml:space="preserve">Sooty Owl </w:t>
            </w:r>
          </w:p>
        </w:tc>
        <w:tc>
          <w:tcPr>
            <w:tcW w:w="1677" w:type="pct"/>
          </w:tcPr>
          <w:p w14:paraId="606EB25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Tyto </w:t>
            </w:r>
            <w:proofErr w:type="spellStart"/>
            <w:r w:rsidRPr="0046075A">
              <w:rPr>
                <w:rFonts w:cstheme="minorHAnsi"/>
                <w:i/>
                <w:iCs/>
                <w:color w:val="000000"/>
              </w:rPr>
              <w:t>tenebricosa</w:t>
            </w:r>
            <w:proofErr w:type="spellEnd"/>
            <w:r w:rsidRPr="0046075A">
              <w:rPr>
                <w:rFonts w:cstheme="minorHAnsi"/>
                <w:color w:val="000000"/>
              </w:rPr>
              <w:t xml:space="preserve"> </w:t>
            </w:r>
          </w:p>
        </w:tc>
        <w:tc>
          <w:tcPr>
            <w:tcW w:w="718" w:type="pct"/>
            <w:noWrap/>
            <w:hideMark/>
          </w:tcPr>
          <w:p w14:paraId="11BC740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5BCABE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34BF8FA"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C44DA18" w14:textId="77777777" w:rsidR="009D6827" w:rsidRPr="0046075A" w:rsidRDefault="009D6827" w:rsidP="0046075A">
            <w:pPr>
              <w:ind w:left="72" w:right="72"/>
              <w:rPr>
                <w:rFonts w:cstheme="minorHAnsi"/>
                <w:color w:val="000000"/>
              </w:rPr>
            </w:pPr>
            <w:r w:rsidRPr="0046075A">
              <w:rPr>
                <w:rFonts w:cstheme="minorHAnsi"/>
                <w:color w:val="000000"/>
              </w:rPr>
              <w:t>Southern Giant-Petrel</w:t>
            </w:r>
          </w:p>
        </w:tc>
        <w:tc>
          <w:tcPr>
            <w:tcW w:w="1677" w:type="pct"/>
          </w:tcPr>
          <w:p w14:paraId="486F74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Macronectes</w:t>
            </w:r>
            <w:proofErr w:type="spellEnd"/>
            <w:r w:rsidRPr="0046075A">
              <w:rPr>
                <w:rFonts w:cstheme="minorHAnsi"/>
                <w:i/>
                <w:iCs/>
                <w:color w:val="000000"/>
              </w:rPr>
              <w:t xml:space="preserve"> giganteus</w:t>
            </w:r>
          </w:p>
        </w:tc>
        <w:tc>
          <w:tcPr>
            <w:tcW w:w="718" w:type="pct"/>
            <w:noWrap/>
            <w:hideMark/>
          </w:tcPr>
          <w:p w14:paraId="76DC064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1E904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D5CAEB9"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49B5B78" w14:textId="77777777" w:rsidR="009D6827" w:rsidRPr="0046075A" w:rsidRDefault="009D6827" w:rsidP="0046075A">
            <w:pPr>
              <w:ind w:left="72" w:right="72"/>
              <w:rPr>
                <w:rFonts w:cstheme="minorHAnsi"/>
                <w:color w:val="000000"/>
              </w:rPr>
            </w:pPr>
            <w:r w:rsidRPr="0046075A">
              <w:rPr>
                <w:rFonts w:cstheme="minorHAnsi"/>
                <w:color w:val="000000"/>
              </w:rPr>
              <w:t>Southern Royal Albatross</w:t>
            </w:r>
          </w:p>
        </w:tc>
        <w:tc>
          <w:tcPr>
            <w:tcW w:w="1677" w:type="pct"/>
          </w:tcPr>
          <w:p w14:paraId="371103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Diomedea </w:t>
            </w:r>
            <w:proofErr w:type="spellStart"/>
            <w:r w:rsidRPr="0046075A">
              <w:rPr>
                <w:rFonts w:cstheme="minorHAnsi"/>
                <w:i/>
                <w:iCs/>
                <w:color w:val="000000"/>
              </w:rPr>
              <w:t>epomophora</w:t>
            </w:r>
            <w:proofErr w:type="spellEnd"/>
          </w:p>
        </w:tc>
        <w:tc>
          <w:tcPr>
            <w:tcW w:w="718" w:type="pct"/>
            <w:noWrap/>
            <w:hideMark/>
          </w:tcPr>
          <w:p w14:paraId="22CCB1D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1CE2B3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2A3D3E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7A7F5ED" w14:textId="77777777" w:rsidR="009D6827" w:rsidRPr="0046075A" w:rsidRDefault="009D6827" w:rsidP="0046075A">
            <w:pPr>
              <w:ind w:left="72" w:right="72"/>
              <w:rPr>
                <w:rFonts w:cstheme="minorHAnsi"/>
                <w:color w:val="000000"/>
              </w:rPr>
            </w:pPr>
            <w:r w:rsidRPr="0046075A">
              <w:rPr>
                <w:rFonts w:cstheme="minorHAnsi"/>
                <w:color w:val="000000"/>
              </w:rPr>
              <w:t xml:space="preserve">Speckled Warbler </w:t>
            </w:r>
          </w:p>
        </w:tc>
        <w:tc>
          <w:tcPr>
            <w:tcW w:w="1677" w:type="pct"/>
          </w:tcPr>
          <w:p w14:paraId="319275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Pyrrholaemus</w:t>
            </w:r>
            <w:proofErr w:type="spellEnd"/>
            <w:r w:rsidRPr="0046075A">
              <w:rPr>
                <w:rFonts w:cstheme="minorHAnsi"/>
                <w:i/>
                <w:iCs/>
                <w:color w:val="000000"/>
              </w:rPr>
              <w:t xml:space="preserve"> </w:t>
            </w:r>
            <w:proofErr w:type="spellStart"/>
            <w:r w:rsidRPr="0046075A">
              <w:rPr>
                <w:rFonts w:cstheme="minorHAnsi"/>
                <w:i/>
                <w:iCs/>
                <w:color w:val="000000"/>
              </w:rPr>
              <w:t>sagittatus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Chthonicola</w:t>
            </w:r>
            <w:proofErr w:type="spellEnd"/>
            <w:r w:rsidRPr="0046075A">
              <w:rPr>
                <w:rFonts w:cstheme="minorHAnsi"/>
                <w:i/>
                <w:iCs/>
                <w:color w:val="000000"/>
              </w:rPr>
              <w:t xml:space="preserve"> </w:t>
            </w:r>
            <w:proofErr w:type="spellStart"/>
            <w:r w:rsidRPr="0046075A">
              <w:rPr>
                <w:rFonts w:cstheme="minorHAnsi"/>
                <w:i/>
                <w:iCs/>
                <w:color w:val="000000"/>
              </w:rPr>
              <w:t>sagittata</w:t>
            </w:r>
            <w:proofErr w:type="spellEnd"/>
            <w:r w:rsidRPr="0046075A">
              <w:rPr>
                <w:rFonts w:cstheme="minorHAnsi"/>
                <w:color w:val="000000"/>
              </w:rPr>
              <w:t>)</w:t>
            </w:r>
          </w:p>
        </w:tc>
        <w:tc>
          <w:tcPr>
            <w:tcW w:w="718" w:type="pct"/>
            <w:noWrap/>
            <w:hideMark/>
          </w:tcPr>
          <w:p w14:paraId="5ABAC78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A86061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AF3DBE7"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20620D0" w14:textId="77777777" w:rsidR="009D6827" w:rsidRPr="0046075A" w:rsidRDefault="009D6827" w:rsidP="0046075A">
            <w:pPr>
              <w:ind w:left="72" w:right="72"/>
              <w:rPr>
                <w:rFonts w:cstheme="minorHAnsi"/>
                <w:color w:val="000000"/>
              </w:rPr>
            </w:pPr>
            <w:r w:rsidRPr="0046075A">
              <w:rPr>
                <w:rFonts w:cstheme="minorHAnsi"/>
                <w:color w:val="000000"/>
              </w:rPr>
              <w:t>Spotted Bowerbird</w:t>
            </w:r>
          </w:p>
        </w:tc>
        <w:tc>
          <w:tcPr>
            <w:tcW w:w="1677" w:type="pct"/>
          </w:tcPr>
          <w:p w14:paraId="30258CC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46075A">
              <w:rPr>
                <w:rFonts w:cstheme="minorHAnsi"/>
                <w:i/>
                <w:iCs/>
                <w:color w:val="000000"/>
              </w:rPr>
              <w:t>Chlamydera</w:t>
            </w:r>
            <w:proofErr w:type="spellEnd"/>
            <w:r w:rsidRPr="0046075A">
              <w:rPr>
                <w:rFonts w:cstheme="minorHAnsi"/>
                <w:i/>
                <w:iCs/>
                <w:color w:val="000000"/>
              </w:rPr>
              <w:t xml:space="preserve"> </w:t>
            </w:r>
            <w:proofErr w:type="spellStart"/>
            <w:r w:rsidRPr="0046075A">
              <w:rPr>
                <w:rFonts w:cstheme="minorHAnsi"/>
                <w:i/>
                <w:iCs/>
                <w:color w:val="000000"/>
              </w:rPr>
              <w:t>maculata</w:t>
            </w:r>
            <w:proofErr w:type="spellEnd"/>
          </w:p>
        </w:tc>
        <w:tc>
          <w:tcPr>
            <w:tcW w:w="718" w:type="pct"/>
            <w:noWrap/>
            <w:hideMark/>
          </w:tcPr>
          <w:p w14:paraId="2B957CA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0DB5F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3B25EB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18480064" w14:textId="77777777" w:rsidR="009D6827" w:rsidRPr="0046075A" w:rsidRDefault="009D6827" w:rsidP="0046075A">
            <w:pPr>
              <w:ind w:left="72" w:right="72"/>
              <w:rPr>
                <w:rFonts w:cstheme="minorHAnsi"/>
                <w:color w:val="000000"/>
              </w:rPr>
            </w:pPr>
            <w:r w:rsidRPr="0046075A">
              <w:rPr>
                <w:rFonts w:cstheme="minorHAnsi"/>
                <w:color w:val="000000"/>
              </w:rPr>
              <w:t xml:space="preserve">Square-tailed Kite </w:t>
            </w:r>
          </w:p>
        </w:tc>
        <w:tc>
          <w:tcPr>
            <w:tcW w:w="1677" w:type="pct"/>
          </w:tcPr>
          <w:p w14:paraId="1D43BD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Lophoictinia</w:t>
            </w:r>
            <w:proofErr w:type="spellEnd"/>
            <w:r w:rsidRPr="0046075A">
              <w:rPr>
                <w:rFonts w:cstheme="minorHAnsi"/>
                <w:i/>
                <w:iCs/>
                <w:color w:val="000000"/>
              </w:rPr>
              <w:t xml:space="preserve"> </w:t>
            </w:r>
            <w:proofErr w:type="spellStart"/>
            <w:r w:rsidRPr="0046075A">
              <w:rPr>
                <w:rFonts w:cstheme="minorHAnsi"/>
                <w:i/>
                <w:iCs/>
                <w:color w:val="000000"/>
              </w:rPr>
              <w:t>isura</w:t>
            </w:r>
            <w:proofErr w:type="spellEnd"/>
            <w:r w:rsidRPr="0046075A">
              <w:rPr>
                <w:rFonts w:cstheme="minorHAnsi"/>
                <w:color w:val="000000"/>
              </w:rPr>
              <w:t xml:space="preserve"> </w:t>
            </w:r>
          </w:p>
        </w:tc>
        <w:tc>
          <w:tcPr>
            <w:tcW w:w="718" w:type="pct"/>
            <w:noWrap/>
            <w:hideMark/>
          </w:tcPr>
          <w:p w14:paraId="4ABBEC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66C4C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327ECFD"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CE87790" w14:textId="77777777" w:rsidR="009D6827" w:rsidRPr="0046075A" w:rsidRDefault="009D6827" w:rsidP="0046075A">
            <w:pPr>
              <w:ind w:left="72" w:right="72"/>
              <w:rPr>
                <w:rFonts w:cstheme="minorHAnsi"/>
                <w:color w:val="000000"/>
              </w:rPr>
            </w:pPr>
            <w:r w:rsidRPr="0046075A">
              <w:rPr>
                <w:rFonts w:cstheme="minorHAnsi"/>
                <w:color w:val="000000"/>
              </w:rPr>
              <w:t>Superb Parrot</w:t>
            </w:r>
          </w:p>
        </w:tc>
        <w:tc>
          <w:tcPr>
            <w:tcW w:w="1677" w:type="pct"/>
          </w:tcPr>
          <w:p w14:paraId="4D3F841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Polytelis</w:t>
            </w:r>
            <w:proofErr w:type="spellEnd"/>
            <w:r w:rsidRPr="0046075A">
              <w:rPr>
                <w:rFonts w:cstheme="minorHAnsi"/>
                <w:i/>
                <w:iCs/>
                <w:color w:val="000000"/>
              </w:rPr>
              <w:t xml:space="preserve"> </w:t>
            </w:r>
            <w:proofErr w:type="spellStart"/>
            <w:r w:rsidRPr="0046075A">
              <w:rPr>
                <w:rFonts w:cstheme="minorHAnsi"/>
                <w:i/>
                <w:iCs/>
                <w:color w:val="000000"/>
              </w:rPr>
              <w:t>swainsonii</w:t>
            </w:r>
            <w:proofErr w:type="spellEnd"/>
          </w:p>
        </w:tc>
        <w:tc>
          <w:tcPr>
            <w:tcW w:w="718" w:type="pct"/>
            <w:noWrap/>
            <w:hideMark/>
          </w:tcPr>
          <w:p w14:paraId="18BA2E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9A4679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5BBCF0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DBBA8E2" w14:textId="3ED8B562" w:rsidR="009D6827" w:rsidRPr="0046075A" w:rsidRDefault="009D6827" w:rsidP="0046075A">
            <w:pPr>
              <w:ind w:left="72" w:right="72"/>
              <w:rPr>
                <w:rFonts w:cstheme="minorHAnsi"/>
                <w:color w:val="000000"/>
              </w:rPr>
            </w:pPr>
            <w:r w:rsidRPr="0046075A">
              <w:rPr>
                <w:rFonts w:cstheme="minorHAnsi"/>
                <w:color w:val="000000"/>
              </w:rPr>
              <w:t>Swift Parrot</w:t>
            </w:r>
          </w:p>
        </w:tc>
        <w:tc>
          <w:tcPr>
            <w:tcW w:w="1677" w:type="pct"/>
          </w:tcPr>
          <w:p w14:paraId="034AD3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Lathamus</w:t>
            </w:r>
            <w:proofErr w:type="spellEnd"/>
            <w:r w:rsidRPr="0046075A">
              <w:rPr>
                <w:rFonts w:cstheme="minorHAnsi"/>
                <w:i/>
                <w:iCs/>
                <w:color w:val="000000"/>
              </w:rPr>
              <w:t xml:space="preserve"> </w:t>
            </w:r>
            <w:proofErr w:type="spellStart"/>
            <w:r w:rsidRPr="0046075A">
              <w:rPr>
                <w:rFonts w:cstheme="minorHAnsi"/>
                <w:i/>
                <w:iCs/>
                <w:color w:val="000000"/>
              </w:rPr>
              <w:t>discolor</w:t>
            </w:r>
            <w:proofErr w:type="spellEnd"/>
          </w:p>
        </w:tc>
        <w:tc>
          <w:tcPr>
            <w:tcW w:w="718" w:type="pct"/>
            <w:noWrap/>
            <w:hideMark/>
          </w:tcPr>
          <w:p w14:paraId="689DB099" w14:textId="063F8811"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048CB9A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CC572C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1022DB0" w14:textId="77777777" w:rsidR="009D6827" w:rsidRPr="0046075A" w:rsidRDefault="009D6827" w:rsidP="0046075A">
            <w:pPr>
              <w:ind w:left="72" w:right="72"/>
              <w:rPr>
                <w:rFonts w:cstheme="minorHAnsi"/>
                <w:color w:val="000000"/>
              </w:rPr>
            </w:pPr>
            <w:r w:rsidRPr="0046075A">
              <w:rPr>
                <w:rFonts w:cstheme="minorHAnsi"/>
                <w:color w:val="000000"/>
              </w:rPr>
              <w:t xml:space="preserve">Terek Sandpiper </w:t>
            </w:r>
          </w:p>
        </w:tc>
        <w:tc>
          <w:tcPr>
            <w:tcW w:w="1677" w:type="pct"/>
          </w:tcPr>
          <w:p w14:paraId="3B9F933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Xenus</w:t>
            </w:r>
            <w:proofErr w:type="spellEnd"/>
            <w:r w:rsidRPr="0046075A">
              <w:rPr>
                <w:rFonts w:cstheme="minorHAnsi"/>
                <w:i/>
                <w:iCs/>
                <w:color w:val="000000"/>
              </w:rPr>
              <w:t xml:space="preserve"> cinereus</w:t>
            </w:r>
            <w:r w:rsidRPr="0046075A">
              <w:rPr>
                <w:rFonts w:cstheme="minorHAnsi"/>
                <w:color w:val="000000"/>
              </w:rPr>
              <w:t xml:space="preserve"> </w:t>
            </w:r>
          </w:p>
        </w:tc>
        <w:tc>
          <w:tcPr>
            <w:tcW w:w="718" w:type="pct"/>
            <w:noWrap/>
            <w:hideMark/>
          </w:tcPr>
          <w:p w14:paraId="73DFED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09B317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2A178A4"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0DD12053" w14:textId="77777777" w:rsidR="009D6827" w:rsidRPr="0046075A" w:rsidRDefault="009D6827" w:rsidP="0046075A">
            <w:pPr>
              <w:ind w:left="72" w:right="72"/>
              <w:rPr>
                <w:rFonts w:cstheme="minorHAnsi"/>
                <w:color w:val="000000"/>
              </w:rPr>
            </w:pPr>
            <w:r w:rsidRPr="0046075A">
              <w:rPr>
                <w:rFonts w:cstheme="minorHAnsi"/>
                <w:color w:val="000000"/>
              </w:rPr>
              <w:t xml:space="preserve">Turquoise Parrot </w:t>
            </w:r>
          </w:p>
        </w:tc>
        <w:tc>
          <w:tcPr>
            <w:tcW w:w="1677" w:type="pct"/>
          </w:tcPr>
          <w:p w14:paraId="2AD1D67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pulchella</w:t>
            </w:r>
            <w:proofErr w:type="spellEnd"/>
            <w:r w:rsidRPr="0046075A">
              <w:rPr>
                <w:rFonts w:cstheme="minorHAnsi"/>
                <w:color w:val="000000"/>
              </w:rPr>
              <w:t xml:space="preserve"> </w:t>
            </w:r>
          </w:p>
        </w:tc>
        <w:tc>
          <w:tcPr>
            <w:tcW w:w="718" w:type="pct"/>
            <w:noWrap/>
            <w:hideMark/>
          </w:tcPr>
          <w:p w14:paraId="4F1C48B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B1DD5D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3E14F3EF"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579DF5C2" w14:textId="77777777" w:rsidR="009D6827" w:rsidRPr="0046075A" w:rsidRDefault="009D6827" w:rsidP="0046075A">
            <w:pPr>
              <w:ind w:left="72" w:right="72"/>
              <w:rPr>
                <w:rFonts w:cstheme="minorHAnsi"/>
                <w:color w:val="000000"/>
              </w:rPr>
            </w:pPr>
            <w:r w:rsidRPr="0046075A">
              <w:rPr>
                <w:rFonts w:cstheme="minorHAnsi"/>
                <w:color w:val="000000"/>
              </w:rPr>
              <w:t>Wandering Albatross</w:t>
            </w:r>
          </w:p>
        </w:tc>
        <w:tc>
          <w:tcPr>
            <w:tcW w:w="1677" w:type="pct"/>
          </w:tcPr>
          <w:p w14:paraId="61E9E69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Diomedea </w:t>
            </w:r>
            <w:proofErr w:type="spellStart"/>
            <w:r w:rsidRPr="0046075A">
              <w:rPr>
                <w:rFonts w:cstheme="minorHAnsi"/>
                <w:i/>
                <w:iCs/>
                <w:color w:val="000000"/>
              </w:rPr>
              <w:t>exulans</w:t>
            </w:r>
            <w:proofErr w:type="spellEnd"/>
          </w:p>
        </w:tc>
        <w:tc>
          <w:tcPr>
            <w:tcW w:w="718" w:type="pct"/>
            <w:noWrap/>
            <w:hideMark/>
          </w:tcPr>
          <w:p w14:paraId="653F59B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A62745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21E59290"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4DEED9E" w14:textId="77777777" w:rsidR="009D6827" w:rsidRPr="0046075A" w:rsidRDefault="009D6827" w:rsidP="0046075A">
            <w:pPr>
              <w:ind w:left="72" w:right="72"/>
              <w:rPr>
                <w:rFonts w:cstheme="minorHAnsi"/>
                <w:color w:val="000000"/>
              </w:rPr>
            </w:pPr>
            <w:r w:rsidRPr="0046075A">
              <w:rPr>
                <w:rFonts w:cstheme="minorHAnsi"/>
                <w:color w:val="000000"/>
              </w:rPr>
              <w:t>Western Whipbird (Mallee)</w:t>
            </w:r>
          </w:p>
        </w:tc>
        <w:tc>
          <w:tcPr>
            <w:tcW w:w="1677" w:type="pct"/>
          </w:tcPr>
          <w:p w14:paraId="374E9F6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Psophodes</w:t>
            </w:r>
            <w:proofErr w:type="spellEnd"/>
            <w:r w:rsidRPr="0046075A">
              <w:rPr>
                <w:rFonts w:cstheme="minorHAnsi"/>
                <w:i/>
                <w:iCs/>
                <w:color w:val="000000"/>
              </w:rPr>
              <w:t xml:space="preserve"> </w:t>
            </w:r>
            <w:proofErr w:type="spellStart"/>
            <w:r w:rsidRPr="0046075A">
              <w:rPr>
                <w:rFonts w:cstheme="minorHAnsi"/>
                <w:i/>
                <w:iCs/>
                <w:color w:val="000000"/>
              </w:rPr>
              <w:t>nigrogularis</w:t>
            </w:r>
            <w:proofErr w:type="spellEnd"/>
            <w:r w:rsidRPr="0046075A">
              <w:rPr>
                <w:rFonts w:cstheme="minorHAnsi"/>
                <w:i/>
                <w:iCs/>
                <w:color w:val="000000"/>
              </w:rPr>
              <w:t xml:space="preserve"> </w:t>
            </w:r>
            <w:proofErr w:type="spellStart"/>
            <w:r w:rsidRPr="0046075A">
              <w:rPr>
                <w:rFonts w:cstheme="minorHAnsi"/>
                <w:i/>
                <w:iCs/>
                <w:color w:val="000000"/>
              </w:rPr>
              <w:t>leucogaster</w:t>
            </w:r>
            <w:proofErr w:type="spellEnd"/>
            <w:r w:rsidRPr="0046075A">
              <w:rPr>
                <w:rFonts w:cstheme="minorHAnsi"/>
                <w:i/>
                <w:iCs/>
                <w:color w:val="000000"/>
              </w:rPr>
              <w:t xml:space="preserve"> </w:t>
            </w:r>
          </w:p>
        </w:tc>
        <w:tc>
          <w:tcPr>
            <w:tcW w:w="718" w:type="pct"/>
            <w:noWrap/>
            <w:hideMark/>
          </w:tcPr>
          <w:p w14:paraId="5E46774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059D8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82E8CE8"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F346A70" w14:textId="77777777" w:rsidR="009D6827" w:rsidRPr="0046075A" w:rsidRDefault="009D6827" w:rsidP="0046075A">
            <w:pPr>
              <w:ind w:left="72" w:right="72"/>
              <w:rPr>
                <w:rFonts w:cstheme="minorHAnsi"/>
                <w:color w:val="000000"/>
              </w:rPr>
            </w:pPr>
            <w:r w:rsidRPr="0046075A">
              <w:rPr>
                <w:rFonts w:cstheme="minorHAnsi"/>
                <w:color w:val="000000"/>
              </w:rPr>
              <w:t>Whimbrel</w:t>
            </w:r>
          </w:p>
        </w:tc>
        <w:tc>
          <w:tcPr>
            <w:tcW w:w="1677" w:type="pct"/>
          </w:tcPr>
          <w:p w14:paraId="18E439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Numenius </w:t>
            </w:r>
            <w:proofErr w:type="spellStart"/>
            <w:r w:rsidRPr="0046075A">
              <w:rPr>
                <w:rFonts w:cstheme="minorHAnsi"/>
                <w:i/>
                <w:iCs/>
                <w:color w:val="000000"/>
              </w:rPr>
              <w:t>phaeopus</w:t>
            </w:r>
            <w:proofErr w:type="spellEnd"/>
          </w:p>
        </w:tc>
        <w:tc>
          <w:tcPr>
            <w:tcW w:w="718" w:type="pct"/>
            <w:noWrap/>
            <w:hideMark/>
          </w:tcPr>
          <w:p w14:paraId="067EFC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0AC97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F3813AE"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7CE0516E" w14:textId="77777777" w:rsidR="009D6827" w:rsidRPr="0046075A" w:rsidRDefault="009D6827" w:rsidP="0046075A">
            <w:pPr>
              <w:ind w:left="72" w:right="72"/>
              <w:rPr>
                <w:rFonts w:cstheme="minorHAnsi"/>
                <w:color w:val="000000"/>
              </w:rPr>
            </w:pPr>
            <w:r w:rsidRPr="0046075A">
              <w:rPr>
                <w:rFonts w:cstheme="minorHAnsi"/>
                <w:color w:val="000000"/>
              </w:rPr>
              <w:t xml:space="preserve">White-bellied Sea-Eagle </w:t>
            </w:r>
          </w:p>
        </w:tc>
        <w:tc>
          <w:tcPr>
            <w:tcW w:w="1677" w:type="pct"/>
          </w:tcPr>
          <w:p w14:paraId="44A0EF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Haliaeetus </w:t>
            </w:r>
            <w:proofErr w:type="spellStart"/>
            <w:r w:rsidRPr="0046075A">
              <w:rPr>
                <w:rFonts w:cstheme="minorHAnsi"/>
                <w:i/>
                <w:iCs/>
                <w:color w:val="000000"/>
              </w:rPr>
              <w:t>leucogaster</w:t>
            </w:r>
            <w:proofErr w:type="spellEnd"/>
            <w:r w:rsidRPr="0046075A">
              <w:rPr>
                <w:rFonts w:cstheme="minorHAnsi"/>
                <w:color w:val="000000"/>
              </w:rPr>
              <w:t xml:space="preserve"> </w:t>
            </w:r>
          </w:p>
        </w:tc>
        <w:tc>
          <w:tcPr>
            <w:tcW w:w="718" w:type="pct"/>
            <w:noWrap/>
            <w:hideMark/>
          </w:tcPr>
          <w:p w14:paraId="6D03B7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2A997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010F7AE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2557ED74" w14:textId="77777777" w:rsidR="009D6827" w:rsidRPr="0046075A" w:rsidRDefault="009D6827" w:rsidP="0046075A">
            <w:pPr>
              <w:ind w:left="72" w:right="72"/>
              <w:rPr>
                <w:rFonts w:cstheme="minorHAnsi"/>
                <w:color w:val="000000"/>
              </w:rPr>
            </w:pPr>
            <w:r w:rsidRPr="0046075A">
              <w:rPr>
                <w:rFonts w:cstheme="minorHAnsi"/>
                <w:color w:val="000000"/>
              </w:rPr>
              <w:t xml:space="preserve">White-browed Treecreeper </w:t>
            </w:r>
          </w:p>
        </w:tc>
        <w:tc>
          <w:tcPr>
            <w:tcW w:w="1677" w:type="pct"/>
          </w:tcPr>
          <w:p w14:paraId="393D3C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Climacteris</w:t>
            </w:r>
            <w:proofErr w:type="spellEnd"/>
            <w:r w:rsidRPr="0046075A">
              <w:rPr>
                <w:rFonts w:cstheme="minorHAnsi"/>
                <w:i/>
                <w:iCs/>
                <w:color w:val="000000"/>
              </w:rPr>
              <w:t xml:space="preserve"> </w:t>
            </w:r>
            <w:proofErr w:type="spellStart"/>
            <w:r w:rsidRPr="0046075A">
              <w:rPr>
                <w:rFonts w:cstheme="minorHAnsi"/>
                <w:i/>
                <w:iCs/>
                <w:color w:val="000000"/>
              </w:rPr>
              <w:t>affinis</w:t>
            </w:r>
            <w:proofErr w:type="spellEnd"/>
            <w:r w:rsidRPr="0046075A">
              <w:rPr>
                <w:rFonts w:cstheme="minorHAnsi"/>
                <w:color w:val="000000"/>
              </w:rPr>
              <w:t xml:space="preserve"> </w:t>
            </w:r>
          </w:p>
        </w:tc>
        <w:tc>
          <w:tcPr>
            <w:tcW w:w="718" w:type="pct"/>
            <w:noWrap/>
            <w:hideMark/>
          </w:tcPr>
          <w:p w14:paraId="7D4E9CC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BE0905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787CB41C"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49E9F8EE" w14:textId="77777777" w:rsidR="009D6827" w:rsidRPr="0046075A" w:rsidRDefault="009D6827" w:rsidP="0046075A">
            <w:pPr>
              <w:ind w:left="72" w:right="72"/>
              <w:rPr>
                <w:rFonts w:cstheme="minorHAnsi"/>
                <w:color w:val="000000"/>
              </w:rPr>
            </w:pPr>
            <w:r w:rsidRPr="0046075A">
              <w:rPr>
                <w:rFonts w:cstheme="minorHAnsi"/>
                <w:color w:val="000000"/>
              </w:rPr>
              <w:t>White-faced Storm-Petrel</w:t>
            </w:r>
          </w:p>
        </w:tc>
        <w:tc>
          <w:tcPr>
            <w:tcW w:w="1677" w:type="pct"/>
          </w:tcPr>
          <w:p w14:paraId="2FFFB1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Pelagodroma</w:t>
            </w:r>
            <w:proofErr w:type="spellEnd"/>
            <w:r w:rsidRPr="0046075A">
              <w:rPr>
                <w:rFonts w:cstheme="minorHAnsi"/>
                <w:i/>
                <w:iCs/>
                <w:color w:val="000000"/>
              </w:rPr>
              <w:t xml:space="preserve"> marina</w:t>
            </w:r>
          </w:p>
        </w:tc>
        <w:tc>
          <w:tcPr>
            <w:tcW w:w="718" w:type="pct"/>
            <w:noWrap/>
            <w:hideMark/>
          </w:tcPr>
          <w:p w14:paraId="7F4C6E6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33637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E4A36B3"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6316801E" w14:textId="1AB3352A" w:rsidR="009D6827" w:rsidRPr="0046075A" w:rsidRDefault="009D6827" w:rsidP="0046075A">
            <w:pPr>
              <w:ind w:left="72" w:right="72"/>
              <w:rPr>
                <w:rFonts w:cstheme="minorHAnsi"/>
                <w:color w:val="000000"/>
              </w:rPr>
            </w:pPr>
            <w:r w:rsidRPr="0046075A">
              <w:rPr>
                <w:rFonts w:cstheme="minorHAnsi"/>
                <w:color w:val="000000"/>
              </w:rPr>
              <w:t>White-throated Needletail</w:t>
            </w:r>
          </w:p>
        </w:tc>
        <w:tc>
          <w:tcPr>
            <w:tcW w:w="1677" w:type="pct"/>
          </w:tcPr>
          <w:p w14:paraId="713DF9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Hirundapus</w:t>
            </w:r>
            <w:proofErr w:type="spellEnd"/>
            <w:r w:rsidRPr="0046075A">
              <w:rPr>
                <w:rFonts w:cstheme="minorHAnsi"/>
                <w:i/>
                <w:iCs/>
                <w:color w:val="000000"/>
              </w:rPr>
              <w:t xml:space="preserve"> </w:t>
            </w:r>
            <w:proofErr w:type="spellStart"/>
            <w:r w:rsidRPr="0046075A">
              <w:rPr>
                <w:rFonts w:cstheme="minorHAnsi"/>
                <w:i/>
                <w:iCs/>
                <w:color w:val="000000"/>
              </w:rPr>
              <w:t>caudacutus</w:t>
            </w:r>
            <w:proofErr w:type="spellEnd"/>
          </w:p>
        </w:tc>
        <w:tc>
          <w:tcPr>
            <w:tcW w:w="718" w:type="pct"/>
            <w:noWrap/>
            <w:hideMark/>
          </w:tcPr>
          <w:p w14:paraId="718A6476" w14:textId="46E49D7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653CF3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FD3180" w14:paraId="7370B7A4" w14:textId="77777777" w:rsidTr="00C44A1E">
        <w:trPr>
          <w:trHeight w:val="20"/>
        </w:trPr>
        <w:tc>
          <w:tcPr>
            <w:cnfStyle w:val="001000000000" w:firstRow="0" w:lastRow="0" w:firstColumn="1" w:lastColumn="0" w:oddVBand="0" w:evenVBand="0" w:oddHBand="0" w:evenHBand="0" w:firstRowFirstColumn="0" w:firstRowLastColumn="0" w:lastRowFirstColumn="0" w:lastRowLastColumn="0"/>
            <w:tcW w:w="1437" w:type="pct"/>
            <w:noWrap/>
            <w:hideMark/>
          </w:tcPr>
          <w:p w14:paraId="30216F0F" w14:textId="77777777" w:rsidR="009D6827" w:rsidRPr="0046075A" w:rsidRDefault="009D6827" w:rsidP="0046075A">
            <w:pPr>
              <w:ind w:left="72" w:right="72"/>
              <w:rPr>
                <w:rFonts w:cstheme="minorHAnsi"/>
                <w:color w:val="000000"/>
              </w:rPr>
            </w:pPr>
            <w:r w:rsidRPr="0046075A">
              <w:rPr>
                <w:rFonts w:cstheme="minorHAnsi"/>
                <w:color w:val="000000"/>
              </w:rPr>
              <w:t>Wood Sandpiper</w:t>
            </w:r>
          </w:p>
        </w:tc>
        <w:tc>
          <w:tcPr>
            <w:tcW w:w="1677" w:type="pct"/>
          </w:tcPr>
          <w:p w14:paraId="0DAE5A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glareola</w:t>
            </w:r>
            <w:proofErr w:type="spellEnd"/>
          </w:p>
        </w:tc>
        <w:tc>
          <w:tcPr>
            <w:tcW w:w="718" w:type="pct"/>
            <w:noWrap/>
            <w:hideMark/>
          </w:tcPr>
          <w:p w14:paraId="74BFC4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BD347A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bl>
    <w:p w14:paraId="0F666D5C" w14:textId="77777777" w:rsidR="0068718E" w:rsidRDefault="0068718E" w:rsidP="008124E4">
      <w:pPr>
        <w:pStyle w:val="BodyText"/>
      </w:pPr>
      <w:bookmarkStart w:id="61" w:name="_Toc78212724"/>
    </w:p>
    <w:p w14:paraId="68441855" w14:textId="77777777" w:rsidR="00495DFF" w:rsidRDefault="00495DFF">
      <w:pPr>
        <w:rPr>
          <w:rFonts w:asciiTheme="majorHAnsi" w:eastAsiaTheme="majorEastAsia" w:hAnsiTheme="majorHAnsi" w:cstheme="majorBidi"/>
          <w:b/>
          <w:bCs/>
          <w:color w:val="201547" w:themeColor="text2"/>
          <w:spacing w:val="-2"/>
          <w:sz w:val="32"/>
          <w:szCs w:val="26"/>
        </w:rPr>
      </w:pPr>
      <w:r>
        <w:br w:type="page"/>
      </w:r>
    </w:p>
    <w:p w14:paraId="46421706" w14:textId="77777777" w:rsidR="009D6827" w:rsidRDefault="009D6827" w:rsidP="009D6827">
      <w:pPr>
        <w:pStyle w:val="Heading2"/>
      </w:pPr>
      <w:bookmarkStart w:id="62" w:name="_Toc136877758"/>
      <w:r>
        <w:lastRenderedPageBreak/>
        <w:t>Reptiles</w:t>
      </w:r>
      <w:bookmarkEnd w:id="61"/>
      <w:bookmarkEnd w:id="62"/>
      <w:r>
        <w:t xml:space="preserve"> </w:t>
      </w:r>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46075A" w14:paraId="61E01B3D" w14:textId="77777777" w:rsidTr="0068718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vAlign w:val="center"/>
            <w:hideMark/>
          </w:tcPr>
          <w:p w14:paraId="707A122D"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vAlign w:val="center"/>
          </w:tcPr>
          <w:p w14:paraId="16182FC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vAlign w:val="center"/>
            <w:hideMark/>
          </w:tcPr>
          <w:p w14:paraId="38ECA5B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vAlign w:val="center"/>
            <w:hideMark/>
          </w:tcPr>
          <w:p w14:paraId="699DB2C5"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0AB5A81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D81CDAC" w14:textId="77777777" w:rsidR="009D6827" w:rsidRPr="0003722A" w:rsidRDefault="009D6827" w:rsidP="0003722A">
            <w:pPr>
              <w:ind w:left="74" w:right="74"/>
              <w:rPr>
                <w:rFonts w:cstheme="minorHAnsi"/>
                <w:color w:val="000000"/>
              </w:rPr>
            </w:pPr>
            <w:r w:rsidRPr="0003722A">
              <w:rPr>
                <w:rFonts w:cstheme="minorHAnsi"/>
                <w:color w:val="000000"/>
              </w:rPr>
              <w:t xml:space="preserve">Alpine Bog Skink </w:t>
            </w:r>
          </w:p>
        </w:tc>
        <w:tc>
          <w:tcPr>
            <w:tcW w:w="1676" w:type="pct"/>
          </w:tcPr>
          <w:p w14:paraId="27BC29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cryodroma</w:t>
            </w:r>
            <w:proofErr w:type="spellEnd"/>
            <w:r w:rsidRPr="0003722A">
              <w:rPr>
                <w:rFonts w:cstheme="minorHAnsi"/>
                <w:color w:val="000000"/>
              </w:rPr>
              <w:t xml:space="preserve"> </w:t>
            </w:r>
          </w:p>
        </w:tc>
        <w:tc>
          <w:tcPr>
            <w:tcW w:w="720" w:type="pct"/>
            <w:noWrap/>
            <w:hideMark/>
          </w:tcPr>
          <w:p w14:paraId="78913A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768FEE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8FB7BD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FD282E" w14:textId="77777777" w:rsidR="009D6827" w:rsidRPr="0003722A" w:rsidRDefault="009D6827" w:rsidP="0003722A">
            <w:pPr>
              <w:ind w:left="74" w:right="74"/>
              <w:rPr>
                <w:rFonts w:cstheme="minorHAnsi"/>
                <w:color w:val="000000"/>
              </w:rPr>
            </w:pPr>
            <w:r w:rsidRPr="0003722A">
              <w:rPr>
                <w:rFonts w:cstheme="minorHAnsi"/>
                <w:color w:val="000000"/>
              </w:rPr>
              <w:t>Alpine She-oak Skink</w:t>
            </w:r>
          </w:p>
        </w:tc>
        <w:tc>
          <w:tcPr>
            <w:tcW w:w="1676" w:type="pct"/>
          </w:tcPr>
          <w:p w14:paraId="0BFB59A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Cyclodomorphus</w:t>
            </w:r>
            <w:proofErr w:type="spellEnd"/>
            <w:r w:rsidRPr="0003722A">
              <w:rPr>
                <w:rFonts w:cstheme="minorHAnsi"/>
                <w:i/>
                <w:iCs/>
                <w:color w:val="000000"/>
              </w:rPr>
              <w:t xml:space="preserve"> </w:t>
            </w:r>
            <w:proofErr w:type="spellStart"/>
            <w:r w:rsidRPr="0003722A">
              <w:rPr>
                <w:rFonts w:cstheme="minorHAnsi"/>
                <w:i/>
                <w:iCs/>
                <w:color w:val="000000"/>
              </w:rPr>
              <w:t>praealtus</w:t>
            </w:r>
            <w:proofErr w:type="spellEnd"/>
          </w:p>
        </w:tc>
        <w:tc>
          <w:tcPr>
            <w:tcW w:w="720" w:type="pct"/>
            <w:noWrap/>
            <w:hideMark/>
          </w:tcPr>
          <w:p w14:paraId="44AB60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D91447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E732C2"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CACA62" w14:textId="77777777" w:rsidR="009D6827" w:rsidRPr="0003722A" w:rsidRDefault="009D6827" w:rsidP="0003722A">
            <w:pPr>
              <w:ind w:left="74" w:right="74"/>
              <w:rPr>
                <w:rFonts w:cstheme="minorHAnsi"/>
                <w:color w:val="000000"/>
              </w:rPr>
            </w:pPr>
            <w:r w:rsidRPr="0003722A">
              <w:rPr>
                <w:rFonts w:cstheme="minorHAnsi"/>
                <w:color w:val="000000"/>
              </w:rPr>
              <w:t xml:space="preserve">Alpine Water Skink </w:t>
            </w:r>
          </w:p>
        </w:tc>
        <w:tc>
          <w:tcPr>
            <w:tcW w:w="1676" w:type="pct"/>
          </w:tcPr>
          <w:p w14:paraId="68C305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Eulamprus</w:t>
            </w:r>
            <w:proofErr w:type="spellEnd"/>
            <w:r w:rsidRPr="0003722A">
              <w:rPr>
                <w:rFonts w:cstheme="minorHAnsi"/>
                <w:i/>
                <w:iCs/>
                <w:color w:val="000000"/>
              </w:rPr>
              <w:t xml:space="preserve"> </w:t>
            </w:r>
            <w:proofErr w:type="spellStart"/>
            <w:r w:rsidRPr="0003722A">
              <w:rPr>
                <w:rFonts w:cstheme="minorHAnsi"/>
                <w:i/>
                <w:iCs/>
                <w:color w:val="000000"/>
              </w:rPr>
              <w:t>kosciuskoi</w:t>
            </w:r>
            <w:proofErr w:type="spellEnd"/>
            <w:r w:rsidRPr="0003722A">
              <w:rPr>
                <w:rFonts w:cstheme="minorHAnsi"/>
                <w:color w:val="000000"/>
              </w:rPr>
              <w:t xml:space="preserve"> (originally listed as </w:t>
            </w:r>
            <w:proofErr w:type="spellStart"/>
            <w:r w:rsidRPr="0003722A">
              <w:rPr>
                <w:rFonts w:cstheme="minorHAnsi"/>
                <w:i/>
                <w:iCs/>
                <w:color w:val="000000"/>
              </w:rPr>
              <w:t>Sphenomorphus</w:t>
            </w:r>
            <w:proofErr w:type="spellEnd"/>
            <w:r w:rsidRPr="0003722A">
              <w:rPr>
                <w:rFonts w:cstheme="minorHAnsi"/>
                <w:i/>
                <w:iCs/>
                <w:color w:val="000000"/>
              </w:rPr>
              <w:t xml:space="preserve"> </w:t>
            </w:r>
            <w:proofErr w:type="spellStart"/>
            <w:r w:rsidRPr="0003722A">
              <w:rPr>
                <w:rFonts w:cstheme="minorHAnsi"/>
                <w:i/>
                <w:iCs/>
                <w:color w:val="000000"/>
              </w:rPr>
              <w:t>kosciuskoi</w:t>
            </w:r>
            <w:proofErr w:type="spellEnd"/>
            <w:r w:rsidRPr="0003722A">
              <w:rPr>
                <w:rFonts w:cstheme="minorHAnsi"/>
                <w:color w:val="000000"/>
              </w:rPr>
              <w:t>)</w:t>
            </w:r>
          </w:p>
        </w:tc>
        <w:tc>
          <w:tcPr>
            <w:tcW w:w="720" w:type="pct"/>
            <w:noWrap/>
            <w:hideMark/>
          </w:tcPr>
          <w:p w14:paraId="1CAED3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9E589D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FB0066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933B55" w14:textId="77777777" w:rsidR="009D6827" w:rsidRPr="0003722A" w:rsidRDefault="009D6827" w:rsidP="0003722A">
            <w:pPr>
              <w:ind w:left="74" w:right="74"/>
              <w:rPr>
                <w:rFonts w:cstheme="minorHAnsi"/>
                <w:color w:val="000000"/>
              </w:rPr>
            </w:pPr>
            <w:r w:rsidRPr="0003722A">
              <w:rPr>
                <w:rFonts w:cstheme="minorHAnsi"/>
                <w:color w:val="000000"/>
              </w:rPr>
              <w:t xml:space="preserve">Bandy </w:t>
            </w:r>
            <w:proofErr w:type="spellStart"/>
            <w:r w:rsidRPr="0003722A">
              <w:rPr>
                <w:rFonts w:cstheme="minorHAnsi"/>
                <w:color w:val="000000"/>
              </w:rPr>
              <w:t>Bandy</w:t>
            </w:r>
            <w:proofErr w:type="spellEnd"/>
            <w:r w:rsidRPr="0003722A">
              <w:rPr>
                <w:rFonts w:cstheme="minorHAnsi"/>
                <w:color w:val="000000"/>
              </w:rPr>
              <w:t xml:space="preserve"> </w:t>
            </w:r>
          </w:p>
        </w:tc>
        <w:tc>
          <w:tcPr>
            <w:tcW w:w="1676" w:type="pct"/>
          </w:tcPr>
          <w:p w14:paraId="4857F3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Vermicella</w:t>
            </w:r>
            <w:proofErr w:type="spellEnd"/>
            <w:r w:rsidRPr="0003722A">
              <w:rPr>
                <w:rFonts w:cstheme="minorHAnsi"/>
                <w:i/>
                <w:iCs/>
                <w:color w:val="000000"/>
              </w:rPr>
              <w:t xml:space="preserve"> </w:t>
            </w:r>
            <w:proofErr w:type="spellStart"/>
            <w:r w:rsidRPr="0003722A">
              <w:rPr>
                <w:rFonts w:cstheme="minorHAnsi"/>
                <w:i/>
                <w:iCs/>
                <w:color w:val="000000"/>
              </w:rPr>
              <w:t>annulata</w:t>
            </w:r>
            <w:proofErr w:type="spellEnd"/>
            <w:r w:rsidRPr="0003722A">
              <w:rPr>
                <w:rFonts w:cstheme="minorHAnsi"/>
                <w:color w:val="000000"/>
              </w:rPr>
              <w:t xml:space="preserve"> </w:t>
            </w:r>
          </w:p>
        </w:tc>
        <w:tc>
          <w:tcPr>
            <w:tcW w:w="720" w:type="pct"/>
            <w:noWrap/>
            <w:hideMark/>
          </w:tcPr>
          <w:p w14:paraId="711D15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3C821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6530DC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EF1ED05" w14:textId="77777777" w:rsidR="009D6827" w:rsidRPr="0003722A" w:rsidRDefault="009D6827" w:rsidP="0003722A">
            <w:pPr>
              <w:ind w:left="74" w:right="74"/>
              <w:rPr>
                <w:rFonts w:cstheme="minorHAnsi"/>
                <w:color w:val="000000"/>
              </w:rPr>
            </w:pPr>
            <w:r w:rsidRPr="0003722A">
              <w:rPr>
                <w:rFonts w:cstheme="minorHAnsi"/>
                <w:color w:val="000000"/>
              </w:rPr>
              <w:t xml:space="preserve">Bardick </w:t>
            </w:r>
          </w:p>
        </w:tc>
        <w:tc>
          <w:tcPr>
            <w:tcW w:w="1676" w:type="pct"/>
          </w:tcPr>
          <w:p w14:paraId="721E7F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Echiopsis</w:t>
            </w:r>
            <w:proofErr w:type="spellEnd"/>
            <w:r w:rsidRPr="0003722A">
              <w:rPr>
                <w:rFonts w:cstheme="minorHAnsi"/>
                <w:i/>
                <w:iCs/>
                <w:color w:val="000000"/>
              </w:rPr>
              <w:t xml:space="preserve"> </w:t>
            </w:r>
            <w:proofErr w:type="spellStart"/>
            <w:r w:rsidRPr="0003722A">
              <w:rPr>
                <w:rFonts w:cstheme="minorHAnsi"/>
                <w:i/>
                <w:iCs/>
                <w:color w:val="000000"/>
              </w:rPr>
              <w:t>curta</w:t>
            </w:r>
            <w:proofErr w:type="spellEnd"/>
            <w:r w:rsidRPr="0003722A">
              <w:rPr>
                <w:rFonts w:cstheme="minorHAnsi"/>
                <w:color w:val="000000"/>
              </w:rPr>
              <w:t xml:space="preserve"> </w:t>
            </w:r>
          </w:p>
        </w:tc>
        <w:tc>
          <w:tcPr>
            <w:tcW w:w="720" w:type="pct"/>
            <w:noWrap/>
            <w:hideMark/>
          </w:tcPr>
          <w:p w14:paraId="1704C1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C7D19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58F16C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B44A2B9" w14:textId="77777777" w:rsidR="009D6827" w:rsidRPr="0003722A" w:rsidRDefault="009D6827" w:rsidP="0003722A">
            <w:pPr>
              <w:ind w:left="74" w:right="74"/>
              <w:rPr>
                <w:rFonts w:cstheme="minorHAnsi"/>
                <w:color w:val="000000"/>
              </w:rPr>
            </w:pPr>
            <w:r w:rsidRPr="0003722A">
              <w:rPr>
                <w:rFonts w:cstheme="minorHAnsi"/>
                <w:color w:val="000000"/>
              </w:rPr>
              <w:t xml:space="preserve">Beaked Gecko </w:t>
            </w:r>
          </w:p>
        </w:tc>
        <w:tc>
          <w:tcPr>
            <w:tcW w:w="1676" w:type="pct"/>
          </w:tcPr>
          <w:p w14:paraId="232370B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Rhynchoedura</w:t>
            </w:r>
            <w:proofErr w:type="spellEnd"/>
            <w:r w:rsidRPr="0003722A">
              <w:rPr>
                <w:rFonts w:cstheme="minorHAnsi"/>
                <w:i/>
                <w:iCs/>
                <w:color w:val="000000"/>
              </w:rPr>
              <w:t xml:space="preserve"> </w:t>
            </w:r>
            <w:proofErr w:type="spellStart"/>
            <w:r w:rsidRPr="0003722A">
              <w:rPr>
                <w:rFonts w:cstheme="minorHAnsi"/>
                <w:i/>
                <w:iCs/>
                <w:color w:val="000000"/>
              </w:rPr>
              <w:t>ornata</w:t>
            </w:r>
            <w:proofErr w:type="spellEnd"/>
            <w:r w:rsidRPr="0003722A">
              <w:rPr>
                <w:rFonts w:cstheme="minorHAnsi"/>
                <w:color w:val="000000"/>
              </w:rPr>
              <w:t xml:space="preserve"> </w:t>
            </w:r>
          </w:p>
        </w:tc>
        <w:tc>
          <w:tcPr>
            <w:tcW w:w="720" w:type="pct"/>
            <w:noWrap/>
            <w:hideMark/>
          </w:tcPr>
          <w:p w14:paraId="21A810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7954B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24E34C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D696294" w14:textId="77777777" w:rsidR="009D6827" w:rsidRPr="0003722A" w:rsidRDefault="009D6827" w:rsidP="0003722A">
            <w:pPr>
              <w:ind w:left="74" w:right="74"/>
              <w:rPr>
                <w:rFonts w:cstheme="minorHAnsi"/>
                <w:color w:val="000000"/>
              </w:rPr>
            </w:pPr>
            <w:r w:rsidRPr="0003722A">
              <w:rPr>
                <w:rFonts w:cstheme="minorHAnsi"/>
                <w:color w:val="000000"/>
              </w:rPr>
              <w:t>Bearded Dragon</w:t>
            </w:r>
          </w:p>
        </w:tc>
        <w:tc>
          <w:tcPr>
            <w:tcW w:w="1676" w:type="pct"/>
          </w:tcPr>
          <w:p w14:paraId="6EF787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Pogona </w:t>
            </w:r>
            <w:proofErr w:type="spellStart"/>
            <w:r w:rsidRPr="0003722A">
              <w:rPr>
                <w:rFonts w:cstheme="minorHAnsi"/>
                <w:i/>
                <w:iCs/>
                <w:color w:val="000000"/>
              </w:rPr>
              <w:t>barbata</w:t>
            </w:r>
            <w:proofErr w:type="spellEnd"/>
          </w:p>
        </w:tc>
        <w:tc>
          <w:tcPr>
            <w:tcW w:w="720" w:type="pct"/>
            <w:noWrap/>
            <w:hideMark/>
          </w:tcPr>
          <w:p w14:paraId="291735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A7EECC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4744C8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4CAAC3" w14:textId="77777777" w:rsidR="009D6827" w:rsidRPr="0003722A" w:rsidRDefault="009D6827" w:rsidP="0003722A">
            <w:pPr>
              <w:ind w:left="74" w:right="74"/>
              <w:rPr>
                <w:rFonts w:cstheme="minorHAnsi"/>
                <w:color w:val="000000"/>
              </w:rPr>
            </w:pPr>
            <w:r w:rsidRPr="0003722A">
              <w:rPr>
                <w:rFonts w:cstheme="minorHAnsi"/>
                <w:color w:val="000000"/>
              </w:rPr>
              <w:t xml:space="preserve">Broad-shelled Turtle </w:t>
            </w:r>
          </w:p>
        </w:tc>
        <w:tc>
          <w:tcPr>
            <w:tcW w:w="1676" w:type="pct"/>
          </w:tcPr>
          <w:p w14:paraId="413FD2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Chelodina</w:t>
            </w:r>
            <w:proofErr w:type="spellEnd"/>
            <w:r w:rsidRPr="0003722A">
              <w:rPr>
                <w:rFonts w:cstheme="minorHAnsi"/>
                <w:i/>
                <w:iCs/>
                <w:color w:val="000000"/>
              </w:rPr>
              <w:t xml:space="preserve"> </w:t>
            </w:r>
            <w:proofErr w:type="spellStart"/>
            <w:r w:rsidRPr="0003722A">
              <w:rPr>
                <w:rFonts w:cstheme="minorHAnsi"/>
                <w:i/>
                <w:iCs/>
                <w:color w:val="000000"/>
              </w:rPr>
              <w:t>expansa</w:t>
            </w:r>
            <w:proofErr w:type="spellEnd"/>
            <w:r w:rsidRPr="0003722A">
              <w:rPr>
                <w:rFonts w:cstheme="minorHAnsi"/>
                <w:color w:val="000000"/>
              </w:rPr>
              <w:t xml:space="preserve"> </w:t>
            </w:r>
          </w:p>
        </w:tc>
        <w:tc>
          <w:tcPr>
            <w:tcW w:w="720" w:type="pct"/>
            <w:noWrap/>
            <w:hideMark/>
          </w:tcPr>
          <w:p w14:paraId="4872ED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BFBC2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610701B"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A806F1" w14:textId="77777777" w:rsidR="009D6827" w:rsidRPr="0003722A" w:rsidRDefault="009D6827" w:rsidP="0003722A">
            <w:pPr>
              <w:ind w:left="74" w:right="74"/>
              <w:rPr>
                <w:rFonts w:cstheme="minorHAnsi"/>
                <w:color w:val="000000"/>
              </w:rPr>
            </w:pPr>
            <w:r w:rsidRPr="0003722A">
              <w:rPr>
                <w:rFonts w:cstheme="minorHAnsi"/>
                <w:color w:val="000000"/>
              </w:rPr>
              <w:t xml:space="preserve">Carpet Python </w:t>
            </w:r>
          </w:p>
        </w:tc>
        <w:tc>
          <w:tcPr>
            <w:tcW w:w="1676" w:type="pct"/>
          </w:tcPr>
          <w:p w14:paraId="551F45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Morelia </w:t>
            </w:r>
            <w:proofErr w:type="spellStart"/>
            <w:r w:rsidRPr="0003722A">
              <w:rPr>
                <w:rFonts w:cstheme="minorHAnsi"/>
                <w:i/>
                <w:iCs/>
                <w:color w:val="000000"/>
              </w:rPr>
              <w:t>spilota</w:t>
            </w:r>
            <w:proofErr w:type="spellEnd"/>
            <w:r w:rsidRPr="0003722A">
              <w:rPr>
                <w:rFonts w:cstheme="minorHAnsi"/>
                <w:i/>
                <w:iCs/>
                <w:color w:val="000000"/>
              </w:rPr>
              <w:t xml:space="preserve"> </w:t>
            </w:r>
            <w:proofErr w:type="spellStart"/>
            <w:r w:rsidRPr="0003722A">
              <w:rPr>
                <w:rFonts w:cstheme="minorHAnsi"/>
                <w:i/>
                <w:iCs/>
                <w:color w:val="000000"/>
              </w:rPr>
              <w:t>metcalfei</w:t>
            </w:r>
            <w:proofErr w:type="spellEnd"/>
            <w:r w:rsidRPr="0003722A">
              <w:rPr>
                <w:rFonts w:cstheme="minorHAnsi"/>
                <w:color w:val="000000"/>
              </w:rPr>
              <w:t xml:space="preserve"> (originally listed as</w:t>
            </w:r>
            <w:r w:rsidRPr="0003722A">
              <w:rPr>
                <w:rFonts w:cstheme="minorHAnsi"/>
                <w:i/>
                <w:iCs/>
                <w:color w:val="000000"/>
              </w:rPr>
              <w:t xml:space="preserve"> Morelia </w:t>
            </w:r>
            <w:proofErr w:type="spellStart"/>
            <w:r w:rsidRPr="0003722A">
              <w:rPr>
                <w:rFonts w:cstheme="minorHAnsi"/>
                <w:i/>
                <w:iCs/>
                <w:color w:val="000000"/>
              </w:rPr>
              <w:t>spilota</w:t>
            </w:r>
            <w:proofErr w:type="spellEnd"/>
            <w:r w:rsidRPr="0003722A">
              <w:rPr>
                <w:rFonts w:cstheme="minorHAnsi"/>
                <w:color w:val="000000"/>
              </w:rPr>
              <w:t>)</w:t>
            </w:r>
          </w:p>
        </w:tc>
        <w:tc>
          <w:tcPr>
            <w:tcW w:w="720" w:type="pct"/>
            <w:noWrap/>
            <w:hideMark/>
          </w:tcPr>
          <w:p w14:paraId="2BAA287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9DE73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90B6A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A98ED4" w14:textId="77777777" w:rsidR="009D6827" w:rsidRPr="0003722A" w:rsidRDefault="009D6827" w:rsidP="0003722A">
            <w:pPr>
              <w:ind w:left="74" w:right="74"/>
              <w:rPr>
                <w:rFonts w:cstheme="minorHAnsi"/>
                <w:color w:val="000000"/>
              </w:rPr>
            </w:pPr>
            <w:r w:rsidRPr="0003722A">
              <w:rPr>
                <w:rFonts w:cstheme="minorHAnsi"/>
                <w:color w:val="000000"/>
              </w:rPr>
              <w:t xml:space="preserve">Common Death Adder </w:t>
            </w:r>
          </w:p>
        </w:tc>
        <w:tc>
          <w:tcPr>
            <w:tcW w:w="1676" w:type="pct"/>
          </w:tcPr>
          <w:p w14:paraId="06D93EC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Acanthophis </w:t>
            </w:r>
            <w:proofErr w:type="spellStart"/>
            <w:r w:rsidRPr="0003722A">
              <w:rPr>
                <w:rFonts w:cstheme="minorHAnsi"/>
                <w:i/>
                <w:iCs/>
                <w:color w:val="000000"/>
              </w:rPr>
              <w:t>antarcticus</w:t>
            </w:r>
            <w:proofErr w:type="spellEnd"/>
            <w:r w:rsidRPr="0003722A">
              <w:rPr>
                <w:rFonts w:cstheme="minorHAnsi"/>
                <w:color w:val="000000"/>
              </w:rPr>
              <w:t xml:space="preserve"> </w:t>
            </w:r>
          </w:p>
        </w:tc>
        <w:tc>
          <w:tcPr>
            <w:tcW w:w="720" w:type="pct"/>
            <w:noWrap/>
            <w:hideMark/>
          </w:tcPr>
          <w:p w14:paraId="5748F6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51855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647477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7BB9F33" w14:textId="24432670" w:rsidR="009D6827" w:rsidRPr="0003722A" w:rsidRDefault="00466AB8" w:rsidP="00466AB8">
            <w:pPr>
              <w:ind w:right="74"/>
              <w:rPr>
                <w:rFonts w:cstheme="minorHAnsi"/>
                <w:color w:val="000000"/>
              </w:rPr>
            </w:pPr>
            <w:r>
              <w:rPr>
                <w:rFonts w:cstheme="minorHAnsi"/>
                <w:color w:val="000000"/>
              </w:rPr>
              <w:t xml:space="preserve"> </w:t>
            </w:r>
            <w:r w:rsidR="009D6827" w:rsidRPr="0003722A">
              <w:rPr>
                <w:rFonts w:cstheme="minorHAnsi"/>
                <w:color w:val="000000"/>
              </w:rPr>
              <w:t>Corangamite Water Skink</w:t>
            </w:r>
          </w:p>
        </w:tc>
        <w:tc>
          <w:tcPr>
            <w:tcW w:w="1676" w:type="pct"/>
          </w:tcPr>
          <w:p w14:paraId="13D737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Eulamprus</w:t>
            </w:r>
            <w:proofErr w:type="spellEnd"/>
            <w:r w:rsidRPr="0003722A">
              <w:rPr>
                <w:rFonts w:cstheme="minorHAnsi"/>
                <w:i/>
                <w:iCs/>
                <w:color w:val="000000"/>
              </w:rPr>
              <w:t xml:space="preserve"> tympanum </w:t>
            </w:r>
            <w:proofErr w:type="spellStart"/>
            <w:r w:rsidRPr="0003722A">
              <w:rPr>
                <w:rFonts w:cstheme="minorHAnsi"/>
                <w:i/>
                <w:iCs/>
                <w:color w:val="000000"/>
              </w:rPr>
              <w:t>marnieae</w:t>
            </w:r>
            <w:proofErr w:type="spellEnd"/>
          </w:p>
        </w:tc>
        <w:tc>
          <w:tcPr>
            <w:tcW w:w="720" w:type="pct"/>
            <w:noWrap/>
            <w:hideMark/>
          </w:tcPr>
          <w:p w14:paraId="427536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5A6423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9B2DA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8D9A5E" w14:textId="77777777" w:rsidR="009D6827" w:rsidRPr="0003722A" w:rsidRDefault="009D6827" w:rsidP="0003722A">
            <w:pPr>
              <w:ind w:left="74" w:right="74"/>
              <w:rPr>
                <w:rFonts w:cstheme="minorHAnsi"/>
                <w:color w:val="000000"/>
              </w:rPr>
            </w:pPr>
            <w:r w:rsidRPr="0003722A">
              <w:rPr>
                <w:rFonts w:cstheme="minorHAnsi"/>
                <w:color w:val="000000"/>
              </w:rPr>
              <w:t>De Vis' Banded Snake</w:t>
            </w:r>
          </w:p>
        </w:tc>
        <w:tc>
          <w:tcPr>
            <w:tcW w:w="1676" w:type="pct"/>
          </w:tcPr>
          <w:p w14:paraId="7E67BE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Denisonia </w:t>
            </w:r>
            <w:proofErr w:type="spellStart"/>
            <w:r w:rsidRPr="0003722A">
              <w:rPr>
                <w:rFonts w:cstheme="minorHAnsi"/>
                <w:i/>
                <w:iCs/>
                <w:color w:val="000000"/>
              </w:rPr>
              <w:t>devisi</w:t>
            </w:r>
            <w:proofErr w:type="spellEnd"/>
          </w:p>
        </w:tc>
        <w:tc>
          <w:tcPr>
            <w:tcW w:w="720" w:type="pct"/>
            <w:noWrap/>
            <w:hideMark/>
          </w:tcPr>
          <w:p w14:paraId="6D08B5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22C89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5F99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3336BD" w14:textId="77777777" w:rsidR="009D6827" w:rsidRPr="0003722A" w:rsidRDefault="009D6827" w:rsidP="0003722A">
            <w:pPr>
              <w:ind w:left="74" w:right="74"/>
              <w:rPr>
                <w:rFonts w:cstheme="minorHAnsi"/>
                <w:color w:val="000000"/>
              </w:rPr>
            </w:pPr>
            <w:r w:rsidRPr="0003722A">
              <w:rPr>
                <w:rFonts w:cstheme="minorHAnsi"/>
                <w:color w:val="000000"/>
              </w:rPr>
              <w:t xml:space="preserve">Diamond Python </w:t>
            </w:r>
          </w:p>
        </w:tc>
        <w:tc>
          <w:tcPr>
            <w:tcW w:w="1676" w:type="pct"/>
          </w:tcPr>
          <w:p w14:paraId="7CC7BD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Morelia </w:t>
            </w:r>
            <w:proofErr w:type="spellStart"/>
            <w:r w:rsidRPr="0003722A">
              <w:rPr>
                <w:rFonts w:cstheme="minorHAnsi"/>
                <w:i/>
                <w:iCs/>
                <w:color w:val="000000"/>
              </w:rPr>
              <w:t>spilota</w:t>
            </w:r>
            <w:proofErr w:type="spellEnd"/>
            <w:r w:rsidRPr="0003722A">
              <w:rPr>
                <w:rFonts w:cstheme="minorHAnsi"/>
                <w:i/>
                <w:iCs/>
                <w:color w:val="000000"/>
              </w:rPr>
              <w:t xml:space="preserve"> </w:t>
            </w:r>
            <w:proofErr w:type="spellStart"/>
            <w:r w:rsidRPr="0003722A">
              <w:rPr>
                <w:rFonts w:cstheme="minorHAnsi"/>
                <w:i/>
                <w:iCs/>
                <w:color w:val="000000"/>
              </w:rPr>
              <w:t>spilota</w:t>
            </w:r>
            <w:proofErr w:type="spellEnd"/>
            <w:r w:rsidRPr="0003722A">
              <w:rPr>
                <w:rFonts w:cstheme="minorHAnsi"/>
                <w:color w:val="000000"/>
              </w:rPr>
              <w:t xml:space="preserve"> </w:t>
            </w:r>
          </w:p>
          <w:p w14:paraId="15C49E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(originally listed as</w:t>
            </w:r>
            <w:r w:rsidRPr="0003722A">
              <w:rPr>
                <w:rFonts w:cstheme="minorHAnsi"/>
                <w:i/>
                <w:iCs/>
                <w:color w:val="000000"/>
              </w:rPr>
              <w:t xml:space="preserve"> Morelia </w:t>
            </w:r>
            <w:proofErr w:type="spellStart"/>
            <w:r w:rsidRPr="0003722A">
              <w:rPr>
                <w:rFonts w:cstheme="minorHAnsi"/>
                <w:i/>
                <w:iCs/>
                <w:color w:val="000000"/>
              </w:rPr>
              <w:t>spilota</w:t>
            </w:r>
            <w:proofErr w:type="spellEnd"/>
            <w:r w:rsidRPr="0003722A">
              <w:rPr>
                <w:rFonts w:cstheme="minorHAnsi"/>
                <w:color w:val="000000"/>
              </w:rPr>
              <w:t>)</w:t>
            </w:r>
          </w:p>
        </w:tc>
        <w:tc>
          <w:tcPr>
            <w:tcW w:w="720" w:type="pct"/>
            <w:noWrap/>
            <w:hideMark/>
          </w:tcPr>
          <w:p w14:paraId="330D93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AD75B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CF6C4A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5D4787D" w14:textId="77777777" w:rsidR="009D6827" w:rsidRPr="0003722A" w:rsidRDefault="009D6827" w:rsidP="0003722A">
            <w:pPr>
              <w:ind w:left="74" w:right="74"/>
              <w:rPr>
                <w:rFonts w:cstheme="minorHAnsi"/>
                <w:color w:val="000000"/>
              </w:rPr>
            </w:pPr>
            <w:r w:rsidRPr="0003722A">
              <w:rPr>
                <w:rFonts w:cstheme="minorHAnsi"/>
                <w:color w:val="000000"/>
              </w:rPr>
              <w:t xml:space="preserve">Dwarf Burrowing Skink </w:t>
            </w:r>
          </w:p>
        </w:tc>
        <w:tc>
          <w:tcPr>
            <w:tcW w:w="1676" w:type="pct"/>
          </w:tcPr>
          <w:p w14:paraId="431EFF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Lerista</w:t>
            </w:r>
            <w:proofErr w:type="spellEnd"/>
            <w:r w:rsidRPr="0003722A">
              <w:rPr>
                <w:rFonts w:cstheme="minorHAnsi"/>
                <w:i/>
                <w:iCs/>
                <w:color w:val="000000"/>
              </w:rPr>
              <w:t xml:space="preserve"> </w:t>
            </w:r>
            <w:proofErr w:type="spellStart"/>
            <w:r w:rsidRPr="0003722A">
              <w:rPr>
                <w:rFonts w:cstheme="minorHAnsi"/>
                <w:i/>
                <w:iCs/>
                <w:color w:val="000000"/>
              </w:rPr>
              <w:t>timida</w:t>
            </w:r>
            <w:proofErr w:type="spellEnd"/>
            <w:r w:rsidRPr="0003722A">
              <w:rPr>
                <w:rFonts w:cstheme="minorHAnsi"/>
                <w:color w:val="000000"/>
              </w:rPr>
              <w:t xml:space="preserve"> </w:t>
            </w:r>
          </w:p>
          <w:p w14:paraId="172D11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(originally listed as </w:t>
            </w:r>
            <w:proofErr w:type="spellStart"/>
            <w:r w:rsidRPr="0003722A">
              <w:rPr>
                <w:rFonts w:cstheme="minorHAnsi"/>
                <w:i/>
                <w:iCs/>
                <w:color w:val="000000"/>
              </w:rPr>
              <w:t>Lerista</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r w:rsidRPr="0003722A">
              <w:rPr>
                <w:rFonts w:cstheme="minorHAnsi"/>
                <w:color w:val="000000"/>
              </w:rPr>
              <w:t>)</w:t>
            </w:r>
          </w:p>
        </w:tc>
        <w:tc>
          <w:tcPr>
            <w:tcW w:w="720" w:type="pct"/>
            <w:noWrap/>
            <w:hideMark/>
          </w:tcPr>
          <w:p w14:paraId="370887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D4220F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011681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1E2DAE3" w14:textId="77777777" w:rsidR="009D6827" w:rsidRPr="0003722A" w:rsidRDefault="009D6827" w:rsidP="0003722A">
            <w:pPr>
              <w:ind w:left="74" w:right="74"/>
              <w:rPr>
                <w:rFonts w:cstheme="minorHAnsi"/>
                <w:color w:val="000000"/>
              </w:rPr>
            </w:pPr>
            <w:r w:rsidRPr="0003722A">
              <w:rPr>
                <w:rFonts w:cstheme="minorHAnsi"/>
                <w:color w:val="000000"/>
              </w:rPr>
              <w:t xml:space="preserve">Eastern She-oak Skink </w:t>
            </w:r>
          </w:p>
        </w:tc>
        <w:tc>
          <w:tcPr>
            <w:tcW w:w="1676" w:type="pct"/>
          </w:tcPr>
          <w:p w14:paraId="66F4145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Cyclodomorphus</w:t>
            </w:r>
            <w:proofErr w:type="spellEnd"/>
            <w:r w:rsidRPr="0003722A">
              <w:rPr>
                <w:rFonts w:cstheme="minorHAnsi"/>
                <w:i/>
                <w:iCs/>
                <w:color w:val="000000"/>
              </w:rPr>
              <w:t xml:space="preserve"> </w:t>
            </w:r>
            <w:proofErr w:type="spellStart"/>
            <w:r w:rsidRPr="0003722A">
              <w:rPr>
                <w:rFonts w:cstheme="minorHAnsi"/>
                <w:i/>
                <w:iCs/>
                <w:color w:val="000000"/>
              </w:rPr>
              <w:t>michaeli</w:t>
            </w:r>
            <w:proofErr w:type="spellEnd"/>
            <w:r w:rsidRPr="0003722A">
              <w:rPr>
                <w:rFonts w:cstheme="minorHAnsi"/>
                <w:color w:val="000000"/>
              </w:rPr>
              <w:t xml:space="preserve"> </w:t>
            </w:r>
          </w:p>
        </w:tc>
        <w:tc>
          <w:tcPr>
            <w:tcW w:w="720" w:type="pct"/>
            <w:noWrap/>
            <w:hideMark/>
          </w:tcPr>
          <w:p w14:paraId="3CBD8B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E8B46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014E8F"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D26E4E" w14:textId="77777777" w:rsidR="009D6827" w:rsidRPr="0003722A" w:rsidRDefault="009D6827" w:rsidP="0003722A">
            <w:pPr>
              <w:ind w:left="74" w:right="74"/>
              <w:rPr>
                <w:rFonts w:cstheme="minorHAnsi"/>
                <w:color w:val="000000"/>
              </w:rPr>
            </w:pPr>
            <w:r w:rsidRPr="0003722A">
              <w:rPr>
                <w:rFonts w:cstheme="minorHAnsi"/>
                <w:color w:val="000000"/>
              </w:rPr>
              <w:t>Glossy Grass Skink</w:t>
            </w:r>
          </w:p>
        </w:tc>
        <w:tc>
          <w:tcPr>
            <w:tcW w:w="1676" w:type="pct"/>
          </w:tcPr>
          <w:p w14:paraId="11DE72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rawlinsoni</w:t>
            </w:r>
            <w:proofErr w:type="spellEnd"/>
          </w:p>
        </w:tc>
        <w:tc>
          <w:tcPr>
            <w:tcW w:w="720" w:type="pct"/>
            <w:noWrap/>
            <w:hideMark/>
          </w:tcPr>
          <w:p w14:paraId="1DCE88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74C0F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EE3C4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2FBC6F" w14:textId="77777777" w:rsidR="009D6827" w:rsidRPr="0003722A" w:rsidRDefault="009D6827" w:rsidP="0003722A">
            <w:pPr>
              <w:ind w:left="74" w:right="74"/>
              <w:rPr>
                <w:rFonts w:cstheme="minorHAnsi"/>
                <w:color w:val="000000"/>
              </w:rPr>
            </w:pPr>
            <w:r w:rsidRPr="0003722A">
              <w:rPr>
                <w:rFonts w:cstheme="minorHAnsi"/>
                <w:color w:val="000000"/>
              </w:rPr>
              <w:t>Grassland Earless Dragon</w:t>
            </w:r>
          </w:p>
        </w:tc>
        <w:tc>
          <w:tcPr>
            <w:tcW w:w="1676" w:type="pct"/>
          </w:tcPr>
          <w:p w14:paraId="775CCB2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pinguicolla</w:t>
            </w:r>
            <w:proofErr w:type="spellEnd"/>
          </w:p>
        </w:tc>
        <w:tc>
          <w:tcPr>
            <w:tcW w:w="720" w:type="pct"/>
            <w:noWrap/>
            <w:hideMark/>
          </w:tcPr>
          <w:p w14:paraId="3DEABF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71CB43A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6D12DC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8B19AD" w14:textId="77777777" w:rsidR="009D6827" w:rsidRPr="0003722A" w:rsidRDefault="009D6827" w:rsidP="0003722A">
            <w:pPr>
              <w:ind w:left="74" w:right="74"/>
              <w:rPr>
                <w:rFonts w:cstheme="minorHAnsi"/>
                <w:color w:val="000000"/>
              </w:rPr>
            </w:pPr>
            <w:r w:rsidRPr="0003722A">
              <w:rPr>
                <w:rFonts w:cstheme="minorHAnsi"/>
                <w:color w:val="000000"/>
              </w:rPr>
              <w:t>Guthega Skink</w:t>
            </w:r>
          </w:p>
        </w:tc>
        <w:tc>
          <w:tcPr>
            <w:tcW w:w="1676" w:type="pct"/>
          </w:tcPr>
          <w:p w14:paraId="0E64F0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Liopholis</w:t>
            </w:r>
            <w:proofErr w:type="spellEnd"/>
            <w:r w:rsidRPr="0003722A">
              <w:rPr>
                <w:rFonts w:cstheme="minorHAnsi"/>
                <w:i/>
                <w:iCs/>
                <w:color w:val="000000"/>
              </w:rPr>
              <w:t xml:space="preserve"> </w:t>
            </w:r>
            <w:proofErr w:type="spellStart"/>
            <w:r w:rsidRPr="0003722A">
              <w:rPr>
                <w:rFonts w:cstheme="minorHAnsi"/>
                <w:i/>
                <w:iCs/>
                <w:color w:val="000000"/>
              </w:rPr>
              <w:t>guthega</w:t>
            </w:r>
            <w:proofErr w:type="spellEnd"/>
          </w:p>
        </w:tc>
        <w:tc>
          <w:tcPr>
            <w:tcW w:w="720" w:type="pct"/>
            <w:noWrap/>
            <w:hideMark/>
          </w:tcPr>
          <w:p w14:paraId="51633D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729B9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D0488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1D6D3DB" w14:textId="77777777" w:rsidR="009D6827" w:rsidRPr="0003722A" w:rsidRDefault="009D6827" w:rsidP="0003722A">
            <w:pPr>
              <w:ind w:left="74" w:right="74"/>
              <w:rPr>
                <w:rFonts w:cstheme="minorHAnsi"/>
                <w:color w:val="000000"/>
              </w:rPr>
            </w:pPr>
            <w:r w:rsidRPr="0003722A">
              <w:rPr>
                <w:rFonts w:cstheme="minorHAnsi"/>
                <w:color w:val="000000"/>
              </w:rPr>
              <w:t xml:space="preserve">Heath Skink </w:t>
            </w:r>
          </w:p>
        </w:tc>
        <w:tc>
          <w:tcPr>
            <w:tcW w:w="1676" w:type="pct"/>
          </w:tcPr>
          <w:p w14:paraId="098A76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Liopholis</w:t>
            </w:r>
            <w:proofErr w:type="spellEnd"/>
            <w:r w:rsidRPr="0003722A">
              <w:rPr>
                <w:rFonts w:cstheme="minorHAnsi"/>
                <w:i/>
                <w:iCs/>
                <w:color w:val="000000"/>
              </w:rPr>
              <w:t xml:space="preserve"> </w:t>
            </w:r>
            <w:proofErr w:type="spellStart"/>
            <w:r w:rsidRPr="0003722A">
              <w:rPr>
                <w:rFonts w:cstheme="minorHAnsi"/>
                <w:i/>
                <w:iCs/>
                <w:color w:val="000000"/>
              </w:rPr>
              <w:t>multiscutata</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Egernia</w:t>
            </w:r>
            <w:proofErr w:type="spellEnd"/>
            <w:r w:rsidRPr="0003722A">
              <w:rPr>
                <w:rFonts w:cstheme="minorHAnsi"/>
                <w:i/>
                <w:iCs/>
                <w:color w:val="000000"/>
              </w:rPr>
              <w:t xml:space="preserve"> </w:t>
            </w:r>
            <w:proofErr w:type="spellStart"/>
            <w:r w:rsidRPr="0003722A">
              <w:rPr>
                <w:rFonts w:cstheme="minorHAnsi"/>
                <w:i/>
                <w:iCs/>
                <w:color w:val="000000"/>
              </w:rPr>
              <w:t>multiscutata</w:t>
            </w:r>
            <w:proofErr w:type="spellEnd"/>
            <w:r w:rsidRPr="0003722A">
              <w:rPr>
                <w:rFonts w:cstheme="minorHAnsi"/>
                <w:color w:val="000000"/>
              </w:rPr>
              <w:t>)</w:t>
            </w:r>
          </w:p>
        </w:tc>
        <w:tc>
          <w:tcPr>
            <w:tcW w:w="720" w:type="pct"/>
            <w:noWrap/>
            <w:hideMark/>
          </w:tcPr>
          <w:p w14:paraId="1FE5E6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1D844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57DD65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17AC05B" w14:textId="77777777" w:rsidR="009D6827" w:rsidRPr="0003722A" w:rsidRDefault="009D6827" w:rsidP="0003722A">
            <w:pPr>
              <w:ind w:left="74" w:right="74"/>
              <w:rPr>
                <w:rFonts w:cstheme="minorHAnsi"/>
                <w:color w:val="000000"/>
              </w:rPr>
            </w:pPr>
            <w:r w:rsidRPr="0003722A">
              <w:rPr>
                <w:rFonts w:cstheme="minorHAnsi"/>
                <w:color w:val="000000"/>
              </w:rPr>
              <w:t xml:space="preserve">Hooded </w:t>
            </w:r>
            <w:proofErr w:type="gramStart"/>
            <w:r w:rsidRPr="0003722A">
              <w:rPr>
                <w:rFonts w:cstheme="minorHAnsi"/>
                <w:color w:val="000000"/>
              </w:rPr>
              <w:t>Scaly-foot</w:t>
            </w:r>
            <w:proofErr w:type="gramEnd"/>
            <w:r w:rsidRPr="0003722A">
              <w:rPr>
                <w:rFonts w:cstheme="minorHAnsi"/>
                <w:color w:val="000000"/>
              </w:rPr>
              <w:t xml:space="preserve"> </w:t>
            </w:r>
          </w:p>
        </w:tc>
        <w:tc>
          <w:tcPr>
            <w:tcW w:w="1676" w:type="pct"/>
          </w:tcPr>
          <w:p w14:paraId="5D321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Pygopus</w:t>
            </w:r>
            <w:proofErr w:type="spellEnd"/>
            <w:r w:rsidRPr="0003722A">
              <w:rPr>
                <w:rFonts w:cstheme="minorHAnsi"/>
                <w:i/>
                <w:iCs/>
                <w:color w:val="000000"/>
              </w:rPr>
              <w:t xml:space="preserve"> </w:t>
            </w:r>
            <w:proofErr w:type="spellStart"/>
            <w:r w:rsidRPr="0003722A">
              <w:rPr>
                <w:rFonts w:cstheme="minorHAnsi"/>
                <w:i/>
                <w:iCs/>
                <w:color w:val="000000"/>
              </w:rPr>
              <w:t>schraderi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Pygopus</w:t>
            </w:r>
            <w:proofErr w:type="spellEnd"/>
            <w:r w:rsidRPr="0003722A">
              <w:rPr>
                <w:rFonts w:cstheme="minorHAnsi"/>
                <w:i/>
                <w:iCs/>
                <w:color w:val="000000"/>
              </w:rPr>
              <w:t xml:space="preserve"> </w:t>
            </w:r>
            <w:proofErr w:type="spellStart"/>
            <w:r w:rsidRPr="0003722A">
              <w:rPr>
                <w:rFonts w:cstheme="minorHAnsi"/>
                <w:i/>
                <w:iCs/>
                <w:color w:val="000000"/>
              </w:rPr>
              <w:t>nigriceps</w:t>
            </w:r>
            <w:proofErr w:type="spellEnd"/>
            <w:r w:rsidRPr="0003722A">
              <w:rPr>
                <w:rFonts w:cstheme="minorHAnsi"/>
                <w:color w:val="000000"/>
              </w:rPr>
              <w:t>)</w:t>
            </w:r>
          </w:p>
        </w:tc>
        <w:tc>
          <w:tcPr>
            <w:tcW w:w="720" w:type="pct"/>
            <w:noWrap/>
            <w:hideMark/>
          </w:tcPr>
          <w:p w14:paraId="65079D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041C0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1255B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950C71" w14:textId="77777777" w:rsidR="009D6827" w:rsidRPr="0003722A" w:rsidRDefault="009D6827" w:rsidP="0003722A">
            <w:pPr>
              <w:ind w:left="74" w:right="74"/>
              <w:rPr>
                <w:rFonts w:cstheme="minorHAnsi"/>
                <w:color w:val="000000"/>
              </w:rPr>
            </w:pPr>
            <w:r w:rsidRPr="0003722A">
              <w:rPr>
                <w:rFonts w:cstheme="minorHAnsi"/>
                <w:color w:val="000000"/>
              </w:rPr>
              <w:t>Lace Monitor</w:t>
            </w:r>
          </w:p>
        </w:tc>
        <w:tc>
          <w:tcPr>
            <w:tcW w:w="1676" w:type="pct"/>
          </w:tcPr>
          <w:p w14:paraId="5C0B2B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Varanus </w:t>
            </w:r>
            <w:proofErr w:type="spellStart"/>
            <w:r w:rsidRPr="0003722A">
              <w:rPr>
                <w:rFonts w:cstheme="minorHAnsi"/>
                <w:i/>
                <w:iCs/>
                <w:color w:val="000000"/>
              </w:rPr>
              <w:t>varius</w:t>
            </w:r>
            <w:proofErr w:type="spellEnd"/>
          </w:p>
        </w:tc>
        <w:tc>
          <w:tcPr>
            <w:tcW w:w="720" w:type="pct"/>
            <w:noWrap/>
            <w:hideMark/>
          </w:tcPr>
          <w:p w14:paraId="338D25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8DAD4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49DA1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06E59F0" w14:textId="77777777" w:rsidR="009D6827" w:rsidRPr="0003722A" w:rsidRDefault="009D6827" w:rsidP="0003722A">
            <w:pPr>
              <w:ind w:left="74" w:right="74"/>
              <w:rPr>
                <w:rFonts w:cstheme="minorHAnsi"/>
                <w:color w:val="000000"/>
              </w:rPr>
            </w:pPr>
            <w:r w:rsidRPr="0003722A">
              <w:rPr>
                <w:rFonts w:cstheme="minorHAnsi"/>
                <w:color w:val="000000"/>
              </w:rPr>
              <w:t>Leathery Turtle</w:t>
            </w:r>
          </w:p>
        </w:tc>
        <w:tc>
          <w:tcPr>
            <w:tcW w:w="1676" w:type="pct"/>
          </w:tcPr>
          <w:p w14:paraId="547D48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Dermochelys coriacea</w:t>
            </w:r>
          </w:p>
        </w:tc>
        <w:tc>
          <w:tcPr>
            <w:tcW w:w="720" w:type="pct"/>
            <w:noWrap/>
            <w:hideMark/>
          </w:tcPr>
          <w:p w14:paraId="656430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F9334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CB7DB4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418591" w14:textId="77777777" w:rsidR="009D6827" w:rsidRPr="0003722A" w:rsidRDefault="009D6827" w:rsidP="0003722A">
            <w:pPr>
              <w:ind w:left="74" w:right="74"/>
              <w:rPr>
                <w:rFonts w:cstheme="minorHAnsi"/>
                <w:color w:val="000000"/>
              </w:rPr>
            </w:pPr>
            <w:r w:rsidRPr="0003722A">
              <w:rPr>
                <w:rFonts w:cstheme="minorHAnsi"/>
                <w:color w:val="000000"/>
              </w:rPr>
              <w:t xml:space="preserve">Lined Earless Dragon </w:t>
            </w:r>
          </w:p>
        </w:tc>
        <w:tc>
          <w:tcPr>
            <w:tcW w:w="1676" w:type="pct"/>
          </w:tcPr>
          <w:p w14:paraId="6DADEF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petersi</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lineata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lineata</w:t>
            </w:r>
            <w:proofErr w:type="spellEnd"/>
            <w:r w:rsidRPr="0003722A">
              <w:rPr>
                <w:rFonts w:cstheme="minorHAnsi"/>
                <w:color w:val="000000"/>
              </w:rPr>
              <w:t>)</w:t>
            </w:r>
          </w:p>
        </w:tc>
        <w:tc>
          <w:tcPr>
            <w:tcW w:w="720" w:type="pct"/>
            <w:noWrap/>
            <w:hideMark/>
          </w:tcPr>
          <w:p w14:paraId="44C079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710DB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E477B1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64E387" w14:textId="77777777" w:rsidR="009D6827" w:rsidRPr="0003722A" w:rsidRDefault="009D6827" w:rsidP="0003722A">
            <w:pPr>
              <w:ind w:left="74" w:right="74"/>
              <w:rPr>
                <w:rFonts w:cstheme="minorHAnsi"/>
                <w:color w:val="000000"/>
              </w:rPr>
            </w:pPr>
            <w:r w:rsidRPr="0003722A">
              <w:rPr>
                <w:rFonts w:cstheme="minorHAnsi"/>
                <w:color w:val="000000"/>
              </w:rPr>
              <w:t xml:space="preserve">Mallee Worm-Lizard </w:t>
            </w:r>
          </w:p>
        </w:tc>
        <w:tc>
          <w:tcPr>
            <w:tcW w:w="1676" w:type="pct"/>
          </w:tcPr>
          <w:p w14:paraId="6D7981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aurita</w:t>
            </w:r>
            <w:proofErr w:type="spellEnd"/>
            <w:r w:rsidRPr="0003722A">
              <w:rPr>
                <w:rFonts w:cstheme="minorHAnsi"/>
                <w:color w:val="000000"/>
              </w:rPr>
              <w:t xml:space="preserve"> </w:t>
            </w:r>
          </w:p>
        </w:tc>
        <w:tc>
          <w:tcPr>
            <w:tcW w:w="720" w:type="pct"/>
            <w:noWrap/>
            <w:hideMark/>
          </w:tcPr>
          <w:p w14:paraId="696E60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A7890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672336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4A988B" w14:textId="77777777" w:rsidR="009D6827" w:rsidRPr="0003722A" w:rsidRDefault="009D6827" w:rsidP="0003722A">
            <w:pPr>
              <w:ind w:left="74" w:right="74"/>
              <w:rPr>
                <w:rFonts w:cstheme="minorHAnsi"/>
                <w:color w:val="000000"/>
              </w:rPr>
            </w:pPr>
            <w:r w:rsidRPr="0003722A">
              <w:rPr>
                <w:rFonts w:cstheme="minorHAnsi"/>
                <w:color w:val="000000"/>
              </w:rPr>
              <w:t xml:space="preserve">Masters' Snake </w:t>
            </w:r>
          </w:p>
        </w:tc>
        <w:tc>
          <w:tcPr>
            <w:tcW w:w="1676" w:type="pct"/>
          </w:tcPr>
          <w:p w14:paraId="33CAEF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Drysdalia</w:t>
            </w:r>
            <w:proofErr w:type="spellEnd"/>
            <w:r w:rsidRPr="0003722A">
              <w:rPr>
                <w:rFonts w:cstheme="minorHAnsi"/>
                <w:i/>
                <w:iCs/>
                <w:color w:val="000000"/>
              </w:rPr>
              <w:t xml:space="preserve"> </w:t>
            </w:r>
            <w:proofErr w:type="spellStart"/>
            <w:r w:rsidRPr="0003722A">
              <w:rPr>
                <w:rFonts w:cstheme="minorHAnsi"/>
                <w:i/>
                <w:iCs/>
                <w:color w:val="000000"/>
              </w:rPr>
              <w:t>mastersii</w:t>
            </w:r>
            <w:proofErr w:type="spellEnd"/>
            <w:r w:rsidRPr="0003722A">
              <w:rPr>
                <w:rFonts w:cstheme="minorHAnsi"/>
                <w:color w:val="000000"/>
              </w:rPr>
              <w:t xml:space="preserve"> </w:t>
            </w:r>
          </w:p>
        </w:tc>
        <w:tc>
          <w:tcPr>
            <w:tcW w:w="720" w:type="pct"/>
            <w:noWrap/>
            <w:hideMark/>
          </w:tcPr>
          <w:p w14:paraId="0B4953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7161D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13028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62B11D2" w14:textId="77777777" w:rsidR="009D6827" w:rsidRPr="0003722A" w:rsidRDefault="009D6827" w:rsidP="0003722A">
            <w:pPr>
              <w:ind w:left="74" w:right="74"/>
              <w:rPr>
                <w:rFonts w:cstheme="minorHAnsi"/>
                <w:color w:val="000000"/>
              </w:rPr>
            </w:pPr>
            <w:proofErr w:type="spellStart"/>
            <w:r w:rsidRPr="0003722A">
              <w:rPr>
                <w:rFonts w:cstheme="minorHAnsi"/>
                <w:color w:val="000000"/>
              </w:rPr>
              <w:t>Millewa</w:t>
            </w:r>
            <w:proofErr w:type="spellEnd"/>
            <w:r w:rsidRPr="0003722A">
              <w:rPr>
                <w:rFonts w:cstheme="minorHAnsi"/>
                <w:color w:val="000000"/>
              </w:rPr>
              <w:t xml:space="preserve"> Skink </w:t>
            </w:r>
          </w:p>
        </w:tc>
        <w:tc>
          <w:tcPr>
            <w:tcW w:w="1676" w:type="pct"/>
          </w:tcPr>
          <w:p w14:paraId="5D5774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Hemiergis</w:t>
            </w:r>
            <w:proofErr w:type="spellEnd"/>
            <w:r w:rsidRPr="0003722A">
              <w:rPr>
                <w:rFonts w:cstheme="minorHAnsi"/>
                <w:i/>
                <w:iCs/>
                <w:color w:val="000000"/>
              </w:rPr>
              <w:t xml:space="preserve"> </w:t>
            </w:r>
            <w:proofErr w:type="spellStart"/>
            <w:r w:rsidRPr="0003722A">
              <w:rPr>
                <w:rFonts w:cstheme="minorHAnsi"/>
                <w:i/>
                <w:iCs/>
                <w:color w:val="000000"/>
              </w:rPr>
              <w:t>millewae</w:t>
            </w:r>
            <w:proofErr w:type="spellEnd"/>
            <w:r w:rsidRPr="0003722A">
              <w:rPr>
                <w:rFonts w:cstheme="minorHAnsi"/>
                <w:color w:val="000000"/>
              </w:rPr>
              <w:t xml:space="preserve"> </w:t>
            </w:r>
          </w:p>
        </w:tc>
        <w:tc>
          <w:tcPr>
            <w:tcW w:w="720" w:type="pct"/>
            <w:noWrap/>
            <w:hideMark/>
          </w:tcPr>
          <w:p w14:paraId="7F1CB9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BF2FE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BAD5BD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854C91C" w14:textId="77777777" w:rsidR="009D6827" w:rsidRPr="0003722A" w:rsidRDefault="009D6827" w:rsidP="0003722A">
            <w:pPr>
              <w:ind w:left="74" w:right="74"/>
              <w:rPr>
                <w:rFonts w:cstheme="minorHAnsi"/>
                <w:color w:val="000000"/>
              </w:rPr>
            </w:pPr>
            <w:r w:rsidRPr="0003722A">
              <w:rPr>
                <w:rFonts w:cstheme="minorHAnsi"/>
                <w:color w:val="000000"/>
              </w:rPr>
              <w:lastRenderedPageBreak/>
              <w:t>Mountain Dragon Grampians form</w:t>
            </w:r>
          </w:p>
        </w:tc>
        <w:tc>
          <w:tcPr>
            <w:tcW w:w="1676" w:type="pct"/>
          </w:tcPr>
          <w:p w14:paraId="17B42F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Rankinia</w:t>
            </w:r>
            <w:proofErr w:type="spellEnd"/>
            <w:r w:rsidRPr="0003722A">
              <w:rPr>
                <w:rFonts w:cstheme="minorHAnsi"/>
                <w:i/>
                <w:iCs/>
                <w:color w:val="000000"/>
              </w:rPr>
              <w:t xml:space="preserve"> </w:t>
            </w:r>
            <w:proofErr w:type="spellStart"/>
            <w:r w:rsidRPr="0003722A">
              <w:rPr>
                <w:rFonts w:cstheme="minorHAnsi"/>
                <w:i/>
                <w:iCs/>
                <w:color w:val="000000"/>
              </w:rPr>
              <w:t>diemensis</w:t>
            </w:r>
            <w:proofErr w:type="spellEnd"/>
            <w:r w:rsidRPr="0003722A">
              <w:rPr>
                <w:rFonts w:cstheme="minorHAnsi"/>
                <w:color w:val="000000"/>
              </w:rPr>
              <w:t xml:space="preserve"> (Grampians)</w:t>
            </w:r>
          </w:p>
        </w:tc>
        <w:tc>
          <w:tcPr>
            <w:tcW w:w="720" w:type="pct"/>
            <w:noWrap/>
            <w:hideMark/>
          </w:tcPr>
          <w:p w14:paraId="7697FC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3FC7B6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C04A81" w:rsidRPr="00FD3180" w14:paraId="6EF4694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65DF2FFC" w14:textId="2E960D68" w:rsidR="00C04A81" w:rsidRPr="0003722A" w:rsidRDefault="00C04A81" w:rsidP="0003722A">
            <w:pPr>
              <w:ind w:left="74" w:right="74"/>
              <w:rPr>
                <w:rFonts w:cstheme="minorHAnsi"/>
                <w:color w:val="000000"/>
              </w:rPr>
            </w:pPr>
            <w:r w:rsidRPr="00C04A81">
              <w:rPr>
                <w:rFonts w:cstheme="minorHAnsi"/>
                <w:color w:val="000000"/>
              </w:rPr>
              <w:t>Mountain Skink</w:t>
            </w:r>
          </w:p>
        </w:tc>
        <w:tc>
          <w:tcPr>
            <w:tcW w:w="1676" w:type="pct"/>
          </w:tcPr>
          <w:p w14:paraId="3E40CF55" w14:textId="72C2C3BB"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04A81">
              <w:rPr>
                <w:rFonts w:cstheme="minorHAnsi"/>
                <w:i/>
                <w:iCs/>
                <w:color w:val="000000"/>
              </w:rPr>
              <w:t>Liopholis</w:t>
            </w:r>
            <w:proofErr w:type="spellEnd"/>
            <w:r w:rsidRPr="00C04A81">
              <w:rPr>
                <w:rFonts w:cstheme="minorHAnsi"/>
                <w:i/>
                <w:iCs/>
                <w:color w:val="000000"/>
              </w:rPr>
              <w:t xml:space="preserve"> </w:t>
            </w:r>
            <w:proofErr w:type="spellStart"/>
            <w:r w:rsidRPr="00C04A81">
              <w:rPr>
                <w:rFonts w:cstheme="minorHAnsi"/>
                <w:i/>
                <w:iCs/>
                <w:color w:val="000000"/>
              </w:rPr>
              <w:t>montana</w:t>
            </w:r>
            <w:proofErr w:type="spellEnd"/>
          </w:p>
        </w:tc>
        <w:tc>
          <w:tcPr>
            <w:tcW w:w="720" w:type="pct"/>
            <w:noWrap/>
          </w:tcPr>
          <w:p w14:paraId="575EC239" w14:textId="668AF472"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7" w:type="pct"/>
            <w:noWrap/>
          </w:tcPr>
          <w:p w14:paraId="694DF672" w14:textId="114855C1"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BC559F"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4AA344E" w14:textId="77777777" w:rsidR="009D6827" w:rsidRPr="0003722A" w:rsidRDefault="009D6827" w:rsidP="0003722A">
            <w:pPr>
              <w:ind w:left="74" w:right="74"/>
              <w:rPr>
                <w:rFonts w:cstheme="minorHAnsi"/>
                <w:color w:val="000000"/>
              </w:rPr>
            </w:pPr>
            <w:r w:rsidRPr="0003722A">
              <w:rPr>
                <w:rFonts w:cstheme="minorHAnsi"/>
                <w:color w:val="000000"/>
              </w:rPr>
              <w:t>Murray River Turtle</w:t>
            </w:r>
          </w:p>
        </w:tc>
        <w:tc>
          <w:tcPr>
            <w:tcW w:w="1676" w:type="pct"/>
          </w:tcPr>
          <w:p w14:paraId="40A57A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Emydura</w:t>
            </w:r>
            <w:proofErr w:type="spellEnd"/>
            <w:r w:rsidRPr="0003722A">
              <w:rPr>
                <w:rFonts w:cstheme="minorHAnsi"/>
                <w:i/>
                <w:iCs/>
                <w:color w:val="000000"/>
              </w:rPr>
              <w:t xml:space="preserve"> </w:t>
            </w:r>
            <w:proofErr w:type="spellStart"/>
            <w:r w:rsidRPr="0003722A">
              <w:rPr>
                <w:rFonts w:cstheme="minorHAnsi"/>
                <w:i/>
                <w:iCs/>
                <w:color w:val="000000"/>
              </w:rPr>
              <w:t>macquarii</w:t>
            </w:r>
            <w:proofErr w:type="spellEnd"/>
          </w:p>
        </w:tc>
        <w:tc>
          <w:tcPr>
            <w:tcW w:w="720" w:type="pct"/>
            <w:noWrap/>
            <w:hideMark/>
          </w:tcPr>
          <w:p w14:paraId="2757F0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3C0FD2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8E6A1BB"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2DA53B" w14:textId="77777777" w:rsidR="009D6827" w:rsidRPr="0003722A" w:rsidRDefault="009D6827" w:rsidP="0003722A">
            <w:pPr>
              <w:ind w:left="74" w:right="74"/>
              <w:rPr>
                <w:rFonts w:cstheme="minorHAnsi"/>
                <w:color w:val="000000"/>
              </w:rPr>
            </w:pPr>
            <w:r w:rsidRPr="0003722A">
              <w:rPr>
                <w:rFonts w:cstheme="minorHAnsi"/>
                <w:color w:val="000000"/>
              </w:rPr>
              <w:t>Pink-tailed Worm-Lizard</w:t>
            </w:r>
          </w:p>
        </w:tc>
        <w:tc>
          <w:tcPr>
            <w:tcW w:w="1676" w:type="pct"/>
          </w:tcPr>
          <w:p w14:paraId="6B2894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parapulchella</w:t>
            </w:r>
            <w:proofErr w:type="spellEnd"/>
          </w:p>
        </w:tc>
        <w:tc>
          <w:tcPr>
            <w:tcW w:w="720" w:type="pct"/>
            <w:noWrap/>
            <w:hideMark/>
          </w:tcPr>
          <w:p w14:paraId="0ED820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46DF1EC" w14:textId="77777777" w:rsidR="009D6827" w:rsidRPr="0003722A" w:rsidRDefault="009D6827" w:rsidP="00450224">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0865D9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2D76936" w14:textId="77777777" w:rsidR="009D6827" w:rsidRPr="0003722A" w:rsidRDefault="009D6827" w:rsidP="0003722A">
            <w:pPr>
              <w:ind w:left="74" w:right="74"/>
              <w:rPr>
                <w:rFonts w:cstheme="minorHAnsi"/>
                <w:color w:val="000000"/>
              </w:rPr>
            </w:pPr>
            <w:r w:rsidRPr="0003722A">
              <w:rPr>
                <w:rFonts w:cstheme="minorHAnsi"/>
                <w:color w:val="000000"/>
              </w:rPr>
              <w:t xml:space="preserve">Port Lincoln Snake </w:t>
            </w:r>
          </w:p>
        </w:tc>
        <w:tc>
          <w:tcPr>
            <w:tcW w:w="1676" w:type="pct"/>
          </w:tcPr>
          <w:p w14:paraId="3CEC14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Parasuta</w:t>
            </w:r>
            <w:proofErr w:type="spellEnd"/>
            <w:r w:rsidRPr="0003722A">
              <w:rPr>
                <w:rFonts w:cstheme="minorHAnsi"/>
                <w:i/>
                <w:iCs/>
                <w:color w:val="000000"/>
              </w:rPr>
              <w:t xml:space="preserve"> spectabilis</w:t>
            </w:r>
            <w:r w:rsidRPr="0003722A">
              <w:rPr>
                <w:rFonts w:cstheme="minorHAnsi"/>
                <w:color w:val="000000"/>
              </w:rPr>
              <w:t xml:space="preserve"> (originally listed as</w:t>
            </w:r>
            <w:r w:rsidRPr="0003722A">
              <w:rPr>
                <w:rFonts w:cstheme="minorHAnsi"/>
                <w:i/>
                <w:iCs/>
                <w:color w:val="000000"/>
              </w:rPr>
              <w:t xml:space="preserve"> Suta spectabilis</w:t>
            </w:r>
            <w:r w:rsidRPr="0003722A">
              <w:rPr>
                <w:rFonts w:cstheme="minorHAnsi"/>
                <w:color w:val="000000"/>
              </w:rPr>
              <w:t>)</w:t>
            </w:r>
          </w:p>
        </w:tc>
        <w:tc>
          <w:tcPr>
            <w:tcW w:w="720" w:type="pct"/>
            <w:noWrap/>
            <w:hideMark/>
          </w:tcPr>
          <w:p w14:paraId="47CD3C2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78ABD2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7E4C85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C1A2C8" w14:textId="77777777" w:rsidR="009D6827" w:rsidRPr="0003722A" w:rsidRDefault="009D6827" w:rsidP="0003722A">
            <w:pPr>
              <w:ind w:left="74" w:right="74"/>
              <w:rPr>
                <w:rFonts w:cstheme="minorHAnsi"/>
                <w:color w:val="000000"/>
              </w:rPr>
            </w:pPr>
            <w:r w:rsidRPr="0003722A">
              <w:rPr>
                <w:rFonts w:cstheme="minorHAnsi"/>
                <w:color w:val="000000"/>
              </w:rPr>
              <w:t>Red-</w:t>
            </w:r>
            <w:proofErr w:type="spellStart"/>
            <w:r w:rsidRPr="0003722A">
              <w:rPr>
                <w:rFonts w:cstheme="minorHAnsi"/>
                <w:color w:val="000000"/>
              </w:rPr>
              <w:t>naped</w:t>
            </w:r>
            <w:proofErr w:type="spellEnd"/>
            <w:r w:rsidRPr="0003722A">
              <w:rPr>
                <w:rFonts w:cstheme="minorHAnsi"/>
                <w:color w:val="000000"/>
              </w:rPr>
              <w:t xml:space="preserve"> Snake </w:t>
            </w:r>
          </w:p>
        </w:tc>
        <w:tc>
          <w:tcPr>
            <w:tcW w:w="1676" w:type="pct"/>
          </w:tcPr>
          <w:p w14:paraId="588E91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Furina </w:t>
            </w:r>
            <w:proofErr w:type="spellStart"/>
            <w:r w:rsidRPr="0003722A">
              <w:rPr>
                <w:rFonts w:cstheme="minorHAnsi"/>
                <w:i/>
                <w:iCs/>
                <w:color w:val="000000"/>
              </w:rPr>
              <w:t>diadema</w:t>
            </w:r>
            <w:proofErr w:type="spellEnd"/>
            <w:r w:rsidRPr="0003722A">
              <w:rPr>
                <w:rFonts w:cstheme="minorHAnsi"/>
                <w:color w:val="000000"/>
              </w:rPr>
              <w:t xml:space="preserve"> </w:t>
            </w:r>
          </w:p>
        </w:tc>
        <w:tc>
          <w:tcPr>
            <w:tcW w:w="720" w:type="pct"/>
            <w:noWrap/>
            <w:hideMark/>
          </w:tcPr>
          <w:p w14:paraId="706604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4D62F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C6ECC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EE6E0F1" w14:textId="77777777" w:rsidR="009D6827" w:rsidRPr="0003722A" w:rsidRDefault="009D6827" w:rsidP="0003722A">
            <w:pPr>
              <w:ind w:left="74" w:right="74"/>
              <w:rPr>
                <w:rFonts w:cstheme="minorHAnsi"/>
                <w:color w:val="000000"/>
              </w:rPr>
            </w:pPr>
            <w:r w:rsidRPr="0003722A">
              <w:rPr>
                <w:rFonts w:cstheme="minorHAnsi"/>
                <w:color w:val="000000"/>
              </w:rPr>
              <w:t xml:space="preserve">Rosenberg's Goanna </w:t>
            </w:r>
          </w:p>
        </w:tc>
        <w:tc>
          <w:tcPr>
            <w:tcW w:w="1676" w:type="pct"/>
          </w:tcPr>
          <w:p w14:paraId="1A5032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Varanus </w:t>
            </w:r>
            <w:proofErr w:type="spellStart"/>
            <w:r w:rsidRPr="0003722A">
              <w:rPr>
                <w:rFonts w:cstheme="minorHAnsi"/>
                <w:i/>
                <w:iCs/>
                <w:color w:val="000000"/>
              </w:rPr>
              <w:t>rosenbergi</w:t>
            </w:r>
            <w:proofErr w:type="spellEnd"/>
            <w:r w:rsidRPr="0003722A">
              <w:rPr>
                <w:rFonts w:cstheme="minorHAnsi"/>
                <w:color w:val="000000"/>
              </w:rPr>
              <w:t xml:space="preserve"> </w:t>
            </w:r>
          </w:p>
        </w:tc>
        <w:tc>
          <w:tcPr>
            <w:tcW w:w="720" w:type="pct"/>
            <w:noWrap/>
            <w:hideMark/>
          </w:tcPr>
          <w:p w14:paraId="11AF28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7B67C3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2D4C5F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76F9CB" w14:textId="77777777" w:rsidR="009D6827" w:rsidRPr="0003722A" w:rsidRDefault="009D6827" w:rsidP="0003722A">
            <w:pPr>
              <w:ind w:left="74" w:right="74"/>
              <w:rPr>
                <w:rFonts w:cstheme="minorHAnsi"/>
                <w:color w:val="000000"/>
              </w:rPr>
            </w:pPr>
            <w:r w:rsidRPr="0003722A">
              <w:rPr>
                <w:rFonts w:cstheme="minorHAnsi"/>
                <w:color w:val="000000"/>
              </w:rPr>
              <w:t>Saltbush Striped Skink</w:t>
            </w:r>
          </w:p>
        </w:tc>
        <w:tc>
          <w:tcPr>
            <w:tcW w:w="1676" w:type="pct"/>
          </w:tcPr>
          <w:p w14:paraId="5F59B6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Ctenotus</w:t>
            </w:r>
            <w:proofErr w:type="spellEnd"/>
            <w:r w:rsidRPr="0003722A">
              <w:rPr>
                <w:rFonts w:cstheme="minorHAnsi"/>
                <w:i/>
                <w:iCs/>
                <w:color w:val="000000"/>
              </w:rPr>
              <w:t xml:space="preserve"> </w:t>
            </w:r>
            <w:proofErr w:type="spellStart"/>
            <w:r w:rsidRPr="0003722A">
              <w:rPr>
                <w:rFonts w:cstheme="minorHAnsi"/>
                <w:i/>
                <w:iCs/>
                <w:color w:val="000000"/>
              </w:rPr>
              <w:t>olympicus</w:t>
            </w:r>
            <w:proofErr w:type="spellEnd"/>
          </w:p>
        </w:tc>
        <w:tc>
          <w:tcPr>
            <w:tcW w:w="720" w:type="pct"/>
            <w:noWrap/>
            <w:hideMark/>
          </w:tcPr>
          <w:p w14:paraId="0FC264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FA5485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37B4F7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BC3DF8" w14:textId="77777777" w:rsidR="009D6827" w:rsidRPr="0003722A" w:rsidRDefault="009D6827" w:rsidP="0003722A">
            <w:pPr>
              <w:ind w:left="74" w:right="74"/>
              <w:rPr>
                <w:rFonts w:cstheme="minorHAnsi"/>
                <w:color w:val="000000"/>
              </w:rPr>
            </w:pPr>
            <w:r w:rsidRPr="0003722A">
              <w:rPr>
                <w:rFonts w:cstheme="minorHAnsi"/>
                <w:color w:val="000000"/>
              </w:rPr>
              <w:t xml:space="preserve">Samphire Skink </w:t>
            </w:r>
          </w:p>
        </w:tc>
        <w:tc>
          <w:tcPr>
            <w:tcW w:w="1676" w:type="pct"/>
          </w:tcPr>
          <w:p w14:paraId="3BA242D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Morethia</w:t>
            </w:r>
            <w:proofErr w:type="spellEnd"/>
            <w:r w:rsidRPr="0003722A">
              <w:rPr>
                <w:rFonts w:cstheme="minorHAnsi"/>
                <w:i/>
                <w:iCs/>
                <w:color w:val="000000"/>
              </w:rPr>
              <w:t xml:space="preserve"> </w:t>
            </w:r>
            <w:proofErr w:type="spellStart"/>
            <w:r w:rsidRPr="0003722A">
              <w:rPr>
                <w:rFonts w:cstheme="minorHAnsi"/>
                <w:i/>
                <w:iCs/>
                <w:color w:val="000000"/>
              </w:rPr>
              <w:t>adelaidensis</w:t>
            </w:r>
            <w:proofErr w:type="spellEnd"/>
            <w:r w:rsidRPr="0003722A">
              <w:rPr>
                <w:rFonts w:cstheme="minorHAnsi"/>
                <w:color w:val="000000"/>
              </w:rPr>
              <w:t xml:space="preserve"> </w:t>
            </w:r>
          </w:p>
        </w:tc>
        <w:tc>
          <w:tcPr>
            <w:tcW w:w="720" w:type="pct"/>
            <w:noWrap/>
            <w:hideMark/>
          </w:tcPr>
          <w:p w14:paraId="5AE9F8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CF80F9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F02ABA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CA4CE91" w14:textId="77777777" w:rsidR="009D6827" w:rsidRPr="0003722A" w:rsidRDefault="009D6827" w:rsidP="0003722A">
            <w:pPr>
              <w:ind w:left="74" w:right="74"/>
              <w:rPr>
                <w:rFonts w:cstheme="minorHAnsi"/>
                <w:color w:val="000000"/>
              </w:rPr>
            </w:pPr>
            <w:r w:rsidRPr="0003722A">
              <w:rPr>
                <w:rFonts w:cstheme="minorHAnsi"/>
                <w:color w:val="000000"/>
              </w:rPr>
              <w:t>Small-scaled Snake</w:t>
            </w:r>
          </w:p>
        </w:tc>
        <w:tc>
          <w:tcPr>
            <w:tcW w:w="1676" w:type="pct"/>
          </w:tcPr>
          <w:p w14:paraId="799562F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Oxyuranus </w:t>
            </w:r>
            <w:proofErr w:type="spellStart"/>
            <w:r w:rsidRPr="0003722A">
              <w:rPr>
                <w:rFonts w:cstheme="minorHAnsi"/>
                <w:i/>
                <w:iCs/>
                <w:color w:val="000000"/>
              </w:rPr>
              <w:t>microlepidotus</w:t>
            </w:r>
            <w:proofErr w:type="spellEnd"/>
          </w:p>
        </w:tc>
        <w:tc>
          <w:tcPr>
            <w:tcW w:w="720" w:type="pct"/>
            <w:noWrap/>
            <w:hideMark/>
          </w:tcPr>
          <w:p w14:paraId="7301C8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67CDB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21A03AB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7FB1F5" w14:textId="77777777" w:rsidR="009D6827" w:rsidRPr="0003722A" w:rsidRDefault="009D6827" w:rsidP="0003722A">
            <w:pPr>
              <w:ind w:left="74" w:right="74"/>
              <w:rPr>
                <w:rFonts w:cstheme="minorHAnsi"/>
                <w:color w:val="000000"/>
              </w:rPr>
            </w:pPr>
            <w:r w:rsidRPr="0003722A">
              <w:rPr>
                <w:rFonts w:cstheme="minorHAnsi"/>
                <w:color w:val="000000"/>
              </w:rPr>
              <w:t>Striped Legless Lizard</w:t>
            </w:r>
          </w:p>
        </w:tc>
        <w:tc>
          <w:tcPr>
            <w:tcW w:w="1676" w:type="pct"/>
          </w:tcPr>
          <w:p w14:paraId="71DAD5B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Delma impar</w:t>
            </w:r>
          </w:p>
        </w:tc>
        <w:tc>
          <w:tcPr>
            <w:tcW w:w="720" w:type="pct"/>
            <w:noWrap/>
            <w:hideMark/>
          </w:tcPr>
          <w:p w14:paraId="734707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6E887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555A5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AFA2BD8" w14:textId="77777777" w:rsidR="009D6827" w:rsidRPr="0003722A" w:rsidRDefault="009D6827" w:rsidP="0003722A">
            <w:pPr>
              <w:ind w:left="74" w:right="74"/>
              <w:rPr>
                <w:rFonts w:cstheme="minorHAnsi"/>
                <w:color w:val="000000"/>
              </w:rPr>
            </w:pPr>
            <w:r w:rsidRPr="0003722A">
              <w:rPr>
                <w:rFonts w:cstheme="minorHAnsi"/>
                <w:color w:val="000000"/>
              </w:rPr>
              <w:t xml:space="preserve">Striped Worm-Lizard </w:t>
            </w:r>
          </w:p>
        </w:tc>
        <w:tc>
          <w:tcPr>
            <w:tcW w:w="1676" w:type="pct"/>
          </w:tcPr>
          <w:p w14:paraId="0A70C66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striolata</w:t>
            </w:r>
            <w:proofErr w:type="spellEnd"/>
            <w:r w:rsidRPr="0003722A">
              <w:rPr>
                <w:rFonts w:cstheme="minorHAnsi"/>
                <w:color w:val="000000"/>
              </w:rPr>
              <w:t xml:space="preserve"> </w:t>
            </w:r>
          </w:p>
        </w:tc>
        <w:tc>
          <w:tcPr>
            <w:tcW w:w="720" w:type="pct"/>
            <w:noWrap/>
            <w:hideMark/>
          </w:tcPr>
          <w:p w14:paraId="237720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C2A71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6D470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C76BDCD" w14:textId="77777777" w:rsidR="009D6827" w:rsidRPr="0003722A" w:rsidRDefault="009D6827" w:rsidP="0003722A">
            <w:pPr>
              <w:ind w:left="74" w:right="74"/>
              <w:rPr>
                <w:rFonts w:cstheme="minorHAnsi"/>
                <w:color w:val="000000"/>
              </w:rPr>
            </w:pPr>
            <w:r w:rsidRPr="0003722A">
              <w:rPr>
                <w:rFonts w:cstheme="minorHAnsi"/>
                <w:color w:val="000000"/>
              </w:rPr>
              <w:t xml:space="preserve">Swamp Skink </w:t>
            </w:r>
          </w:p>
        </w:tc>
        <w:tc>
          <w:tcPr>
            <w:tcW w:w="1676" w:type="pct"/>
          </w:tcPr>
          <w:p w14:paraId="625C3C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Lissolepis</w:t>
            </w:r>
            <w:proofErr w:type="spellEnd"/>
            <w:r w:rsidRPr="0003722A">
              <w:rPr>
                <w:rFonts w:cstheme="minorHAnsi"/>
                <w:i/>
                <w:iCs/>
                <w:color w:val="000000"/>
              </w:rPr>
              <w:t xml:space="preserve"> </w:t>
            </w:r>
            <w:proofErr w:type="spellStart"/>
            <w:r w:rsidRPr="0003722A">
              <w:rPr>
                <w:rFonts w:cstheme="minorHAnsi"/>
                <w:i/>
                <w:iCs/>
                <w:color w:val="000000"/>
              </w:rPr>
              <w:t>coventryi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Egernia</w:t>
            </w:r>
            <w:proofErr w:type="spellEnd"/>
            <w:r w:rsidRPr="0003722A">
              <w:rPr>
                <w:rFonts w:cstheme="minorHAnsi"/>
                <w:i/>
                <w:iCs/>
                <w:color w:val="000000"/>
              </w:rPr>
              <w:t xml:space="preserve"> </w:t>
            </w:r>
            <w:proofErr w:type="spellStart"/>
            <w:r w:rsidRPr="0003722A">
              <w:rPr>
                <w:rFonts w:cstheme="minorHAnsi"/>
                <w:i/>
                <w:iCs/>
                <w:color w:val="000000"/>
              </w:rPr>
              <w:t>coventryi</w:t>
            </w:r>
            <w:proofErr w:type="spellEnd"/>
            <w:r w:rsidRPr="0003722A">
              <w:rPr>
                <w:rFonts w:cstheme="minorHAnsi"/>
                <w:color w:val="000000"/>
              </w:rPr>
              <w:t>)</w:t>
            </w:r>
          </w:p>
        </w:tc>
        <w:tc>
          <w:tcPr>
            <w:tcW w:w="720" w:type="pct"/>
            <w:noWrap/>
            <w:hideMark/>
          </w:tcPr>
          <w:p w14:paraId="07847B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092F9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616EF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849B22D" w14:textId="77777777" w:rsidR="009D6827" w:rsidRPr="0003722A" w:rsidRDefault="009D6827" w:rsidP="0003722A">
            <w:pPr>
              <w:ind w:left="74" w:right="74"/>
              <w:rPr>
                <w:rFonts w:cstheme="minorHAnsi"/>
                <w:color w:val="000000"/>
              </w:rPr>
            </w:pPr>
            <w:r w:rsidRPr="0003722A">
              <w:rPr>
                <w:rFonts w:cstheme="minorHAnsi"/>
                <w:color w:val="000000"/>
              </w:rPr>
              <w:t>Tussock Skink</w:t>
            </w:r>
          </w:p>
        </w:tc>
        <w:tc>
          <w:tcPr>
            <w:tcW w:w="1676" w:type="pct"/>
          </w:tcPr>
          <w:p w14:paraId="3E4552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pagenstecheri</w:t>
            </w:r>
            <w:proofErr w:type="spellEnd"/>
            <w:r w:rsidRPr="0003722A">
              <w:rPr>
                <w:rFonts w:cstheme="minorHAnsi"/>
                <w:i/>
                <w:iCs/>
                <w:color w:val="000000"/>
              </w:rPr>
              <w:t xml:space="preserve"> </w:t>
            </w:r>
            <w:r w:rsidRPr="0003722A">
              <w:rPr>
                <w:rFonts w:cstheme="minorHAnsi"/>
                <w:color w:val="000000"/>
              </w:rPr>
              <w:t>(High Country)</w:t>
            </w:r>
          </w:p>
        </w:tc>
        <w:tc>
          <w:tcPr>
            <w:tcW w:w="720" w:type="pct"/>
            <w:noWrap/>
            <w:hideMark/>
          </w:tcPr>
          <w:p w14:paraId="047191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3E41E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F2BF02"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1EB44A4" w14:textId="77777777" w:rsidR="009D6827" w:rsidRPr="0003722A" w:rsidRDefault="009D6827" w:rsidP="0003722A">
            <w:pPr>
              <w:ind w:left="74" w:right="74"/>
              <w:rPr>
                <w:rFonts w:cstheme="minorHAnsi"/>
                <w:color w:val="000000"/>
              </w:rPr>
            </w:pPr>
            <w:r w:rsidRPr="0003722A">
              <w:rPr>
                <w:rFonts w:cstheme="minorHAnsi"/>
                <w:color w:val="000000"/>
              </w:rPr>
              <w:t>Tussock Skink</w:t>
            </w:r>
          </w:p>
        </w:tc>
        <w:tc>
          <w:tcPr>
            <w:tcW w:w="1676" w:type="pct"/>
          </w:tcPr>
          <w:p w14:paraId="39B4F6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pagenstecheri</w:t>
            </w:r>
            <w:proofErr w:type="spellEnd"/>
            <w:r w:rsidRPr="0003722A">
              <w:rPr>
                <w:rFonts w:cstheme="minorHAnsi"/>
                <w:i/>
                <w:iCs/>
                <w:color w:val="000000"/>
              </w:rPr>
              <w:t xml:space="preserve"> </w:t>
            </w:r>
            <w:r w:rsidRPr="0003722A">
              <w:rPr>
                <w:rFonts w:cstheme="minorHAnsi"/>
                <w:color w:val="000000"/>
              </w:rPr>
              <w:t>(Volcanic Plains)</w:t>
            </w:r>
          </w:p>
        </w:tc>
        <w:tc>
          <w:tcPr>
            <w:tcW w:w="720" w:type="pct"/>
            <w:noWrap/>
            <w:hideMark/>
          </w:tcPr>
          <w:p w14:paraId="6E63A1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F3846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3011C0F0" w14:textId="73735DCB" w:rsidR="00081ECC" w:rsidRDefault="00081ECC">
      <w:pPr>
        <w:rPr>
          <w:rFonts w:asciiTheme="majorHAnsi" w:eastAsiaTheme="majorEastAsia" w:hAnsiTheme="majorHAnsi" w:cstheme="majorBidi"/>
          <w:b/>
          <w:bCs/>
          <w:color w:val="201547" w:themeColor="text2"/>
          <w:spacing w:val="-2"/>
          <w:sz w:val="32"/>
          <w:szCs w:val="26"/>
        </w:rPr>
      </w:pPr>
      <w:bookmarkStart w:id="63" w:name="_Toc78212725"/>
    </w:p>
    <w:p w14:paraId="7796697E" w14:textId="6E46E024" w:rsidR="009D6827" w:rsidRDefault="009D6827" w:rsidP="009D6827">
      <w:pPr>
        <w:pStyle w:val="Heading2"/>
      </w:pPr>
      <w:bookmarkStart w:id="64" w:name="_Toc136877759"/>
      <w:r>
        <w:t>Amphibians</w:t>
      </w:r>
      <w:bookmarkEnd w:id="63"/>
      <w:bookmarkEnd w:id="64"/>
      <w:r>
        <w:t xml:space="preserve"> </w:t>
      </w:r>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03722A" w14:paraId="6DF45081" w14:textId="77777777" w:rsidTr="0068718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hideMark/>
          </w:tcPr>
          <w:p w14:paraId="605A08B3"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tcPr>
          <w:p w14:paraId="790C93AA"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hideMark/>
          </w:tcPr>
          <w:p w14:paraId="7289DC63"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hideMark/>
          </w:tcPr>
          <w:p w14:paraId="2DD8B71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0F17BAE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C167B0" w14:textId="77777777" w:rsidR="009D6827" w:rsidRPr="0003722A" w:rsidRDefault="009D6827" w:rsidP="0003722A">
            <w:pPr>
              <w:ind w:left="74" w:right="74"/>
              <w:rPr>
                <w:rFonts w:cstheme="minorHAnsi"/>
                <w:color w:val="000000"/>
              </w:rPr>
            </w:pPr>
            <w:r w:rsidRPr="0003722A">
              <w:rPr>
                <w:rFonts w:cstheme="minorHAnsi"/>
                <w:color w:val="000000"/>
              </w:rPr>
              <w:t>Alpine Tree Frog</w:t>
            </w:r>
          </w:p>
        </w:tc>
        <w:tc>
          <w:tcPr>
            <w:tcW w:w="1676" w:type="pct"/>
          </w:tcPr>
          <w:p w14:paraId="26B3AA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verreauxii</w:t>
            </w:r>
            <w:proofErr w:type="spellEnd"/>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720" w:type="pct"/>
            <w:noWrap/>
            <w:hideMark/>
          </w:tcPr>
          <w:p w14:paraId="559FAE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9E847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5D0863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C69D635" w14:textId="77777777" w:rsidR="009D6827" w:rsidRPr="0003722A" w:rsidRDefault="009D6827" w:rsidP="0003722A">
            <w:pPr>
              <w:ind w:left="74" w:right="74"/>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Frog</w:t>
            </w:r>
          </w:p>
        </w:tc>
        <w:tc>
          <w:tcPr>
            <w:tcW w:w="1676" w:type="pct"/>
          </w:tcPr>
          <w:p w14:paraId="234B82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Philoria</w:t>
            </w:r>
            <w:proofErr w:type="spellEnd"/>
            <w:r w:rsidRPr="0003722A">
              <w:rPr>
                <w:rFonts w:cstheme="minorHAnsi"/>
                <w:i/>
                <w:iCs/>
                <w:color w:val="000000"/>
              </w:rPr>
              <w:t xml:space="preserve"> </w:t>
            </w:r>
            <w:proofErr w:type="spellStart"/>
            <w:r w:rsidRPr="0003722A">
              <w:rPr>
                <w:rFonts w:cstheme="minorHAnsi"/>
                <w:i/>
                <w:iCs/>
                <w:color w:val="000000"/>
              </w:rPr>
              <w:t>frosti</w:t>
            </w:r>
            <w:proofErr w:type="spellEnd"/>
          </w:p>
        </w:tc>
        <w:tc>
          <w:tcPr>
            <w:tcW w:w="720" w:type="pct"/>
            <w:noWrap/>
            <w:hideMark/>
          </w:tcPr>
          <w:p w14:paraId="22CBDB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01AD70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0BA13FC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BB9A5FA" w14:textId="77777777" w:rsidR="009D6827" w:rsidRPr="0003722A" w:rsidRDefault="009D6827" w:rsidP="0003722A">
            <w:pPr>
              <w:ind w:left="74" w:right="74"/>
              <w:rPr>
                <w:rFonts w:cstheme="minorHAnsi"/>
                <w:color w:val="000000"/>
              </w:rPr>
            </w:pPr>
            <w:proofErr w:type="spellStart"/>
            <w:r w:rsidRPr="0003722A">
              <w:rPr>
                <w:rFonts w:cstheme="minorHAnsi"/>
                <w:color w:val="000000"/>
              </w:rPr>
              <w:t>Booroolong</w:t>
            </w:r>
            <w:proofErr w:type="spellEnd"/>
            <w:r w:rsidRPr="0003722A">
              <w:rPr>
                <w:rFonts w:cstheme="minorHAnsi"/>
                <w:color w:val="000000"/>
              </w:rPr>
              <w:t xml:space="preserve"> Tree Frog</w:t>
            </w:r>
          </w:p>
        </w:tc>
        <w:tc>
          <w:tcPr>
            <w:tcW w:w="1676" w:type="pct"/>
          </w:tcPr>
          <w:p w14:paraId="7C21490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booroolongensis</w:t>
            </w:r>
            <w:proofErr w:type="spellEnd"/>
          </w:p>
        </w:tc>
        <w:tc>
          <w:tcPr>
            <w:tcW w:w="720" w:type="pct"/>
            <w:noWrap/>
            <w:hideMark/>
          </w:tcPr>
          <w:p w14:paraId="23FA7565" w14:textId="6F55581B"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5A7668D9" w14:textId="382205F6"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2CAF7FC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185AD5" w14:textId="77777777" w:rsidR="009D6827" w:rsidRPr="0003722A" w:rsidRDefault="009D6827" w:rsidP="0003722A">
            <w:pPr>
              <w:ind w:left="74" w:right="74"/>
              <w:rPr>
                <w:rFonts w:cstheme="minorHAnsi"/>
                <w:color w:val="000000"/>
              </w:rPr>
            </w:pPr>
            <w:r w:rsidRPr="0003722A">
              <w:rPr>
                <w:rFonts w:cstheme="minorHAnsi"/>
                <w:color w:val="000000"/>
              </w:rPr>
              <w:t xml:space="preserve">Brown Toadlet </w:t>
            </w:r>
          </w:p>
        </w:tc>
        <w:tc>
          <w:tcPr>
            <w:tcW w:w="1676" w:type="pct"/>
          </w:tcPr>
          <w:p w14:paraId="756177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Pseudophryne</w:t>
            </w:r>
            <w:proofErr w:type="spellEnd"/>
            <w:r w:rsidRPr="0003722A">
              <w:rPr>
                <w:rFonts w:cstheme="minorHAnsi"/>
                <w:i/>
                <w:iCs/>
                <w:color w:val="000000"/>
              </w:rPr>
              <w:t xml:space="preserve"> </w:t>
            </w:r>
            <w:proofErr w:type="spellStart"/>
            <w:r w:rsidRPr="0003722A">
              <w:rPr>
                <w:rFonts w:cstheme="minorHAnsi"/>
                <w:i/>
                <w:iCs/>
                <w:color w:val="000000"/>
              </w:rPr>
              <w:t>bibronii</w:t>
            </w:r>
            <w:proofErr w:type="spellEnd"/>
            <w:r w:rsidRPr="0003722A">
              <w:rPr>
                <w:rFonts w:cstheme="minorHAnsi"/>
                <w:color w:val="000000"/>
              </w:rPr>
              <w:t xml:space="preserve"> </w:t>
            </w:r>
          </w:p>
        </w:tc>
        <w:tc>
          <w:tcPr>
            <w:tcW w:w="720" w:type="pct"/>
            <w:noWrap/>
            <w:hideMark/>
          </w:tcPr>
          <w:p w14:paraId="372A50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6D6DE9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5819535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C56CD3" w14:textId="77777777" w:rsidR="009D6827" w:rsidRPr="0003722A" w:rsidRDefault="009D6827" w:rsidP="0003722A">
            <w:pPr>
              <w:ind w:left="74" w:right="74"/>
              <w:rPr>
                <w:rFonts w:cstheme="minorHAnsi"/>
                <w:color w:val="000000"/>
              </w:rPr>
            </w:pPr>
            <w:r w:rsidRPr="0003722A">
              <w:rPr>
                <w:rFonts w:cstheme="minorHAnsi"/>
                <w:color w:val="000000"/>
              </w:rPr>
              <w:t xml:space="preserve">Giant Bullfrog </w:t>
            </w:r>
          </w:p>
        </w:tc>
        <w:tc>
          <w:tcPr>
            <w:tcW w:w="1676" w:type="pct"/>
          </w:tcPr>
          <w:p w14:paraId="27ECC6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Limnodynastes</w:t>
            </w:r>
            <w:proofErr w:type="spellEnd"/>
            <w:r w:rsidRPr="0003722A">
              <w:rPr>
                <w:rFonts w:cstheme="minorHAnsi"/>
                <w:i/>
                <w:iCs/>
                <w:color w:val="000000"/>
              </w:rPr>
              <w:t xml:space="preserve"> </w:t>
            </w:r>
            <w:proofErr w:type="spellStart"/>
            <w:r w:rsidRPr="0003722A">
              <w:rPr>
                <w:rFonts w:cstheme="minorHAnsi"/>
                <w:i/>
                <w:iCs/>
                <w:color w:val="000000"/>
              </w:rPr>
              <w:t>interioris</w:t>
            </w:r>
            <w:proofErr w:type="spellEnd"/>
            <w:r w:rsidRPr="0003722A">
              <w:rPr>
                <w:rFonts w:cstheme="minorHAnsi"/>
                <w:i/>
                <w:iCs/>
                <w:color w:val="000000"/>
              </w:rPr>
              <w:t xml:space="preserve"> </w:t>
            </w:r>
          </w:p>
        </w:tc>
        <w:tc>
          <w:tcPr>
            <w:tcW w:w="720" w:type="pct"/>
            <w:noWrap/>
            <w:hideMark/>
          </w:tcPr>
          <w:p w14:paraId="418F98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CC7CD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42EB88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E9ECA3B" w14:textId="77777777" w:rsidR="009D6827" w:rsidRPr="0003722A" w:rsidRDefault="009D6827" w:rsidP="0003722A">
            <w:pPr>
              <w:ind w:left="74" w:right="74"/>
              <w:rPr>
                <w:rFonts w:cstheme="minorHAnsi"/>
                <w:color w:val="000000"/>
              </w:rPr>
            </w:pPr>
            <w:r w:rsidRPr="0003722A">
              <w:rPr>
                <w:rFonts w:cstheme="minorHAnsi"/>
                <w:color w:val="000000"/>
              </w:rPr>
              <w:t>Giant Burrowing Frog</w:t>
            </w:r>
          </w:p>
        </w:tc>
        <w:tc>
          <w:tcPr>
            <w:tcW w:w="1676" w:type="pct"/>
          </w:tcPr>
          <w:p w14:paraId="0CC117E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Heleioporus</w:t>
            </w:r>
            <w:proofErr w:type="spellEnd"/>
            <w:r w:rsidRPr="0003722A">
              <w:rPr>
                <w:rFonts w:cstheme="minorHAnsi"/>
                <w:i/>
                <w:iCs/>
                <w:color w:val="000000"/>
              </w:rPr>
              <w:t xml:space="preserve"> </w:t>
            </w:r>
            <w:proofErr w:type="spellStart"/>
            <w:r w:rsidRPr="0003722A">
              <w:rPr>
                <w:rFonts w:cstheme="minorHAnsi"/>
                <w:i/>
                <w:iCs/>
                <w:color w:val="000000"/>
              </w:rPr>
              <w:t>australiacus</w:t>
            </w:r>
            <w:proofErr w:type="spellEnd"/>
          </w:p>
        </w:tc>
        <w:tc>
          <w:tcPr>
            <w:tcW w:w="720" w:type="pct"/>
            <w:noWrap/>
            <w:hideMark/>
          </w:tcPr>
          <w:p w14:paraId="66BF6E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58EF02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6F909AE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6A5DB9" w14:textId="77777777" w:rsidR="009D6827" w:rsidRPr="0003722A" w:rsidRDefault="009D6827" w:rsidP="0003722A">
            <w:pPr>
              <w:ind w:left="74" w:right="74"/>
              <w:rPr>
                <w:rFonts w:cstheme="minorHAnsi"/>
                <w:color w:val="000000"/>
              </w:rPr>
            </w:pPr>
            <w:r w:rsidRPr="0003722A">
              <w:rPr>
                <w:rFonts w:cstheme="minorHAnsi"/>
                <w:color w:val="000000"/>
              </w:rPr>
              <w:t>Growling Grass Frog</w:t>
            </w:r>
          </w:p>
        </w:tc>
        <w:tc>
          <w:tcPr>
            <w:tcW w:w="1676" w:type="pct"/>
          </w:tcPr>
          <w:p w14:paraId="5E9A690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raniformis</w:t>
            </w:r>
            <w:proofErr w:type="spellEnd"/>
          </w:p>
        </w:tc>
        <w:tc>
          <w:tcPr>
            <w:tcW w:w="720" w:type="pct"/>
            <w:noWrap/>
            <w:hideMark/>
          </w:tcPr>
          <w:p w14:paraId="64BB53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1853D6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03722A" w14:paraId="11A4523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993D356" w14:textId="77777777" w:rsidR="009D6827" w:rsidRPr="0003722A" w:rsidRDefault="009D6827" w:rsidP="0003722A">
            <w:pPr>
              <w:ind w:left="74" w:right="74"/>
              <w:rPr>
                <w:rFonts w:cstheme="minorHAnsi"/>
                <w:color w:val="000000"/>
              </w:rPr>
            </w:pPr>
            <w:proofErr w:type="spellStart"/>
            <w:r w:rsidRPr="0003722A">
              <w:rPr>
                <w:rFonts w:cstheme="minorHAnsi"/>
                <w:color w:val="000000"/>
              </w:rPr>
              <w:t>Keferstein's</w:t>
            </w:r>
            <w:proofErr w:type="spellEnd"/>
            <w:r w:rsidRPr="0003722A">
              <w:rPr>
                <w:rFonts w:cstheme="minorHAnsi"/>
                <w:color w:val="000000"/>
              </w:rPr>
              <w:t xml:space="preserve"> Tree Frog</w:t>
            </w:r>
          </w:p>
        </w:tc>
        <w:tc>
          <w:tcPr>
            <w:tcW w:w="1676" w:type="pct"/>
          </w:tcPr>
          <w:p w14:paraId="571F3E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dentata</w:t>
            </w:r>
          </w:p>
        </w:tc>
        <w:tc>
          <w:tcPr>
            <w:tcW w:w="720" w:type="pct"/>
            <w:noWrap/>
            <w:hideMark/>
          </w:tcPr>
          <w:p w14:paraId="64AC4C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0F4FD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3AFCA1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2C91E2B" w14:textId="77777777" w:rsidR="009D6827" w:rsidRPr="0003722A" w:rsidRDefault="009D6827" w:rsidP="0003722A">
            <w:pPr>
              <w:ind w:left="74" w:right="74"/>
              <w:rPr>
                <w:rFonts w:cstheme="minorHAnsi"/>
                <w:color w:val="000000"/>
              </w:rPr>
            </w:pPr>
            <w:r w:rsidRPr="0003722A">
              <w:rPr>
                <w:rFonts w:cstheme="minorHAnsi"/>
                <w:color w:val="000000"/>
              </w:rPr>
              <w:t xml:space="preserve">Martin's Toadlet </w:t>
            </w:r>
          </w:p>
        </w:tc>
        <w:tc>
          <w:tcPr>
            <w:tcW w:w="1676" w:type="pct"/>
          </w:tcPr>
          <w:p w14:paraId="78970D9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Uperoleia</w:t>
            </w:r>
            <w:proofErr w:type="spellEnd"/>
            <w:r w:rsidRPr="0003722A">
              <w:rPr>
                <w:rFonts w:cstheme="minorHAnsi"/>
                <w:i/>
                <w:iCs/>
                <w:color w:val="000000"/>
              </w:rPr>
              <w:t xml:space="preserve"> martini</w:t>
            </w:r>
            <w:r w:rsidRPr="0003722A">
              <w:rPr>
                <w:rFonts w:cstheme="minorHAnsi"/>
                <w:color w:val="000000"/>
              </w:rPr>
              <w:t xml:space="preserve"> </w:t>
            </w:r>
          </w:p>
        </w:tc>
        <w:tc>
          <w:tcPr>
            <w:tcW w:w="720" w:type="pct"/>
            <w:noWrap/>
            <w:hideMark/>
          </w:tcPr>
          <w:p w14:paraId="55F06B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35875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5A3F361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E82CB8" w14:textId="77777777" w:rsidR="009D6827" w:rsidRPr="0003722A" w:rsidRDefault="009D6827" w:rsidP="0003722A">
            <w:pPr>
              <w:ind w:left="74" w:right="74"/>
              <w:rPr>
                <w:rFonts w:cstheme="minorHAnsi"/>
                <w:color w:val="000000"/>
              </w:rPr>
            </w:pPr>
            <w:r w:rsidRPr="0003722A">
              <w:rPr>
                <w:rFonts w:cstheme="minorHAnsi"/>
                <w:color w:val="000000"/>
              </w:rPr>
              <w:t xml:space="preserve">Rugose Toadlet </w:t>
            </w:r>
          </w:p>
        </w:tc>
        <w:tc>
          <w:tcPr>
            <w:tcW w:w="1676" w:type="pct"/>
          </w:tcPr>
          <w:p w14:paraId="1B0865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Uperoleia</w:t>
            </w:r>
            <w:proofErr w:type="spellEnd"/>
            <w:r w:rsidRPr="0003722A">
              <w:rPr>
                <w:rFonts w:cstheme="minorHAnsi"/>
                <w:i/>
                <w:iCs/>
                <w:color w:val="000000"/>
              </w:rPr>
              <w:t xml:space="preserve"> rugosa</w:t>
            </w:r>
            <w:r w:rsidRPr="0003722A">
              <w:rPr>
                <w:rFonts w:cstheme="minorHAnsi"/>
                <w:color w:val="000000"/>
              </w:rPr>
              <w:t xml:space="preserve"> </w:t>
            </w:r>
          </w:p>
        </w:tc>
        <w:tc>
          <w:tcPr>
            <w:tcW w:w="720" w:type="pct"/>
            <w:noWrap/>
            <w:hideMark/>
          </w:tcPr>
          <w:p w14:paraId="2C2658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62EBE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C87C36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0B2A55" w14:textId="77777777" w:rsidR="009D6827" w:rsidRPr="0003722A" w:rsidRDefault="009D6827" w:rsidP="0003722A">
            <w:pPr>
              <w:ind w:left="74" w:right="74"/>
              <w:rPr>
                <w:rFonts w:cstheme="minorHAnsi"/>
                <w:color w:val="000000"/>
              </w:rPr>
            </w:pPr>
            <w:r w:rsidRPr="0003722A">
              <w:rPr>
                <w:rFonts w:cstheme="minorHAnsi"/>
                <w:color w:val="000000"/>
              </w:rPr>
              <w:t>Sloane's Froglet</w:t>
            </w:r>
          </w:p>
        </w:tc>
        <w:tc>
          <w:tcPr>
            <w:tcW w:w="1676" w:type="pct"/>
          </w:tcPr>
          <w:p w14:paraId="3563E3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Crinia </w:t>
            </w:r>
            <w:proofErr w:type="spellStart"/>
            <w:r w:rsidRPr="0003722A">
              <w:rPr>
                <w:rFonts w:cstheme="minorHAnsi"/>
                <w:i/>
                <w:iCs/>
                <w:color w:val="000000"/>
              </w:rPr>
              <w:t>sloanei</w:t>
            </w:r>
            <w:proofErr w:type="spellEnd"/>
          </w:p>
        </w:tc>
        <w:tc>
          <w:tcPr>
            <w:tcW w:w="720" w:type="pct"/>
            <w:noWrap/>
            <w:hideMark/>
          </w:tcPr>
          <w:p w14:paraId="540D6A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1BD0C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21B8763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F5F3535" w14:textId="77777777" w:rsidR="009D6827" w:rsidRPr="0003722A" w:rsidRDefault="009D6827" w:rsidP="0003722A">
            <w:pPr>
              <w:ind w:left="74" w:right="74"/>
              <w:rPr>
                <w:rFonts w:cstheme="minorHAnsi"/>
                <w:color w:val="000000"/>
              </w:rPr>
            </w:pPr>
            <w:r w:rsidRPr="0003722A">
              <w:rPr>
                <w:rFonts w:cstheme="minorHAnsi"/>
                <w:color w:val="000000"/>
              </w:rPr>
              <w:t>Southern Barred Frog</w:t>
            </w:r>
          </w:p>
        </w:tc>
        <w:tc>
          <w:tcPr>
            <w:tcW w:w="1676" w:type="pct"/>
          </w:tcPr>
          <w:p w14:paraId="72890B7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Mixophyes</w:t>
            </w:r>
            <w:proofErr w:type="spellEnd"/>
            <w:r w:rsidRPr="0003722A">
              <w:rPr>
                <w:rFonts w:cstheme="minorHAnsi"/>
                <w:i/>
                <w:iCs/>
                <w:color w:val="000000"/>
              </w:rPr>
              <w:t xml:space="preserve"> </w:t>
            </w:r>
            <w:proofErr w:type="spellStart"/>
            <w:r w:rsidRPr="0003722A">
              <w:rPr>
                <w:rFonts w:cstheme="minorHAnsi"/>
                <w:i/>
                <w:iCs/>
                <w:color w:val="000000"/>
              </w:rPr>
              <w:t>balbus</w:t>
            </w:r>
            <w:proofErr w:type="spellEnd"/>
          </w:p>
        </w:tc>
        <w:tc>
          <w:tcPr>
            <w:tcW w:w="720" w:type="pct"/>
            <w:noWrap/>
            <w:hideMark/>
          </w:tcPr>
          <w:p w14:paraId="0E8AC7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D1174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54BA02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C9AEF45" w14:textId="77777777" w:rsidR="009D6827" w:rsidRPr="0003722A" w:rsidRDefault="009D6827" w:rsidP="0003722A">
            <w:pPr>
              <w:ind w:left="74" w:right="74"/>
              <w:rPr>
                <w:rFonts w:cstheme="minorHAnsi"/>
                <w:color w:val="000000"/>
              </w:rPr>
            </w:pPr>
            <w:r w:rsidRPr="0003722A">
              <w:rPr>
                <w:rFonts w:cstheme="minorHAnsi"/>
                <w:color w:val="000000"/>
              </w:rPr>
              <w:lastRenderedPageBreak/>
              <w:t>Southern Toadlet</w:t>
            </w:r>
          </w:p>
        </w:tc>
        <w:tc>
          <w:tcPr>
            <w:tcW w:w="1676" w:type="pct"/>
          </w:tcPr>
          <w:p w14:paraId="1EDA10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Pseudophryne</w:t>
            </w:r>
            <w:proofErr w:type="spellEnd"/>
            <w:r w:rsidRPr="0003722A">
              <w:rPr>
                <w:rFonts w:cstheme="minorHAnsi"/>
                <w:i/>
                <w:iCs/>
                <w:color w:val="000000"/>
              </w:rPr>
              <w:t xml:space="preserve"> </w:t>
            </w:r>
            <w:proofErr w:type="spellStart"/>
            <w:r w:rsidRPr="0003722A">
              <w:rPr>
                <w:rFonts w:cstheme="minorHAnsi"/>
                <w:i/>
                <w:iCs/>
                <w:color w:val="000000"/>
              </w:rPr>
              <w:t>semimarmorata</w:t>
            </w:r>
            <w:proofErr w:type="spellEnd"/>
          </w:p>
        </w:tc>
        <w:tc>
          <w:tcPr>
            <w:tcW w:w="720" w:type="pct"/>
            <w:noWrap/>
            <w:hideMark/>
          </w:tcPr>
          <w:p w14:paraId="2EA937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CD152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342054A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CF83F" w14:textId="77777777" w:rsidR="009D6827" w:rsidRPr="0003722A" w:rsidRDefault="009D6827" w:rsidP="0003722A">
            <w:pPr>
              <w:ind w:left="74" w:right="74"/>
              <w:rPr>
                <w:rFonts w:cstheme="minorHAnsi"/>
                <w:color w:val="000000"/>
              </w:rPr>
            </w:pPr>
            <w:r w:rsidRPr="0003722A">
              <w:rPr>
                <w:rFonts w:cstheme="minorHAnsi"/>
                <w:color w:val="000000"/>
              </w:rPr>
              <w:t>Spotted Tree Frog</w:t>
            </w:r>
          </w:p>
        </w:tc>
        <w:tc>
          <w:tcPr>
            <w:tcW w:w="1676" w:type="pct"/>
          </w:tcPr>
          <w:p w14:paraId="30DC8C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spenceri</w:t>
            </w:r>
            <w:proofErr w:type="spellEnd"/>
          </w:p>
        </w:tc>
        <w:tc>
          <w:tcPr>
            <w:tcW w:w="720" w:type="pct"/>
            <w:noWrap/>
            <w:hideMark/>
          </w:tcPr>
          <w:p w14:paraId="180E02E6" w14:textId="1D38F9F2"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6C91E58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A15D5F" w:rsidRPr="0003722A" w14:paraId="4319BBB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6678AD23" w14:textId="690BCBA9" w:rsidR="00A15D5F" w:rsidRPr="0003722A" w:rsidRDefault="00C34073" w:rsidP="0003722A">
            <w:pPr>
              <w:ind w:left="74" w:right="74"/>
              <w:rPr>
                <w:rFonts w:cstheme="minorHAnsi"/>
                <w:color w:val="000000"/>
              </w:rPr>
            </w:pPr>
            <w:r>
              <w:rPr>
                <w:rFonts w:cstheme="minorHAnsi"/>
                <w:color w:val="000000"/>
              </w:rPr>
              <w:t xml:space="preserve">Watson’s Tree Frog </w:t>
            </w:r>
          </w:p>
        </w:tc>
        <w:tc>
          <w:tcPr>
            <w:tcW w:w="1676" w:type="pct"/>
          </w:tcPr>
          <w:p w14:paraId="3E96F4A0" w14:textId="7F07AD3D"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34073">
              <w:rPr>
                <w:rFonts w:cstheme="minorHAnsi"/>
                <w:i/>
                <w:iCs/>
                <w:color w:val="000000"/>
              </w:rPr>
              <w:t>Litoria</w:t>
            </w:r>
            <w:proofErr w:type="spellEnd"/>
            <w:r w:rsidRPr="00C34073">
              <w:rPr>
                <w:rFonts w:cstheme="minorHAnsi"/>
                <w:i/>
                <w:iCs/>
                <w:color w:val="000000"/>
              </w:rPr>
              <w:t xml:space="preserve"> </w:t>
            </w:r>
            <w:proofErr w:type="spellStart"/>
            <w:r w:rsidRPr="00C34073">
              <w:rPr>
                <w:rFonts w:cstheme="minorHAnsi"/>
                <w:i/>
                <w:iCs/>
                <w:color w:val="000000"/>
              </w:rPr>
              <w:t>watsoni</w:t>
            </w:r>
            <w:proofErr w:type="spellEnd"/>
          </w:p>
        </w:tc>
        <w:tc>
          <w:tcPr>
            <w:tcW w:w="720" w:type="pct"/>
            <w:noWrap/>
          </w:tcPr>
          <w:p w14:paraId="403380F5" w14:textId="659A3B33"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4073">
              <w:rPr>
                <w:rFonts w:cstheme="minorHAnsi"/>
                <w:color w:val="000000"/>
              </w:rPr>
              <w:t>Australia</w:t>
            </w:r>
          </w:p>
        </w:tc>
        <w:tc>
          <w:tcPr>
            <w:tcW w:w="1167" w:type="pct"/>
            <w:noWrap/>
          </w:tcPr>
          <w:p w14:paraId="12E700E3" w14:textId="585F5823"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1511DB48" w14:textId="0F29A80C" w:rsidR="00081ECC" w:rsidRDefault="00081ECC">
      <w:pPr>
        <w:rPr>
          <w:rFonts w:asciiTheme="majorHAnsi" w:eastAsiaTheme="majorEastAsia" w:hAnsiTheme="majorHAnsi" w:cstheme="majorBidi"/>
          <w:b/>
          <w:bCs/>
          <w:color w:val="201547" w:themeColor="text2"/>
          <w:spacing w:val="-2"/>
          <w:sz w:val="32"/>
          <w:szCs w:val="26"/>
        </w:rPr>
      </w:pPr>
      <w:bookmarkStart w:id="65" w:name="_Toc78212726"/>
    </w:p>
    <w:p w14:paraId="575D2D77" w14:textId="51FA9423" w:rsidR="009D6827" w:rsidRDefault="009D6827" w:rsidP="009D6827">
      <w:pPr>
        <w:pStyle w:val="Heading2"/>
      </w:pPr>
      <w:bookmarkStart w:id="66" w:name="_Toc136877760"/>
      <w:r>
        <w:t>Fishes</w:t>
      </w:r>
      <w:bookmarkEnd w:id="65"/>
      <w:bookmarkEnd w:id="66"/>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46075A" w14:paraId="696F2C2B" w14:textId="77777777" w:rsidTr="007747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hideMark/>
          </w:tcPr>
          <w:p w14:paraId="2CA6060C"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tcPr>
          <w:p w14:paraId="7842CFB3"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hideMark/>
          </w:tcPr>
          <w:p w14:paraId="362701F6"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hideMark/>
          </w:tcPr>
          <w:p w14:paraId="1182FEA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263BE4F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8FE6AF9" w14:textId="77777777" w:rsidR="009D6827" w:rsidRPr="0003722A" w:rsidRDefault="009D6827" w:rsidP="0003722A">
            <w:pPr>
              <w:ind w:left="74" w:right="74"/>
              <w:rPr>
                <w:rFonts w:cstheme="minorHAnsi"/>
                <w:color w:val="000000"/>
              </w:rPr>
            </w:pPr>
            <w:r w:rsidRPr="0003722A">
              <w:rPr>
                <w:rFonts w:cstheme="minorHAnsi"/>
                <w:color w:val="000000"/>
              </w:rPr>
              <w:t>Agassiz's Glassfish</w:t>
            </w:r>
          </w:p>
        </w:tc>
        <w:tc>
          <w:tcPr>
            <w:tcW w:w="1676" w:type="pct"/>
          </w:tcPr>
          <w:p w14:paraId="035ACE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Ambassis</w:t>
            </w:r>
            <w:proofErr w:type="spellEnd"/>
            <w:r w:rsidRPr="0003722A">
              <w:rPr>
                <w:rFonts w:cstheme="minorHAnsi"/>
                <w:i/>
                <w:iCs/>
                <w:color w:val="000000"/>
              </w:rPr>
              <w:t xml:space="preserve"> agassizii</w:t>
            </w:r>
          </w:p>
        </w:tc>
        <w:tc>
          <w:tcPr>
            <w:tcW w:w="720" w:type="pct"/>
            <w:noWrap/>
            <w:hideMark/>
          </w:tcPr>
          <w:p w14:paraId="4DA6D6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48751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23FE2A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CAA6E6" w14:textId="77777777" w:rsidR="009D6827" w:rsidRPr="0003722A" w:rsidRDefault="009D6827" w:rsidP="0003722A">
            <w:pPr>
              <w:ind w:left="74" w:right="74"/>
              <w:rPr>
                <w:rFonts w:cstheme="minorHAnsi"/>
                <w:color w:val="000000"/>
              </w:rPr>
            </w:pPr>
            <w:r w:rsidRPr="0003722A">
              <w:rPr>
                <w:rFonts w:cstheme="minorHAnsi"/>
                <w:color w:val="000000"/>
              </w:rPr>
              <w:t>Australian Grayling</w:t>
            </w:r>
          </w:p>
        </w:tc>
        <w:tc>
          <w:tcPr>
            <w:tcW w:w="1676" w:type="pct"/>
          </w:tcPr>
          <w:p w14:paraId="1371AB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Prototroctes</w:t>
            </w:r>
            <w:proofErr w:type="spellEnd"/>
            <w:r w:rsidRPr="0003722A">
              <w:rPr>
                <w:rFonts w:cstheme="minorHAnsi"/>
                <w:i/>
                <w:iCs/>
                <w:color w:val="000000"/>
              </w:rPr>
              <w:t xml:space="preserve"> </w:t>
            </w:r>
            <w:proofErr w:type="spellStart"/>
            <w:r w:rsidRPr="0003722A">
              <w:rPr>
                <w:rFonts w:cstheme="minorHAnsi"/>
                <w:i/>
                <w:iCs/>
                <w:color w:val="000000"/>
              </w:rPr>
              <w:t>maraena</w:t>
            </w:r>
            <w:proofErr w:type="spellEnd"/>
          </w:p>
        </w:tc>
        <w:tc>
          <w:tcPr>
            <w:tcW w:w="720" w:type="pct"/>
            <w:noWrap/>
            <w:hideMark/>
          </w:tcPr>
          <w:p w14:paraId="0ADFA1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048C1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1108F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E66926" w14:textId="77777777" w:rsidR="009D6827" w:rsidRPr="0003722A" w:rsidRDefault="009D6827" w:rsidP="0003722A">
            <w:pPr>
              <w:ind w:left="74" w:right="74"/>
              <w:rPr>
                <w:rFonts w:cstheme="minorHAnsi"/>
                <w:color w:val="000000"/>
              </w:rPr>
            </w:pPr>
            <w:r w:rsidRPr="0003722A">
              <w:rPr>
                <w:rFonts w:cstheme="minorHAnsi"/>
                <w:color w:val="000000"/>
              </w:rPr>
              <w:t xml:space="preserve">Australian Mudfish </w:t>
            </w:r>
          </w:p>
        </w:tc>
        <w:tc>
          <w:tcPr>
            <w:tcW w:w="1676" w:type="pct"/>
          </w:tcPr>
          <w:p w14:paraId="4D5C99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Neochanna</w:t>
            </w:r>
            <w:proofErr w:type="spellEnd"/>
            <w:r w:rsidRPr="0003722A">
              <w:rPr>
                <w:rFonts w:cstheme="minorHAnsi"/>
                <w:i/>
                <w:iCs/>
                <w:color w:val="000000"/>
              </w:rPr>
              <w:t xml:space="preserve"> </w:t>
            </w:r>
            <w:proofErr w:type="spellStart"/>
            <w:r w:rsidRPr="0003722A">
              <w:rPr>
                <w:rFonts w:cstheme="minorHAnsi"/>
                <w:i/>
                <w:iCs/>
                <w:color w:val="000000"/>
              </w:rPr>
              <w:t>cleaveri</w:t>
            </w:r>
            <w:proofErr w:type="spellEnd"/>
            <w:r w:rsidRPr="0003722A">
              <w:rPr>
                <w:rFonts w:cstheme="minorHAnsi"/>
                <w:color w:val="000000"/>
              </w:rPr>
              <w:t xml:space="preserve"> </w:t>
            </w:r>
          </w:p>
        </w:tc>
        <w:tc>
          <w:tcPr>
            <w:tcW w:w="720" w:type="pct"/>
            <w:noWrap/>
            <w:hideMark/>
          </w:tcPr>
          <w:p w14:paraId="7484C3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43BE6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104BDC"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9250DD" w14:textId="77777777" w:rsidR="009D6827" w:rsidRPr="0003722A" w:rsidRDefault="009D6827" w:rsidP="0003722A">
            <w:pPr>
              <w:ind w:left="74" w:right="74"/>
              <w:rPr>
                <w:rFonts w:cstheme="minorHAnsi"/>
                <w:color w:val="000000"/>
              </w:rPr>
            </w:pPr>
            <w:r w:rsidRPr="0003722A">
              <w:rPr>
                <w:rFonts w:cstheme="minorHAnsi"/>
                <w:color w:val="000000"/>
              </w:rPr>
              <w:t xml:space="preserve">Australian Whitebait </w:t>
            </w:r>
          </w:p>
        </w:tc>
        <w:tc>
          <w:tcPr>
            <w:tcW w:w="1676" w:type="pct"/>
          </w:tcPr>
          <w:p w14:paraId="4134F3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Lovettia</w:t>
            </w:r>
            <w:proofErr w:type="spellEnd"/>
            <w:r w:rsidRPr="0003722A">
              <w:rPr>
                <w:rFonts w:cstheme="minorHAnsi"/>
                <w:i/>
                <w:iCs/>
                <w:color w:val="000000"/>
              </w:rPr>
              <w:t xml:space="preserve"> </w:t>
            </w:r>
            <w:proofErr w:type="spellStart"/>
            <w:r w:rsidRPr="0003722A">
              <w:rPr>
                <w:rFonts w:cstheme="minorHAnsi"/>
                <w:i/>
                <w:iCs/>
                <w:color w:val="000000"/>
              </w:rPr>
              <w:t>sealii</w:t>
            </w:r>
            <w:proofErr w:type="spellEnd"/>
            <w:r w:rsidRPr="0003722A">
              <w:rPr>
                <w:rFonts w:cstheme="minorHAnsi"/>
                <w:color w:val="000000"/>
              </w:rPr>
              <w:t xml:space="preserve"> </w:t>
            </w:r>
          </w:p>
        </w:tc>
        <w:tc>
          <w:tcPr>
            <w:tcW w:w="720" w:type="pct"/>
            <w:noWrap/>
            <w:hideMark/>
          </w:tcPr>
          <w:p w14:paraId="276669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EE090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D7E54C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3AF03F" w14:textId="77777777" w:rsidR="009D6827" w:rsidRPr="0003722A" w:rsidRDefault="009D6827" w:rsidP="0003722A">
            <w:pPr>
              <w:ind w:left="74" w:right="74"/>
              <w:rPr>
                <w:rFonts w:cstheme="minorHAnsi"/>
                <w:color w:val="000000"/>
              </w:rPr>
            </w:pPr>
            <w:r w:rsidRPr="0003722A">
              <w:rPr>
                <w:rFonts w:cstheme="minorHAnsi"/>
                <w:color w:val="000000"/>
              </w:rPr>
              <w:t>Barred Galaxias</w:t>
            </w:r>
          </w:p>
        </w:tc>
        <w:tc>
          <w:tcPr>
            <w:tcW w:w="1676" w:type="pct"/>
          </w:tcPr>
          <w:p w14:paraId="341F52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fuscus</w:t>
            </w:r>
            <w:proofErr w:type="spellEnd"/>
          </w:p>
        </w:tc>
        <w:tc>
          <w:tcPr>
            <w:tcW w:w="720" w:type="pct"/>
            <w:noWrap/>
            <w:hideMark/>
          </w:tcPr>
          <w:p w14:paraId="30B2286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3DC5EF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E9A59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2864024" w14:textId="77777777" w:rsidR="009D6827" w:rsidRPr="0003722A" w:rsidRDefault="009D6827" w:rsidP="0003722A">
            <w:pPr>
              <w:ind w:left="74" w:right="74"/>
              <w:rPr>
                <w:rFonts w:cstheme="minorHAnsi"/>
                <w:color w:val="000000"/>
              </w:rPr>
            </w:pPr>
            <w:r w:rsidRPr="0003722A">
              <w:rPr>
                <w:rFonts w:cstheme="minorHAnsi"/>
                <w:color w:val="000000"/>
              </w:rPr>
              <w:t xml:space="preserve">Blue </w:t>
            </w:r>
            <w:proofErr w:type="spellStart"/>
            <w:r w:rsidRPr="0003722A">
              <w:rPr>
                <w:rFonts w:cstheme="minorHAnsi"/>
                <w:color w:val="000000"/>
              </w:rPr>
              <w:t>Warehou</w:t>
            </w:r>
            <w:proofErr w:type="spellEnd"/>
          </w:p>
        </w:tc>
        <w:tc>
          <w:tcPr>
            <w:tcW w:w="1676" w:type="pct"/>
          </w:tcPr>
          <w:p w14:paraId="135758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Seriolella</w:t>
            </w:r>
            <w:proofErr w:type="spellEnd"/>
            <w:r w:rsidRPr="0003722A">
              <w:rPr>
                <w:rFonts w:cstheme="minorHAnsi"/>
                <w:i/>
                <w:iCs/>
                <w:color w:val="000000"/>
              </w:rPr>
              <w:t xml:space="preserve"> </w:t>
            </w:r>
            <w:proofErr w:type="spellStart"/>
            <w:r w:rsidRPr="0003722A">
              <w:rPr>
                <w:rFonts w:cstheme="minorHAnsi"/>
                <w:i/>
                <w:iCs/>
                <w:color w:val="000000"/>
              </w:rPr>
              <w:t>brama</w:t>
            </w:r>
            <w:proofErr w:type="spellEnd"/>
          </w:p>
        </w:tc>
        <w:tc>
          <w:tcPr>
            <w:tcW w:w="720" w:type="pct"/>
            <w:noWrap/>
            <w:hideMark/>
          </w:tcPr>
          <w:p w14:paraId="18E191C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0A242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49BAE8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D815F27" w14:textId="77777777" w:rsidR="009D6827" w:rsidRPr="0003722A" w:rsidRDefault="009D6827" w:rsidP="0003722A">
            <w:pPr>
              <w:ind w:left="74" w:right="74"/>
              <w:rPr>
                <w:rFonts w:cstheme="minorHAnsi"/>
                <w:color w:val="000000"/>
              </w:rPr>
            </w:pPr>
            <w:r w:rsidRPr="0003722A">
              <w:rPr>
                <w:rFonts w:cstheme="minorHAnsi"/>
                <w:color w:val="000000"/>
              </w:rPr>
              <w:t xml:space="preserve">Cox's Gudgeon </w:t>
            </w:r>
          </w:p>
        </w:tc>
        <w:tc>
          <w:tcPr>
            <w:tcW w:w="1676" w:type="pct"/>
          </w:tcPr>
          <w:p w14:paraId="072C2CD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Gobiomorphus</w:t>
            </w:r>
            <w:proofErr w:type="spellEnd"/>
            <w:r w:rsidRPr="0003722A">
              <w:rPr>
                <w:rFonts w:cstheme="minorHAnsi"/>
                <w:i/>
                <w:iCs/>
                <w:color w:val="000000"/>
              </w:rPr>
              <w:t xml:space="preserve"> </w:t>
            </w:r>
            <w:proofErr w:type="spellStart"/>
            <w:r w:rsidRPr="0003722A">
              <w:rPr>
                <w:rFonts w:cstheme="minorHAnsi"/>
                <w:i/>
                <w:iCs/>
                <w:color w:val="000000"/>
              </w:rPr>
              <w:t>coxii</w:t>
            </w:r>
            <w:proofErr w:type="spellEnd"/>
            <w:r w:rsidRPr="0003722A">
              <w:rPr>
                <w:rFonts w:cstheme="minorHAnsi"/>
                <w:color w:val="000000"/>
              </w:rPr>
              <w:t xml:space="preserve"> </w:t>
            </w:r>
          </w:p>
        </w:tc>
        <w:tc>
          <w:tcPr>
            <w:tcW w:w="720" w:type="pct"/>
            <w:noWrap/>
            <w:hideMark/>
          </w:tcPr>
          <w:p w14:paraId="44C10D7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D2F8F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9B5F2B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383B01C" w14:textId="77777777" w:rsidR="009D6827" w:rsidRPr="0003722A" w:rsidRDefault="009D6827" w:rsidP="0003722A">
            <w:pPr>
              <w:ind w:left="74" w:right="74"/>
              <w:rPr>
                <w:rFonts w:cstheme="minorHAnsi"/>
                <w:color w:val="000000"/>
              </w:rPr>
            </w:pPr>
            <w:r w:rsidRPr="0003722A">
              <w:rPr>
                <w:rFonts w:cstheme="minorHAnsi"/>
                <w:color w:val="000000"/>
              </w:rPr>
              <w:t xml:space="preserve">Dargo Galaxias </w:t>
            </w:r>
          </w:p>
        </w:tc>
        <w:tc>
          <w:tcPr>
            <w:tcW w:w="1676" w:type="pct"/>
          </w:tcPr>
          <w:p w14:paraId="2E0803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mungadhan</w:t>
            </w:r>
            <w:proofErr w:type="spellEnd"/>
            <w:r w:rsidRPr="0003722A">
              <w:rPr>
                <w:rFonts w:cstheme="minorHAnsi"/>
                <w:color w:val="000000"/>
              </w:rPr>
              <w:t xml:space="preserve"> </w:t>
            </w:r>
          </w:p>
        </w:tc>
        <w:tc>
          <w:tcPr>
            <w:tcW w:w="720" w:type="pct"/>
            <w:noWrap/>
            <w:hideMark/>
          </w:tcPr>
          <w:p w14:paraId="046A049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723F83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71EB9E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42D56FC" w14:textId="6C7B7251" w:rsidR="009D6827" w:rsidRPr="0003722A" w:rsidRDefault="009D6827" w:rsidP="0003722A">
            <w:pPr>
              <w:ind w:left="74" w:right="74"/>
              <w:rPr>
                <w:rFonts w:cstheme="minorHAnsi"/>
                <w:color w:val="000000"/>
              </w:rPr>
            </w:pPr>
            <w:r w:rsidRPr="0003722A">
              <w:rPr>
                <w:rFonts w:cstheme="minorHAnsi"/>
                <w:color w:val="000000"/>
              </w:rPr>
              <w:t>Dwarf Galaxi</w:t>
            </w:r>
            <w:r w:rsidR="00085457">
              <w:rPr>
                <w:rFonts w:cstheme="minorHAnsi"/>
                <w:color w:val="000000"/>
              </w:rPr>
              <w:t>a</w:t>
            </w:r>
            <w:r w:rsidRPr="0003722A">
              <w:rPr>
                <w:rFonts w:cstheme="minorHAnsi"/>
                <w:color w:val="000000"/>
              </w:rPr>
              <w:t>s</w:t>
            </w:r>
          </w:p>
        </w:tc>
        <w:tc>
          <w:tcPr>
            <w:tcW w:w="1676" w:type="pct"/>
          </w:tcPr>
          <w:p w14:paraId="7A6EC8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720" w:type="pct"/>
            <w:noWrap/>
            <w:hideMark/>
          </w:tcPr>
          <w:p w14:paraId="071776D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A36E5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05620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0CF2E89" w14:textId="77777777" w:rsidR="009D6827" w:rsidRPr="0003722A" w:rsidRDefault="009D6827" w:rsidP="0003722A">
            <w:pPr>
              <w:ind w:left="74" w:right="74"/>
              <w:rPr>
                <w:rFonts w:cstheme="minorHAnsi"/>
                <w:color w:val="000000"/>
              </w:rPr>
            </w:pPr>
            <w:r w:rsidRPr="0003722A">
              <w:rPr>
                <w:rFonts w:cstheme="minorHAnsi"/>
                <w:color w:val="000000"/>
              </w:rPr>
              <w:t xml:space="preserve">East Gippsland Galaxias </w:t>
            </w:r>
          </w:p>
        </w:tc>
        <w:tc>
          <w:tcPr>
            <w:tcW w:w="1676" w:type="pct"/>
          </w:tcPr>
          <w:p w14:paraId="773900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aequipinnis</w:t>
            </w:r>
            <w:proofErr w:type="spellEnd"/>
            <w:r w:rsidRPr="0003722A">
              <w:rPr>
                <w:rFonts w:cstheme="minorHAnsi"/>
                <w:color w:val="000000"/>
              </w:rPr>
              <w:t xml:space="preserve"> </w:t>
            </w:r>
          </w:p>
        </w:tc>
        <w:tc>
          <w:tcPr>
            <w:tcW w:w="720" w:type="pct"/>
            <w:noWrap/>
            <w:hideMark/>
          </w:tcPr>
          <w:p w14:paraId="60C7D5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6D62CAA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E0B036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8F7074" w14:textId="77777777" w:rsidR="009D6827" w:rsidRPr="0003722A" w:rsidRDefault="009D6827" w:rsidP="0003722A">
            <w:pPr>
              <w:ind w:left="74" w:right="74"/>
              <w:rPr>
                <w:rFonts w:cstheme="minorHAnsi"/>
                <w:color w:val="000000"/>
              </w:rPr>
            </w:pPr>
            <w:r w:rsidRPr="0003722A">
              <w:rPr>
                <w:rFonts w:cstheme="minorHAnsi"/>
                <w:color w:val="000000"/>
              </w:rPr>
              <w:t xml:space="preserve">Empire Gudgeon </w:t>
            </w:r>
          </w:p>
        </w:tc>
        <w:tc>
          <w:tcPr>
            <w:tcW w:w="1676" w:type="pct"/>
          </w:tcPr>
          <w:p w14:paraId="50D9E2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Hypseleotris</w:t>
            </w:r>
            <w:proofErr w:type="spellEnd"/>
            <w:r w:rsidRPr="0003722A">
              <w:rPr>
                <w:rFonts w:cstheme="minorHAnsi"/>
                <w:i/>
                <w:iCs/>
                <w:color w:val="000000"/>
              </w:rPr>
              <w:t xml:space="preserve"> </w:t>
            </w:r>
            <w:proofErr w:type="spellStart"/>
            <w:r w:rsidRPr="0003722A">
              <w:rPr>
                <w:rFonts w:cstheme="minorHAnsi"/>
                <w:i/>
                <w:iCs/>
                <w:color w:val="000000"/>
              </w:rPr>
              <w:t>compressa</w:t>
            </w:r>
            <w:proofErr w:type="spellEnd"/>
            <w:r w:rsidRPr="0003722A">
              <w:rPr>
                <w:rFonts w:cstheme="minorHAnsi"/>
                <w:color w:val="000000"/>
              </w:rPr>
              <w:t xml:space="preserve"> </w:t>
            </w:r>
          </w:p>
        </w:tc>
        <w:tc>
          <w:tcPr>
            <w:tcW w:w="720" w:type="pct"/>
            <w:noWrap/>
            <w:hideMark/>
          </w:tcPr>
          <w:p w14:paraId="51E314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F968F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55AB72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8E5638" w14:textId="77777777" w:rsidR="009D6827" w:rsidRPr="0003722A" w:rsidRDefault="009D6827" w:rsidP="0003722A">
            <w:pPr>
              <w:ind w:left="74" w:right="74"/>
              <w:rPr>
                <w:rFonts w:cstheme="minorHAnsi"/>
                <w:color w:val="000000"/>
              </w:rPr>
            </w:pPr>
            <w:bookmarkStart w:id="67" w:name="_Hlk75861421"/>
            <w:r w:rsidRPr="0003722A">
              <w:rPr>
                <w:rFonts w:cstheme="minorHAnsi"/>
                <w:color w:val="000000"/>
              </w:rPr>
              <w:t xml:space="preserve">Flatback </w:t>
            </w:r>
            <w:proofErr w:type="spellStart"/>
            <w:r w:rsidRPr="0003722A">
              <w:rPr>
                <w:rFonts w:cstheme="minorHAnsi"/>
                <w:color w:val="000000"/>
              </w:rPr>
              <w:t>Mangrovegoby</w:t>
            </w:r>
            <w:proofErr w:type="spellEnd"/>
            <w:r w:rsidRPr="0003722A">
              <w:rPr>
                <w:rFonts w:cstheme="minorHAnsi"/>
                <w:color w:val="000000"/>
              </w:rPr>
              <w:t xml:space="preserve"> </w:t>
            </w:r>
            <w:bookmarkEnd w:id="67"/>
          </w:p>
        </w:tc>
        <w:tc>
          <w:tcPr>
            <w:tcW w:w="1676" w:type="pct"/>
          </w:tcPr>
          <w:p w14:paraId="1A8E66F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Mugilogobius</w:t>
            </w:r>
            <w:proofErr w:type="spellEnd"/>
            <w:r w:rsidRPr="0003722A">
              <w:rPr>
                <w:rFonts w:cstheme="minorHAnsi"/>
                <w:i/>
                <w:iCs/>
                <w:color w:val="000000"/>
              </w:rPr>
              <w:t xml:space="preserve"> </w:t>
            </w:r>
            <w:proofErr w:type="spellStart"/>
            <w:r w:rsidRPr="0003722A">
              <w:rPr>
                <w:rFonts w:cstheme="minorHAnsi"/>
                <w:i/>
                <w:iCs/>
                <w:color w:val="000000"/>
              </w:rPr>
              <w:t>platynotus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Mugilogobius</w:t>
            </w:r>
            <w:proofErr w:type="spellEnd"/>
            <w:r w:rsidRPr="0003722A">
              <w:rPr>
                <w:rFonts w:cstheme="minorHAnsi"/>
                <w:i/>
                <w:iCs/>
                <w:color w:val="000000"/>
              </w:rPr>
              <w:t xml:space="preserve"> </w:t>
            </w:r>
            <w:proofErr w:type="spellStart"/>
            <w:r w:rsidRPr="0003722A">
              <w:rPr>
                <w:rFonts w:cstheme="minorHAnsi"/>
                <w:i/>
                <w:iCs/>
                <w:color w:val="000000"/>
              </w:rPr>
              <w:t>paludis</w:t>
            </w:r>
            <w:proofErr w:type="spellEnd"/>
            <w:r w:rsidRPr="0003722A">
              <w:rPr>
                <w:rFonts w:cstheme="minorHAnsi"/>
                <w:color w:val="000000"/>
              </w:rPr>
              <w:t>)</w:t>
            </w:r>
          </w:p>
        </w:tc>
        <w:tc>
          <w:tcPr>
            <w:tcW w:w="720" w:type="pct"/>
            <w:noWrap/>
            <w:hideMark/>
          </w:tcPr>
          <w:p w14:paraId="64116D5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B9CB1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9137D4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43084A4" w14:textId="1C2A77D0" w:rsidR="009D6827" w:rsidRPr="0003722A" w:rsidRDefault="009D6827" w:rsidP="0003722A">
            <w:pPr>
              <w:ind w:left="74" w:right="74"/>
              <w:rPr>
                <w:rFonts w:cstheme="minorHAnsi"/>
                <w:i/>
                <w:iCs/>
                <w:color w:val="000000"/>
                <w:vertAlign w:val="superscript"/>
              </w:rPr>
            </w:pPr>
            <w:r w:rsidRPr="0003722A">
              <w:rPr>
                <w:rFonts w:cstheme="minorHAnsi"/>
                <w:color w:val="000000"/>
              </w:rPr>
              <w:t>Flat-headed Galaxias*</w:t>
            </w:r>
          </w:p>
        </w:tc>
        <w:tc>
          <w:tcPr>
            <w:tcW w:w="1676" w:type="pct"/>
          </w:tcPr>
          <w:p w14:paraId="645D79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rostratus</w:t>
            </w:r>
            <w:proofErr w:type="spellEnd"/>
          </w:p>
        </w:tc>
        <w:tc>
          <w:tcPr>
            <w:tcW w:w="720" w:type="pct"/>
            <w:noWrap/>
            <w:hideMark/>
          </w:tcPr>
          <w:p w14:paraId="711DED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41EB5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299CC12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BB9B4F5" w14:textId="77777777" w:rsidR="009D6827" w:rsidRPr="0003722A" w:rsidRDefault="009D6827" w:rsidP="0003722A">
            <w:pPr>
              <w:ind w:left="74" w:right="74"/>
              <w:rPr>
                <w:rFonts w:cstheme="minorHAnsi"/>
                <w:color w:val="000000"/>
              </w:rPr>
            </w:pPr>
            <w:r w:rsidRPr="0003722A">
              <w:rPr>
                <w:rFonts w:cstheme="minorHAnsi"/>
                <w:color w:val="000000"/>
              </w:rPr>
              <w:t>Flinders Pygmy Perch</w:t>
            </w:r>
          </w:p>
        </w:tc>
        <w:tc>
          <w:tcPr>
            <w:tcW w:w="1676" w:type="pct"/>
          </w:tcPr>
          <w:p w14:paraId="6E5FDC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w:t>
            </w:r>
            <w:r w:rsidRPr="0003722A">
              <w:rPr>
                <w:rFonts w:cstheme="minorHAnsi"/>
                <w:color w:val="000000"/>
              </w:rPr>
              <w:t>sp. 1</w:t>
            </w:r>
          </w:p>
        </w:tc>
        <w:tc>
          <w:tcPr>
            <w:tcW w:w="720" w:type="pct"/>
            <w:noWrap/>
            <w:hideMark/>
          </w:tcPr>
          <w:p w14:paraId="6E91FE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1DF96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00CBE0D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DA9DDBC" w14:textId="77777777" w:rsidR="009D6827" w:rsidRPr="0003722A" w:rsidRDefault="009D6827" w:rsidP="0003722A">
            <w:pPr>
              <w:ind w:left="74" w:right="74"/>
              <w:rPr>
                <w:rFonts w:cstheme="minorHAnsi"/>
                <w:color w:val="000000"/>
              </w:rPr>
            </w:pPr>
            <w:r w:rsidRPr="0003722A">
              <w:rPr>
                <w:rFonts w:cstheme="minorHAnsi"/>
                <w:color w:val="000000"/>
              </w:rPr>
              <w:t xml:space="preserve">Freshwater Catfish </w:t>
            </w:r>
          </w:p>
        </w:tc>
        <w:tc>
          <w:tcPr>
            <w:tcW w:w="1676" w:type="pct"/>
          </w:tcPr>
          <w:p w14:paraId="78AC71D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Tandanus</w:t>
            </w:r>
            <w:proofErr w:type="spellEnd"/>
            <w:r w:rsidRPr="0003722A">
              <w:rPr>
                <w:rFonts w:cstheme="minorHAnsi"/>
                <w:i/>
                <w:iCs/>
                <w:color w:val="000000"/>
              </w:rPr>
              <w:t xml:space="preserve"> </w:t>
            </w:r>
            <w:proofErr w:type="spellStart"/>
            <w:r w:rsidRPr="0003722A">
              <w:rPr>
                <w:rFonts w:cstheme="minorHAnsi"/>
                <w:i/>
                <w:iCs/>
                <w:color w:val="000000"/>
              </w:rPr>
              <w:t>tandanus</w:t>
            </w:r>
            <w:proofErr w:type="spellEnd"/>
            <w:r w:rsidRPr="0003722A">
              <w:rPr>
                <w:rFonts w:cstheme="minorHAnsi"/>
                <w:color w:val="000000"/>
              </w:rPr>
              <w:t xml:space="preserve"> </w:t>
            </w:r>
          </w:p>
        </w:tc>
        <w:tc>
          <w:tcPr>
            <w:tcW w:w="720" w:type="pct"/>
            <w:noWrap/>
            <w:hideMark/>
          </w:tcPr>
          <w:p w14:paraId="0A97A7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707C98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30C64B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87C8D91" w14:textId="77777777" w:rsidR="009D6827" w:rsidRPr="0003722A" w:rsidRDefault="009D6827" w:rsidP="0003722A">
            <w:pPr>
              <w:ind w:left="74" w:right="74"/>
              <w:rPr>
                <w:rFonts w:cstheme="minorHAnsi"/>
                <w:color w:val="000000"/>
              </w:rPr>
            </w:pPr>
            <w:r w:rsidRPr="0003722A">
              <w:rPr>
                <w:rFonts w:cstheme="minorHAnsi"/>
                <w:color w:val="000000"/>
              </w:rPr>
              <w:t>Freshwater Herring</w:t>
            </w:r>
          </w:p>
        </w:tc>
        <w:tc>
          <w:tcPr>
            <w:tcW w:w="1676" w:type="pct"/>
          </w:tcPr>
          <w:p w14:paraId="4D4FAC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Potamalosa</w:t>
            </w:r>
            <w:proofErr w:type="spellEnd"/>
            <w:r w:rsidRPr="0003722A">
              <w:rPr>
                <w:rFonts w:cstheme="minorHAnsi"/>
                <w:i/>
                <w:iCs/>
                <w:color w:val="000000"/>
              </w:rPr>
              <w:t xml:space="preserve"> </w:t>
            </w:r>
            <w:proofErr w:type="spellStart"/>
            <w:r w:rsidRPr="0003722A">
              <w:rPr>
                <w:rFonts w:cstheme="minorHAnsi"/>
                <w:i/>
                <w:iCs/>
                <w:color w:val="000000"/>
              </w:rPr>
              <w:t>richmondia</w:t>
            </w:r>
            <w:proofErr w:type="spellEnd"/>
          </w:p>
        </w:tc>
        <w:tc>
          <w:tcPr>
            <w:tcW w:w="720" w:type="pct"/>
            <w:noWrap/>
            <w:hideMark/>
          </w:tcPr>
          <w:p w14:paraId="04A3F6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139D7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5F05E2" w14:paraId="3A62AE9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80DB48" w14:textId="77777777" w:rsidR="009D6827" w:rsidRPr="0003722A" w:rsidRDefault="009D6827" w:rsidP="0003722A">
            <w:pPr>
              <w:ind w:left="74" w:right="74"/>
              <w:rPr>
                <w:rFonts w:cstheme="minorHAnsi"/>
                <w:color w:val="000000"/>
              </w:rPr>
            </w:pPr>
            <w:r w:rsidRPr="0003722A">
              <w:rPr>
                <w:rFonts w:cstheme="minorHAnsi"/>
                <w:color w:val="000000"/>
              </w:rPr>
              <w:t>Great White Shark</w:t>
            </w:r>
          </w:p>
        </w:tc>
        <w:tc>
          <w:tcPr>
            <w:tcW w:w="1676" w:type="pct"/>
          </w:tcPr>
          <w:p w14:paraId="63693D5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Carcharodon carcharias</w:t>
            </w:r>
          </w:p>
        </w:tc>
        <w:tc>
          <w:tcPr>
            <w:tcW w:w="720" w:type="pct"/>
            <w:noWrap/>
            <w:hideMark/>
          </w:tcPr>
          <w:p w14:paraId="5762E0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749EF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5F05E2" w14:paraId="73F5DEE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6CFA2CD" w14:textId="77777777" w:rsidR="009D6827" w:rsidRPr="0003722A" w:rsidRDefault="009D6827" w:rsidP="0003722A">
            <w:pPr>
              <w:ind w:left="74" w:right="74"/>
              <w:rPr>
                <w:rFonts w:cstheme="minorHAnsi"/>
                <w:color w:val="000000"/>
              </w:rPr>
            </w:pPr>
            <w:r w:rsidRPr="0003722A">
              <w:rPr>
                <w:rFonts w:cstheme="minorHAnsi"/>
                <w:color w:val="000000"/>
              </w:rPr>
              <w:t>Grey Nurse Shark</w:t>
            </w:r>
          </w:p>
        </w:tc>
        <w:tc>
          <w:tcPr>
            <w:tcW w:w="1676" w:type="pct"/>
          </w:tcPr>
          <w:p w14:paraId="16A580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Carcharias taurus</w:t>
            </w:r>
          </w:p>
        </w:tc>
        <w:tc>
          <w:tcPr>
            <w:tcW w:w="720" w:type="pct"/>
            <w:noWrap/>
            <w:hideMark/>
          </w:tcPr>
          <w:p w14:paraId="6632C8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54144B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71432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A74DCCB" w14:textId="77777777" w:rsidR="009D6827" w:rsidRPr="0003722A" w:rsidRDefault="009D6827" w:rsidP="0003722A">
            <w:pPr>
              <w:ind w:left="74" w:right="74"/>
              <w:rPr>
                <w:rFonts w:cstheme="minorHAnsi"/>
                <w:i/>
                <w:iCs/>
                <w:color w:val="000000"/>
                <w:vertAlign w:val="superscript"/>
              </w:rPr>
            </w:pPr>
            <w:r w:rsidRPr="0003722A">
              <w:rPr>
                <w:rFonts w:cstheme="minorHAnsi"/>
                <w:color w:val="000000"/>
              </w:rPr>
              <w:t>Little Galaxias*</w:t>
            </w:r>
          </w:p>
        </w:tc>
        <w:tc>
          <w:tcPr>
            <w:tcW w:w="1676" w:type="pct"/>
          </w:tcPr>
          <w:p w14:paraId="30473D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toourtkoourt</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color w:val="000000"/>
              </w:rPr>
              <w:t>)</w:t>
            </w:r>
          </w:p>
        </w:tc>
        <w:tc>
          <w:tcPr>
            <w:tcW w:w="720" w:type="pct"/>
            <w:noWrap/>
            <w:hideMark/>
          </w:tcPr>
          <w:p w14:paraId="380684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6D28C0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C698C3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72A61B9" w14:textId="77777777" w:rsidR="009D6827" w:rsidRPr="0003722A" w:rsidRDefault="009D6827" w:rsidP="0003722A">
            <w:pPr>
              <w:ind w:left="74" w:right="74"/>
              <w:rPr>
                <w:rFonts w:cstheme="minorHAnsi"/>
                <w:color w:val="000000"/>
              </w:rPr>
            </w:pPr>
            <w:r w:rsidRPr="0003722A">
              <w:rPr>
                <w:rFonts w:cstheme="minorHAnsi"/>
                <w:color w:val="000000"/>
              </w:rPr>
              <w:t>Macquarie Perch</w:t>
            </w:r>
          </w:p>
        </w:tc>
        <w:tc>
          <w:tcPr>
            <w:tcW w:w="1676" w:type="pct"/>
          </w:tcPr>
          <w:p w14:paraId="3FF3CA4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Macquaria </w:t>
            </w:r>
            <w:proofErr w:type="spellStart"/>
            <w:r w:rsidRPr="0003722A">
              <w:rPr>
                <w:rFonts w:cstheme="minorHAnsi"/>
                <w:i/>
                <w:iCs/>
                <w:color w:val="000000"/>
              </w:rPr>
              <w:t>australasica</w:t>
            </w:r>
            <w:proofErr w:type="spellEnd"/>
          </w:p>
        </w:tc>
        <w:tc>
          <w:tcPr>
            <w:tcW w:w="720" w:type="pct"/>
            <w:noWrap/>
            <w:hideMark/>
          </w:tcPr>
          <w:p w14:paraId="06A3D7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56A1E8B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259D8A"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353516" w14:textId="77777777" w:rsidR="009D6827" w:rsidRPr="0003722A" w:rsidRDefault="009D6827" w:rsidP="0003722A">
            <w:pPr>
              <w:ind w:left="74" w:right="74"/>
              <w:rPr>
                <w:rFonts w:cstheme="minorHAnsi"/>
                <w:color w:val="000000"/>
              </w:rPr>
            </w:pPr>
            <w:r w:rsidRPr="0003722A">
              <w:rPr>
                <w:rFonts w:cstheme="minorHAnsi"/>
                <w:color w:val="000000"/>
              </w:rPr>
              <w:t xml:space="preserve">McDowall's Galaxias </w:t>
            </w:r>
          </w:p>
        </w:tc>
        <w:tc>
          <w:tcPr>
            <w:tcW w:w="1676" w:type="pct"/>
          </w:tcPr>
          <w:p w14:paraId="4C4240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mcdowalli</w:t>
            </w:r>
            <w:proofErr w:type="spellEnd"/>
            <w:r w:rsidRPr="0003722A">
              <w:rPr>
                <w:rFonts w:cstheme="minorHAnsi"/>
                <w:color w:val="000000"/>
              </w:rPr>
              <w:t xml:space="preserve"> </w:t>
            </w:r>
          </w:p>
        </w:tc>
        <w:tc>
          <w:tcPr>
            <w:tcW w:w="720" w:type="pct"/>
            <w:noWrap/>
            <w:hideMark/>
          </w:tcPr>
          <w:p w14:paraId="24AA4D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346CEF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B18C44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81989EF" w14:textId="77777777" w:rsidR="009D6827" w:rsidRPr="0003722A" w:rsidRDefault="009D6827" w:rsidP="0003722A">
            <w:pPr>
              <w:ind w:left="74" w:right="74"/>
              <w:rPr>
                <w:rFonts w:cstheme="minorHAnsi"/>
                <w:color w:val="000000"/>
              </w:rPr>
            </w:pPr>
            <w:r w:rsidRPr="0003722A">
              <w:rPr>
                <w:rFonts w:cstheme="minorHAnsi"/>
                <w:color w:val="000000"/>
              </w:rPr>
              <w:t>Murray Cod</w:t>
            </w:r>
          </w:p>
        </w:tc>
        <w:tc>
          <w:tcPr>
            <w:tcW w:w="1676" w:type="pct"/>
          </w:tcPr>
          <w:p w14:paraId="56CD3E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Maccullochella</w:t>
            </w:r>
            <w:proofErr w:type="spellEnd"/>
            <w:r w:rsidRPr="0003722A">
              <w:rPr>
                <w:rFonts w:cstheme="minorHAnsi"/>
                <w:i/>
                <w:iCs/>
                <w:color w:val="000000"/>
              </w:rPr>
              <w:t xml:space="preserve"> </w:t>
            </w:r>
            <w:proofErr w:type="spellStart"/>
            <w:r w:rsidRPr="0003722A">
              <w:rPr>
                <w:rFonts w:cstheme="minorHAnsi"/>
                <w:i/>
                <w:iCs/>
                <w:color w:val="000000"/>
              </w:rPr>
              <w:t>peelii</w:t>
            </w:r>
            <w:proofErr w:type="spellEnd"/>
          </w:p>
        </w:tc>
        <w:tc>
          <w:tcPr>
            <w:tcW w:w="720" w:type="pct"/>
            <w:noWrap/>
            <w:hideMark/>
          </w:tcPr>
          <w:p w14:paraId="1ADB53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B2525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0CB8F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2F7665" w14:textId="77777777" w:rsidR="009D6827" w:rsidRPr="0003722A" w:rsidRDefault="009D6827" w:rsidP="0003722A">
            <w:pPr>
              <w:ind w:left="74" w:right="74"/>
              <w:rPr>
                <w:rFonts w:cstheme="minorHAnsi"/>
                <w:color w:val="000000"/>
              </w:rPr>
            </w:pPr>
            <w:r w:rsidRPr="0003722A">
              <w:rPr>
                <w:rFonts w:cstheme="minorHAnsi"/>
                <w:color w:val="000000"/>
              </w:rPr>
              <w:t xml:space="preserve">Murray </w:t>
            </w:r>
            <w:proofErr w:type="spellStart"/>
            <w:r w:rsidRPr="0003722A">
              <w:rPr>
                <w:rFonts w:cstheme="minorHAnsi"/>
                <w:color w:val="000000"/>
              </w:rPr>
              <w:t>Hardyhead</w:t>
            </w:r>
            <w:proofErr w:type="spellEnd"/>
          </w:p>
        </w:tc>
        <w:tc>
          <w:tcPr>
            <w:tcW w:w="1676" w:type="pct"/>
          </w:tcPr>
          <w:p w14:paraId="47DDD1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Craterocephalus</w:t>
            </w:r>
            <w:proofErr w:type="spellEnd"/>
            <w:r w:rsidRPr="0003722A">
              <w:rPr>
                <w:rFonts w:cstheme="minorHAnsi"/>
                <w:i/>
                <w:iCs/>
                <w:color w:val="000000"/>
              </w:rPr>
              <w:t xml:space="preserve"> </w:t>
            </w:r>
            <w:proofErr w:type="spellStart"/>
            <w:r w:rsidRPr="0003722A">
              <w:rPr>
                <w:rFonts w:cstheme="minorHAnsi"/>
                <w:i/>
                <w:iCs/>
                <w:color w:val="000000"/>
              </w:rPr>
              <w:t>fluviatilis</w:t>
            </w:r>
            <w:proofErr w:type="spellEnd"/>
          </w:p>
        </w:tc>
        <w:tc>
          <w:tcPr>
            <w:tcW w:w="720" w:type="pct"/>
            <w:noWrap/>
            <w:hideMark/>
          </w:tcPr>
          <w:p w14:paraId="23CAD3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3731F8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80B93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A1FB04B" w14:textId="77777777" w:rsidR="009D6827" w:rsidRPr="0003722A" w:rsidRDefault="009D6827" w:rsidP="0003722A">
            <w:pPr>
              <w:ind w:left="74" w:right="74"/>
              <w:rPr>
                <w:rFonts w:cstheme="minorHAnsi"/>
                <w:color w:val="000000"/>
              </w:rPr>
            </w:pPr>
            <w:r w:rsidRPr="0003722A">
              <w:rPr>
                <w:rFonts w:cstheme="minorHAnsi"/>
                <w:color w:val="000000"/>
              </w:rPr>
              <w:t xml:space="preserve">Murray River Rainbowfish </w:t>
            </w:r>
          </w:p>
        </w:tc>
        <w:tc>
          <w:tcPr>
            <w:tcW w:w="1676" w:type="pct"/>
          </w:tcPr>
          <w:p w14:paraId="5CBB16A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Melanotaenia</w:t>
            </w:r>
            <w:proofErr w:type="spellEnd"/>
            <w:r w:rsidRPr="0003722A">
              <w:rPr>
                <w:rFonts w:cstheme="minorHAnsi"/>
                <w:i/>
                <w:iCs/>
                <w:color w:val="000000"/>
              </w:rPr>
              <w:t xml:space="preserve"> </w:t>
            </w:r>
            <w:proofErr w:type="spellStart"/>
            <w:r w:rsidRPr="0003722A">
              <w:rPr>
                <w:rFonts w:cstheme="minorHAnsi"/>
                <w:i/>
                <w:iCs/>
                <w:color w:val="000000"/>
              </w:rPr>
              <w:t>fluviatilis</w:t>
            </w:r>
            <w:proofErr w:type="spellEnd"/>
            <w:r w:rsidRPr="0003722A">
              <w:rPr>
                <w:rFonts w:cstheme="minorHAnsi"/>
                <w:color w:val="000000"/>
              </w:rPr>
              <w:t xml:space="preserve"> </w:t>
            </w:r>
          </w:p>
        </w:tc>
        <w:tc>
          <w:tcPr>
            <w:tcW w:w="720" w:type="pct"/>
            <w:noWrap/>
            <w:hideMark/>
          </w:tcPr>
          <w:p w14:paraId="10618DC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98864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65252F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4DEE68" w14:textId="77777777" w:rsidR="009D6827" w:rsidRPr="0003722A" w:rsidRDefault="009D6827" w:rsidP="0003722A">
            <w:pPr>
              <w:ind w:left="74" w:right="74"/>
              <w:rPr>
                <w:rFonts w:cstheme="minorHAnsi"/>
                <w:color w:val="000000"/>
              </w:rPr>
            </w:pPr>
            <w:r w:rsidRPr="0003722A">
              <w:rPr>
                <w:rFonts w:cstheme="minorHAnsi"/>
                <w:color w:val="000000"/>
              </w:rPr>
              <w:lastRenderedPageBreak/>
              <w:t>River Blackfish (upper Wannon River form)</w:t>
            </w:r>
          </w:p>
        </w:tc>
        <w:tc>
          <w:tcPr>
            <w:tcW w:w="1676" w:type="pct"/>
          </w:tcPr>
          <w:p w14:paraId="49C008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Gadopsis</w:t>
            </w:r>
            <w:proofErr w:type="spellEnd"/>
            <w:r w:rsidRPr="0003722A">
              <w:rPr>
                <w:rFonts w:cstheme="minorHAnsi"/>
                <w:i/>
                <w:iCs/>
                <w:color w:val="000000"/>
              </w:rPr>
              <w:t xml:space="preserve"> </w:t>
            </w:r>
            <w:proofErr w:type="spellStart"/>
            <w:r w:rsidRPr="0003722A">
              <w:rPr>
                <w:rFonts w:cstheme="minorHAnsi"/>
                <w:i/>
                <w:iCs/>
                <w:color w:val="000000"/>
              </w:rPr>
              <w:t>marmoratus</w:t>
            </w:r>
            <w:proofErr w:type="spellEnd"/>
            <w:r w:rsidRPr="0003722A">
              <w:rPr>
                <w:rFonts w:cstheme="minorHAnsi"/>
                <w:i/>
                <w:iCs/>
                <w:color w:val="000000"/>
              </w:rPr>
              <w:t xml:space="preserve"> </w:t>
            </w:r>
            <w:r w:rsidRPr="0003722A">
              <w:rPr>
                <w:rFonts w:cstheme="minorHAnsi"/>
                <w:color w:val="000000"/>
              </w:rPr>
              <w:t>(upper Wannon)</w:t>
            </w:r>
          </w:p>
        </w:tc>
        <w:tc>
          <w:tcPr>
            <w:tcW w:w="720" w:type="pct"/>
            <w:noWrap/>
            <w:hideMark/>
          </w:tcPr>
          <w:p w14:paraId="6722B9A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3A39CB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7C97A0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F469DB6" w14:textId="77777777" w:rsidR="009D6827" w:rsidRPr="0003722A" w:rsidRDefault="009D6827" w:rsidP="0003722A">
            <w:pPr>
              <w:ind w:left="74" w:right="74"/>
              <w:rPr>
                <w:rFonts w:cstheme="minorHAnsi"/>
                <w:color w:val="000000"/>
              </w:rPr>
            </w:pPr>
            <w:proofErr w:type="spellStart"/>
            <w:r w:rsidRPr="0003722A">
              <w:rPr>
                <w:rFonts w:cstheme="minorHAnsi"/>
                <w:color w:val="000000"/>
              </w:rPr>
              <w:t>Roundsnout</w:t>
            </w:r>
            <w:proofErr w:type="spellEnd"/>
            <w:r w:rsidRPr="0003722A">
              <w:rPr>
                <w:rFonts w:cstheme="minorHAnsi"/>
                <w:color w:val="000000"/>
              </w:rPr>
              <w:t xml:space="preserve"> Galaxias </w:t>
            </w:r>
          </w:p>
        </w:tc>
        <w:tc>
          <w:tcPr>
            <w:tcW w:w="1676" w:type="pct"/>
          </w:tcPr>
          <w:p w14:paraId="431D14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terenasus</w:t>
            </w:r>
            <w:proofErr w:type="spellEnd"/>
            <w:r w:rsidRPr="0003722A">
              <w:rPr>
                <w:rFonts w:cstheme="minorHAnsi"/>
                <w:color w:val="000000"/>
              </w:rPr>
              <w:t xml:space="preserve"> </w:t>
            </w:r>
          </w:p>
        </w:tc>
        <w:tc>
          <w:tcPr>
            <w:tcW w:w="720" w:type="pct"/>
            <w:noWrap/>
            <w:hideMark/>
          </w:tcPr>
          <w:p w14:paraId="4DB6B35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50ABB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4DCACB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75BDAD4" w14:textId="77777777" w:rsidR="009D6827" w:rsidRPr="0003722A" w:rsidRDefault="009D6827" w:rsidP="0003722A">
            <w:pPr>
              <w:ind w:left="74" w:right="74"/>
              <w:rPr>
                <w:rFonts w:cstheme="minorHAnsi"/>
                <w:color w:val="000000"/>
              </w:rPr>
            </w:pPr>
            <w:r w:rsidRPr="0003722A">
              <w:rPr>
                <w:rFonts w:cstheme="minorHAnsi"/>
                <w:color w:val="000000"/>
              </w:rPr>
              <w:t>Scalloped Hammerhead</w:t>
            </w:r>
          </w:p>
        </w:tc>
        <w:tc>
          <w:tcPr>
            <w:tcW w:w="1676" w:type="pct"/>
          </w:tcPr>
          <w:p w14:paraId="29E6C0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Sphyrna </w:t>
            </w:r>
            <w:proofErr w:type="spellStart"/>
            <w:r w:rsidRPr="0003722A">
              <w:rPr>
                <w:rFonts w:cstheme="minorHAnsi"/>
                <w:i/>
                <w:iCs/>
                <w:color w:val="000000"/>
              </w:rPr>
              <w:t>lewini</w:t>
            </w:r>
            <w:proofErr w:type="spellEnd"/>
          </w:p>
        </w:tc>
        <w:tc>
          <w:tcPr>
            <w:tcW w:w="720" w:type="pct"/>
            <w:noWrap/>
            <w:hideMark/>
          </w:tcPr>
          <w:p w14:paraId="1482EEC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7E0F1D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AE86A7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D9BCF8" w14:textId="77777777" w:rsidR="009D6827" w:rsidRPr="0003722A" w:rsidRDefault="009D6827" w:rsidP="0003722A">
            <w:pPr>
              <w:ind w:left="74" w:right="74"/>
              <w:rPr>
                <w:rFonts w:cstheme="minorHAnsi"/>
                <w:color w:val="000000"/>
              </w:rPr>
            </w:pPr>
            <w:r w:rsidRPr="0003722A">
              <w:rPr>
                <w:rFonts w:cstheme="minorHAnsi"/>
                <w:color w:val="000000"/>
              </w:rPr>
              <w:t xml:space="preserve">Shaw Galaxias </w:t>
            </w:r>
          </w:p>
        </w:tc>
        <w:tc>
          <w:tcPr>
            <w:tcW w:w="1676" w:type="pct"/>
          </w:tcPr>
          <w:p w14:paraId="7C33588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gunaikurnai</w:t>
            </w:r>
            <w:proofErr w:type="spellEnd"/>
            <w:r w:rsidRPr="0003722A">
              <w:rPr>
                <w:rFonts w:cstheme="minorHAnsi"/>
                <w:color w:val="000000"/>
              </w:rPr>
              <w:t xml:space="preserve"> </w:t>
            </w:r>
          </w:p>
        </w:tc>
        <w:tc>
          <w:tcPr>
            <w:tcW w:w="720" w:type="pct"/>
            <w:noWrap/>
            <w:hideMark/>
          </w:tcPr>
          <w:p w14:paraId="58D8E6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141454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F3B66BA"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8E324" w14:textId="77777777" w:rsidR="009D6827" w:rsidRPr="0003722A" w:rsidRDefault="009D6827" w:rsidP="0003722A">
            <w:pPr>
              <w:ind w:left="74" w:right="74"/>
              <w:rPr>
                <w:rFonts w:cstheme="minorHAnsi"/>
                <w:color w:val="000000"/>
              </w:rPr>
            </w:pPr>
            <w:r w:rsidRPr="0003722A">
              <w:rPr>
                <w:rFonts w:cstheme="minorHAnsi"/>
                <w:color w:val="000000"/>
              </w:rPr>
              <w:t>Silver Perch</w:t>
            </w:r>
          </w:p>
        </w:tc>
        <w:tc>
          <w:tcPr>
            <w:tcW w:w="1676" w:type="pct"/>
          </w:tcPr>
          <w:p w14:paraId="143ED7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Bidyanus</w:t>
            </w:r>
            <w:proofErr w:type="spellEnd"/>
            <w:r w:rsidRPr="0003722A">
              <w:rPr>
                <w:rFonts w:cstheme="minorHAnsi"/>
                <w:i/>
                <w:iCs/>
                <w:color w:val="000000"/>
              </w:rPr>
              <w:t xml:space="preserve"> </w:t>
            </w:r>
            <w:proofErr w:type="spellStart"/>
            <w:r w:rsidRPr="0003722A">
              <w:rPr>
                <w:rFonts w:cstheme="minorHAnsi"/>
                <w:i/>
                <w:iCs/>
                <w:color w:val="000000"/>
              </w:rPr>
              <w:t>bidyanus</w:t>
            </w:r>
            <w:proofErr w:type="spellEnd"/>
          </w:p>
        </w:tc>
        <w:tc>
          <w:tcPr>
            <w:tcW w:w="720" w:type="pct"/>
            <w:noWrap/>
            <w:hideMark/>
          </w:tcPr>
          <w:p w14:paraId="49E90F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D0AB7D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5C1DED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4E0F38B" w14:textId="77777777" w:rsidR="009D6827" w:rsidRPr="0003722A" w:rsidRDefault="009D6827" w:rsidP="0003722A">
            <w:pPr>
              <w:ind w:left="74" w:right="74"/>
              <w:rPr>
                <w:rFonts w:cstheme="minorHAnsi"/>
                <w:color w:val="000000"/>
              </w:rPr>
            </w:pPr>
            <w:r w:rsidRPr="0003722A">
              <w:rPr>
                <w:rFonts w:cstheme="minorHAnsi"/>
                <w:color w:val="000000"/>
              </w:rPr>
              <w:t>Southern Bluefin Tuna</w:t>
            </w:r>
          </w:p>
        </w:tc>
        <w:tc>
          <w:tcPr>
            <w:tcW w:w="1676" w:type="pct"/>
          </w:tcPr>
          <w:p w14:paraId="54EBEC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Thunnus </w:t>
            </w:r>
            <w:proofErr w:type="spellStart"/>
            <w:r w:rsidRPr="0003722A">
              <w:rPr>
                <w:rFonts w:cstheme="minorHAnsi"/>
                <w:i/>
                <w:iCs/>
                <w:color w:val="000000"/>
              </w:rPr>
              <w:t>maccoyii</w:t>
            </w:r>
            <w:proofErr w:type="spellEnd"/>
          </w:p>
        </w:tc>
        <w:tc>
          <w:tcPr>
            <w:tcW w:w="720" w:type="pct"/>
            <w:noWrap/>
            <w:hideMark/>
          </w:tcPr>
          <w:p w14:paraId="79E244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87AB01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748791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98E7D0D" w14:textId="77777777" w:rsidR="009D6827" w:rsidRPr="0003722A" w:rsidRDefault="009D6827" w:rsidP="0003722A">
            <w:pPr>
              <w:ind w:left="74" w:right="74"/>
              <w:rPr>
                <w:rFonts w:cstheme="minorHAnsi"/>
                <w:color w:val="000000"/>
              </w:rPr>
            </w:pPr>
            <w:r w:rsidRPr="0003722A">
              <w:rPr>
                <w:rFonts w:cstheme="minorHAnsi"/>
                <w:color w:val="000000"/>
              </w:rPr>
              <w:t xml:space="preserve">Southern Purple-spotted Gudgeon </w:t>
            </w:r>
          </w:p>
        </w:tc>
        <w:tc>
          <w:tcPr>
            <w:tcW w:w="1676" w:type="pct"/>
          </w:tcPr>
          <w:p w14:paraId="7A6036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Mogurnda</w:t>
            </w:r>
            <w:proofErr w:type="spellEnd"/>
            <w:r w:rsidRPr="0003722A">
              <w:rPr>
                <w:rFonts w:cstheme="minorHAnsi"/>
                <w:i/>
                <w:iCs/>
                <w:color w:val="000000"/>
              </w:rPr>
              <w:t xml:space="preserve"> </w:t>
            </w:r>
            <w:proofErr w:type="spellStart"/>
            <w:r w:rsidRPr="0003722A">
              <w:rPr>
                <w:rFonts w:cstheme="minorHAnsi"/>
                <w:i/>
                <w:iCs/>
                <w:color w:val="000000"/>
              </w:rPr>
              <w:t>adspersa</w:t>
            </w:r>
            <w:proofErr w:type="spellEnd"/>
            <w:r w:rsidRPr="0003722A">
              <w:rPr>
                <w:rFonts w:cstheme="minorHAnsi"/>
                <w:color w:val="000000"/>
              </w:rPr>
              <w:t xml:space="preserve"> </w:t>
            </w:r>
          </w:p>
        </w:tc>
        <w:tc>
          <w:tcPr>
            <w:tcW w:w="720" w:type="pct"/>
            <w:noWrap/>
            <w:hideMark/>
          </w:tcPr>
          <w:p w14:paraId="580D85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9D3A4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726C85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5AF578" w14:textId="77777777" w:rsidR="009D6827" w:rsidRPr="0003722A" w:rsidRDefault="009D6827" w:rsidP="0003722A">
            <w:pPr>
              <w:ind w:left="74" w:right="74"/>
              <w:rPr>
                <w:rFonts w:cstheme="minorHAnsi"/>
                <w:color w:val="000000"/>
              </w:rPr>
            </w:pPr>
            <w:r w:rsidRPr="0003722A">
              <w:rPr>
                <w:rFonts w:cstheme="minorHAnsi"/>
                <w:color w:val="000000"/>
              </w:rPr>
              <w:t>Southern Pygmy Perch (Murray-Darling Basin lineage)</w:t>
            </w:r>
          </w:p>
        </w:tc>
        <w:tc>
          <w:tcPr>
            <w:tcW w:w="1676" w:type="pct"/>
          </w:tcPr>
          <w:p w14:paraId="5687F5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australis </w:t>
            </w:r>
            <w:r w:rsidRPr="0003722A">
              <w:rPr>
                <w:rFonts w:cstheme="minorHAnsi"/>
                <w:color w:val="000000"/>
              </w:rPr>
              <w:t>(Murray-Darling Basin lineage)</w:t>
            </w:r>
          </w:p>
        </w:tc>
        <w:tc>
          <w:tcPr>
            <w:tcW w:w="720" w:type="pct"/>
            <w:noWrap/>
            <w:hideMark/>
          </w:tcPr>
          <w:p w14:paraId="38E8DC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584F59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34F99E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5DFD931" w14:textId="77777777" w:rsidR="009D6827" w:rsidRPr="0003722A" w:rsidRDefault="009D6827" w:rsidP="0003722A">
            <w:pPr>
              <w:ind w:left="74" w:right="74"/>
              <w:rPr>
                <w:rFonts w:cstheme="minorHAnsi"/>
                <w:color w:val="000000"/>
              </w:rPr>
            </w:pPr>
            <w:r w:rsidRPr="0003722A">
              <w:rPr>
                <w:rFonts w:cstheme="minorHAnsi"/>
                <w:color w:val="000000"/>
              </w:rPr>
              <w:t xml:space="preserve">Tapered Galaxias </w:t>
            </w:r>
          </w:p>
        </w:tc>
        <w:tc>
          <w:tcPr>
            <w:tcW w:w="1676" w:type="pct"/>
          </w:tcPr>
          <w:p w14:paraId="179BF9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lanceolatus</w:t>
            </w:r>
            <w:proofErr w:type="spellEnd"/>
            <w:r w:rsidRPr="0003722A">
              <w:rPr>
                <w:rFonts w:cstheme="minorHAnsi"/>
                <w:color w:val="000000"/>
              </w:rPr>
              <w:t xml:space="preserve"> </w:t>
            </w:r>
          </w:p>
        </w:tc>
        <w:tc>
          <w:tcPr>
            <w:tcW w:w="720" w:type="pct"/>
            <w:noWrap/>
            <w:hideMark/>
          </w:tcPr>
          <w:p w14:paraId="55C9297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2149B2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5EEC5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D1031F" w14:textId="77777777" w:rsidR="009D6827" w:rsidRPr="0003722A" w:rsidRDefault="009D6827" w:rsidP="0003722A">
            <w:pPr>
              <w:ind w:left="74" w:right="74"/>
              <w:rPr>
                <w:rFonts w:cstheme="minorHAnsi"/>
                <w:color w:val="000000"/>
              </w:rPr>
            </w:pPr>
            <w:r w:rsidRPr="0003722A">
              <w:rPr>
                <w:rFonts w:cstheme="minorHAnsi"/>
                <w:color w:val="000000"/>
              </w:rPr>
              <w:t>Trout Cod</w:t>
            </w:r>
          </w:p>
        </w:tc>
        <w:tc>
          <w:tcPr>
            <w:tcW w:w="1676" w:type="pct"/>
          </w:tcPr>
          <w:p w14:paraId="507196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Maccullochella</w:t>
            </w:r>
            <w:proofErr w:type="spellEnd"/>
            <w:r w:rsidRPr="0003722A">
              <w:rPr>
                <w:rFonts w:cstheme="minorHAnsi"/>
                <w:i/>
                <w:iCs/>
                <w:color w:val="000000"/>
              </w:rPr>
              <w:t xml:space="preserve"> </w:t>
            </w:r>
            <w:proofErr w:type="spellStart"/>
            <w:r w:rsidRPr="0003722A">
              <w:rPr>
                <w:rFonts w:cstheme="minorHAnsi"/>
                <w:i/>
                <w:iCs/>
                <w:color w:val="000000"/>
              </w:rPr>
              <w:t>macquariensis</w:t>
            </w:r>
            <w:proofErr w:type="spellEnd"/>
          </w:p>
        </w:tc>
        <w:tc>
          <w:tcPr>
            <w:tcW w:w="720" w:type="pct"/>
            <w:noWrap/>
            <w:hideMark/>
          </w:tcPr>
          <w:p w14:paraId="30B7D3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74126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27FA8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99D90FD" w14:textId="77777777" w:rsidR="009D6827" w:rsidRPr="0003722A" w:rsidRDefault="009D6827" w:rsidP="0003722A">
            <w:pPr>
              <w:ind w:left="74" w:right="74"/>
              <w:rPr>
                <w:rFonts w:cstheme="minorHAnsi"/>
                <w:color w:val="000000"/>
              </w:rPr>
            </w:pPr>
            <w:r w:rsidRPr="0003722A">
              <w:rPr>
                <w:rFonts w:cstheme="minorHAnsi"/>
                <w:color w:val="000000"/>
              </w:rPr>
              <w:t>Variegated Pygmy Perch</w:t>
            </w:r>
          </w:p>
        </w:tc>
        <w:tc>
          <w:tcPr>
            <w:tcW w:w="1676" w:type="pct"/>
          </w:tcPr>
          <w:p w14:paraId="7CCFE3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w:t>
            </w:r>
            <w:proofErr w:type="spellStart"/>
            <w:r w:rsidRPr="0003722A">
              <w:rPr>
                <w:rFonts w:cstheme="minorHAnsi"/>
                <w:i/>
                <w:iCs/>
                <w:color w:val="000000"/>
              </w:rPr>
              <w:t>variegata</w:t>
            </w:r>
            <w:proofErr w:type="spellEnd"/>
          </w:p>
        </w:tc>
        <w:tc>
          <w:tcPr>
            <w:tcW w:w="720" w:type="pct"/>
            <w:noWrap/>
            <w:hideMark/>
          </w:tcPr>
          <w:p w14:paraId="4E4612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13FF1B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B3665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C3D8C0" w14:textId="77777777" w:rsidR="009D6827" w:rsidRPr="0003722A" w:rsidRDefault="009D6827" w:rsidP="0003722A">
            <w:pPr>
              <w:ind w:left="74" w:right="74"/>
              <w:rPr>
                <w:rFonts w:cstheme="minorHAnsi"/>
                <w:color w:val="000000"/>
              </w:rPr>
            </w:pPr>
            <w:r w:rsidRPr="0003722A">
              <w:rPr>
                <w:rFonts w:cstheme="minorHAnsi"/>
                <w:color w:val="000000"/>
              </w:rPr>
              <w:t xml:space="preserve">West Gippsland Galaxias </w:t>
            </w:r>
          </w:p>
        </w:tc>
        <w:tc>
          <w:tcPr>
            <w:tcW w:w="1676" w:type="pct"/>
          </w:tcPr>
          <w:p w14:paraId="115F1C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longifundus</w:t>
            </w:r>
            <w:proofErr w:type="spellEnd"/>
            <w:r w:rsidRPr="0003722A">
              <w:rPr>
                <w:rFonts w:cstheme="minorHAnsi"/>
                <w:color w:val="000000"/>
              </w:rPr>
              <w:t xml:space="preserve"> </w:t>
            </w:r>
          </w:p>
        </w:tc>
        <w:tc>
          <w:tcPr>
            <w:tcW w:w="720" w:type="pct"/>
            <w:noWrap/>
            <w:hideMark/>
          </w:tcPr>
          <w:p w14:paraId="08CDE56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5DE59C8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21B8FA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19695239" w14:textId="77777777" w:rsidR="009D6827" w:rsidRPr="0003722A" w:rsidRDefault="009D6827" w:rsidP="0003722A">
            <w:pPr>
              <w:ind w:left="74" w:right="74"/>
              <w:rPr>
                <w:rFonts w:cstheme="minorHAnsi"/>
                <w:color w:val="000000"/>
              </w:rPr>
            </w:pPr>
            <w:r w:rsidRPr="0003722A">
              <w:rPr>
                <w:rFonts w:cstheme="minorHAnsi"/>
                <w:color w:val="000000"/>
              </w:rPr>
              <w:t>Yalmy Galaxias</w:t>
            </w:r>
          </w:p>
        </w:tc>
        <w:tc>
          <w:tcPr>
            <w:tcW w:w="1676" w:type="pct"/>
          </w:tcPr>
          <w:p w14:paraId="788426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03722A">
              <w:rPr>
                <w:rFonts w:cstheme="minorHAnsi"/>
                <w:i/>
                <w:iCs/>
                <w:color w:val="000000"/>
              </w:rPr>
              <w:t xml:space="preserve">Galaxias </w:t>
            </w:r>
            <w:r w:rsidRPr="0003722A">
              <w:rPr>
                <w:rFonts w:cstheme="minorHAnsi"/>
                <w:iCs/>
                <w:color w:val="000000"/>
              </w:rPr>
              <w:t xml:space="preserve">sp. </w:t>
            </w:r>
            <w:proofErr w:type="spellStart"/>
            <w:r w:rsidRPr="0003722A">
              <w:rPr>
                <w:rFonts w:cstheme="minorHAnsi"/>
                <w:iCs/>
                <w:color w:val="000000"/>
              </w:rPr>
              <w:t>nov.</w:t>
            </w:r>
            <w:proofErr w:type="spellEnd"/>
            <w:r w:rsidRPr="0003722A">
              <w:rPr>
                <w:rFonts w:cstheme="minorHAnsi"/>
                <w:iCs/>
                <w:color w:val="000000"/>
              </w:rPr>
              <w:t xml:space="preserve"> ‘Yalmy’</w:t>
            </w:r>
          </w:p>
        </w:tc>
        <w:tc>
          <w:tcPr>
            <w:tcW w:w="720" w:type="pct"/>
            <w:noWrap/>
          </w:tcPr>
          <w:p w14:paraId="00D54F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tcPr>
          <w:p w14:paraId="126043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68894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62DEDC" w14:textId="77777777" w:rsidR="009D6827" w:rsidRPr="0003722A" w:rsidRDefault="009D6827" w:rsidP="0003722A">
            <w:pPr>
              <w:ind w:left="74" w:right="74"/>
              <w:rPr>
                <w:rFonts w:cstheme="minorHAnsi"/>
                <w:color w:val="000000"/>
              </w:rPr>
            </w:pPr>
            <w:r w:rsidRPr="0003722A">
              <w:rPr>
                <w:rFonts w:cstheme="minorHAnsi"/>
                <w:color w:val="000000"/>
              </w:rPr>
              <w:t>Yarra Pygmy Perch</w:t>
            </w:r>
          </w:p>
        </w:tc>
        <w:tc>
          <w:tcPr>
            <w:tcW w:w="1676" w:type="pct"/>
          </w:tcPr>
          <w:p w14:paraId="5A0C704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obscura</w:t>
            </w:r>
          </w:p>
        </w:tc>
        <w:tc>
          <w:tcPr>
            <w:tcW w:w="720" w:type="pct"/>
            <w:noWrap/>
            <w:hideMark/>
          </w:tcPr>
          <w:p w14:paraId="2A3D425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B26F3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bl>
    <w:p w14:paraId="11F4863A" w14:textId="77777777" w:rsidR="00081ECC" w:rsidRDefault="00081ECC" w:rsidP="008124E4">
      <w:pPr>
        <w:pStyle w:val="BodyText"/>
      </w:pPr>
      <w:bookmarkStart w:id="68" w:name="_Toc78212727"/>
    </w:p>
    <w:p w14:paraId="3BB8335B" w14:textId="77777777" w:rsidR="00081ECC" w:rsidRDefault="00081ECC">
      <w:pPr>
        <w:rPr>
          <w:rFonts w:asciiTheme="majorHAnsi" w:eastAsiaTheme="majorEastAsia" w:hAnsiTheme="majorHAnsi" w:cstheme="majorBidi"/>
          <w:bCs/>
          <w:color w:val="201547" w:themeColor="text2"/>
          <w:spacing w:val="-4"/>
          <w:sz w:val="40"/>
          <w:szCs w:val="40"/>
        </w:rPr>
      </w:pPr>
      <w:r>
        <w:br w:type="page"/>
      </w:r>
    </w:p>
    <w:p w14:paraId="7567AC94" w14:textId="6CCE26ED" w:rsidR="009D6827" w:rsidRPr="00450BF0" w:rsidRDefault="009D6827" w:rsidP="00FD35EA">
      <w:pPr>
        <w:pStyle w:val="Heading1"/>
        <w:spacing w:before="240"/>
      </w:pPr>
      <w:bookmarkStart w:id="69" w:name="_Toc136877761"/>
      <w:r w:rsidRPr="00450BF0">
        <w:lastRenderedPageBreak/>
        <w:t xml:space="preserve">Invertebrate </w:t>
      </w:r>
      <w:r>
        <w:t>animals</w:t>
      </w:r>
      <w:bookmarkEnd w:id="68"/>
      <w:bookmarkEnd w:id="69"/>
    </w:p>
    <w:p w14:paraId="25549BBC" w14:textId="77777777" w:rsidR="009D6827" w:rsidRDefault="009D6827" w:rsidP="009D6827">
      <w:pPr>
        <w:pStyle w:val="Heading2"/>
      </w:pPr>
      <w:bookmarkStart w:id="70" w:name="_Toc78212728"/>
      <w:bookmarkStart w:id="71" w:name="_Toc136877762"/>
      <w:r w:rsidRPr="007625F4">
        <w:t>Crustaceans</w:t>
      </w:r>
      <w:bookmarkEnd w:id="70"/>
      <w:bookmarkEnd w:id="71"/>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62DD7E9D" w14:textId="77777777" w:rsidTr="007747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39E7396A"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7692613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68A930C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3DC25256"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43C7E70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4F30E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Athanopsis</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07145F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Southern Hooded Shrimp </w:t>
            </w:r>
          </w:p>
        </w:tc>
        <w:tc>
          <w:tcPr>
            <w:tcW w:w="718" w:type="pct"/>
            <w:noWrap/>
            <w:hideMark/>
          </w:tcPr>
          <w:p w14:paraId="33A8E01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0A9F92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272F2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677E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Attheyella</w:t>
            </w:r>
            <w:proofErr w:type="spellEnd"/>
            <w:r w:rsidRPr="0003722A">
              <w:rPr>
                <w:rFonts w:cstheme="minorHAnsi"/>
                <w:i/>
                <w:iCs/>
                <w:color w:val="000000"/>
              </w:rPr>
              <w:t xml:space="preserve"> </w:t>
            </w:r>
            <w:proofErr w:type="spellStart"/>
            <w:r w:rsidRPr="0003722A">
              <w:rPr>
                <w:rFonts w:cstheme="minorHAnsi"/>
                <w:i/>
                <w:iCs/>
                <w:color w:val="000000"/>
              </w:rPr>
              <w:t>dedeckkeri</w:t>
            </w:r>
            <w:proofErr w:type="spellEnd"/>
          </w:p>
        </w:tc>
        <w:tc>
          <w:tcPr>
            <w:tcW w:w="1437" w:type="pct"/>
            <w:noWrap/>
            <w:hideMark/>
          </w:tcPr>
          <w:p w14:paraId="186348B1" w14:textId="19984EF1"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w:t>
            </w:r>
            <w:r w:rsidR="009D6827" w:rsidRPr="0003722A">
              <w:rPr>
                <w:rFonts w:cstheme="minorHAnsi"/>
                <w:color w:val="000000"/>
              </w:rPr>
              <w:t>opepod</w:t>
            </w:r>
          </w:p>
        </w:tc>
        <w:tc>
          <w:tcPr>
            <w:tcW w:w="718" w:type="pct"/>
            <w:noWrap/>
            <w:hideMark/>
          </w:tcPr>
          <w:p w14:paraId="33E86B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6BD0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23E94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47B68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Australatya</w:t>
            </w:r>
            <w:proofErr w:type="spellEnd"/>
            <w:r w:rsidRPr="0003722A">
              <w:rPr>
                <w:rFonts w:cstheme="minorHAnsi"/>
                <w:i/>
                <w:iCs/>
                <w:color w:val="000000"/>
              </w:rPr>
              <w:t xml:space="preserve"> </w:t>
            </w:r>
            <w:proofErr w:type="spellStart"/>
            <w:r w:rsidRPr="0003722A">
              <w:rPr>
                <w:rFonts w:cstheme="minorHAnsi"/>
                <w:i/>
                <w:iCs/>
                <w:color w:val="000000"/>
              </w:rPr>
              <w:t>striolata</w:t>
            </w:r>
            <w:proofErr w:type="spellEnd"/>
            <w:r w:rsidRPr="0003722A">
              <w:rPr>
                <w:rFonts w:cstheme="minorHAnsi"/>
                <w:color w:val="000000"/>
              </w:rPr>
              <w:t xml:space="preserve"> </w:t>
            </w:r>
          </w:p>
        </w:tc>
        <w:tc>
          <w:tcPr>
            <w:tcW w:w="1437" w:type="pct"/>
            <w:noWrap/>
            <w:hideMark/>
          </w:tcPr>
          <w:p w14:paraId="1531C2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Riffle Shrimp </w:t>
            </w:r>
          </w:p>
        </w:tc>
        <w:tc>
          <w:tcPr>
            <w:tcW w:w="718" w:type="pct"/>
            <w:noWrap/>
            <w:hideMark/>
          </w:tcPr>
          <w:p w14:paraId="30F67C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05A8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95521C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853A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Austrogammarus</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416F17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Dandenong Freshwater Amphipod </w:t>
            </w:r>
          </w:p>
        </w:tc>
        <w:tc>
          <w:tcPr>
            <w:tcW w:w="718" w:type="pct"/>
            <w:noWrap/>
            <w:hideMark/>
          </w:tcPr>
          <w:p w14:paraId="5DEDE2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A0628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31E54B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E216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Austrogammarus</w:t>
            </w:r>
            <w:proofErr w:type="spellEnd"/>
            <w:r w:rsidRPr="0003722A">
              <w:rPr>
                <w:rFonts w:cstheme="minorHAnsi"/>
                <w:i/>
                <w:iCs/>
                <w:color w:val="000000"/>
              </w:rPr>
              <w:t xml:space="preserve"> </w:t>
            </w:r>
            <w:proofErr w:type="spellStart"/>
            <w:r w:rsidRPr="0003722A">
              <w:rPr>
                <w:rFonts w:cstheme="minorHAnsi"/>
                <w:i/>
                <w:iCs/>
                <w:color w:val="000000"/>
              </w:rPr>
              <w:t>haasei</w:t>
            </w:r>
            <w:proofErr w:type="spellEnd"/>
            <w:r w:rsidRPr="0003722A">
              <w:rPr>
                <w:rFonts w:cstheme="minorHAnsi"/>
                <w:color w:val="000000"/>
              </w:rPr>
              <w:t xml:space="preserve"> </w:t>
            </w:r>
          </w:p>
        </w:tc>
        <w:tc>
          <w:tcPr>
            <w:tcW w:w="1437" w:type="pct"/>
            <w:noWrap/>
            <w:hideMark/>
          </w:tcPr>
          <w:p w14:paraId="4D53DF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Sherbrooke Amphipod </w:t>
            </w:r>
          </w:p>
        </w:tc>
        <w:tc>
          <w:tcPr>
            <w:tcW w:w="718" w:type="pct"/>
            <w:noWrap/>
            <w:hideMark/>
          </w:tcPr>
          <w:p w14:paraId="25B055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8BCEE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2D60DB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A3FA5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Calamoecia</w:t>
            </w:r>
            <w:proofErr w:type="spellEnd"/>
            <w:r w:rsidRPr="0003722A">
              <w:rPr>
                <w:rFonts w:cstheme="minorHAnsi"/>
                <w:i/>
                <w:iCs/>
                <w:color w:val="000000"/>
              </w:rPr>
              <w:t xml:space="preserve"> </w:t>
            </w:r>
            <w:proofErr w:type="spellStart"/>
            <w:r w:rsidRPr="0003722A">
              <w:rPr>
                <w:rFonts w:cstheme="minorHAnsi"/>
                <w:i/>
                <w:iCs/>
                <w:color w:val="000000"/>
              </w:rPr>
              <w:t>australica</w:t>
            </w:r>
            <w:proofErr w:type="spellEnd"/>
          </w:p>
        </w:tc>
        <w:tc>
          <w:tcPr>
            <w:tcW w:w="1437" w:type="pct"/>
            <w:noWrap/>
            <w:hideMark/>
          </w:tcPr>
          <w:p w14:paraId="56C6E479" w14:textId="62707E28"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w:t>
            </w:r>
            <w:r w:rsidR="009D6827" w:rsidRPr="0003722A">
              <w:rPr>
                <w:rFonts w:cstheme="minorHAnsi"/>
                <w:color w:val="000000"/>
              </w:rPr>
              <w:t>opepod</w:t>
            </w:r>
          </w:p>
        </w:tc>
        <w:tc>
          <w:tcPr>
            <w:tcW w:w="718" w:type="pct"/>
            <w:noWrap/>
            <w:hideMark/>
          </w:tcPr>
          <w:p w14:paraId="2737C7C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1F804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D16E68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DA24E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Calamoecia</w:t>
            </w:r>
            <w:proofErr w:type="spellEnd"/>
            <w:r w:rsidRPr="0003722A">
              <w:rPr>
                <w:rFonts w:cstheme="minorHAnsi"/>
                <w:i/>
                <w:iCs/>
                <w:color w:val="000000"/>
              </w:rPr>
              <w:t xml:space="preserve"> australis</w:t>
            </w:r>
          </w:p>
        </w:tc>
        <w:tc>
          <w:tcPr>
            <w:tcW w:w="1437" w:type="pct"/>
            <w:noWrap/>
            <w:hideMark/>
          </w:tcPr>
          <w:p w14:paraId="53C603C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Centropagid copepod</w:t>
            </w:r>
          </w:p>
        </w:tc>
        <w:tc>
          <w:tcPr>
            <w:tcW w:w="718" w:type="pct"/>
            <w:noWrap/>
            <w:hideMark/>
          </w:tcPr>
          <w:p w14:paraId="6E8B2DD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6BC2A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A535A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6472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Colubotelson</w:t>
            </w:r>
            <w:proofErr w:type="spellEnd"/>
            <w:r w:rsidRPr="0003722A">
              <w:rPr>
                <w:rFonts w:cstheme="minorHAnsi"/>
                <w:i/>
                <w:iCs/>
                <w:color w:val="000000"/>
              </w:rPr>
              <w:t xml:space="preserve"> </w:t>
            </w:r>
            <w:proofErr w:type="spellStart"/>
            <w:r w:rsidRPr="0003722A">
              <w:rPr>
                <w:rFonts w:cstheme="minorHAnsi"/>
                <w:i/>
                <w:iCs/>
                <w:color w:val="000000"/>
              </w:rPr>
              <w:t>joyneri</w:t>
            </w:r>
            <w:proofErr w:type="spellEnd"/>
          </w:p>
        </w:tc>
        <w:tc>
          <w:tcPr>
            <w:tcW w:w="1437" w:type="pct"/>
            <w:noWrap/>
            <w:hideMark/>
          </w:tcPr>
          <w:p w14:paraId="0A352826" w14:textId="65B936A2"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451E0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ECB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1AF9D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7FA5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Colubotelson</w:t>
            </w:r>
            <w:proofErr w:type="spellEnd"/>
            <w:r w:rsidRPr="0003722A">
              <w:rPr>
                <w:rFonts w:cstheme="minorHAnsi"/>
                <w:i/>
                <w:iCs/>
                <w:color w:val="000000"/>
              </w:rPr>
              <w:t xml:space="preserve"> </w:t>
            </w:r>
            <w:proofErr w:type="spellStart"/>
            <w:r w:rsidRPr="0003722A">
              <w:rPr>
                <w:rFonts w:cstheme="minorHAnsi"/>
                <w:i/>
                <w:iCs/>
                <w:color w:val="000000"/>
              </w:rPr>
              <w:t>searli</w:t>
            </w:r>
            <w:proofErr w:type="spellEnd"/>
          </w:p>
        </w:tc>
        <w:tc>
          <w:tcPr>
            <w:tcW w:w="1437" w:type="pct"/>
            <w:noWrap/>
            <w:hideMark/>
          </w:tcPr>
          <w:p w14:paraId="4C1AED89" w14:textId="0F37AAE7"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4017812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C199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899DEC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EFC24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Crenoicus</w:t>
            </w:r>
            <w:proofErr w:type="spellEnd"/>
            <w:r w:rsidRPr="0003722A">
              <w:rPr>
                <w:rFonts w:cstheme="minorHAnsi"/>
                <w:i/>
                <w:iCs/>
                <w:color w:val="000000"/>
              </w:rPr>
              <w:t xml:space="preserve"> </w:t>
            </w:r>
            <w:proofErr w:type="spellStart"/>
            <w:r w:rsidRPr="0003722A">
              <w:rPr>
                <w:rFonts w:cstheme="minorHAnsi"/>
                <w:i/>
                <w:iCs/>
                <w:color w:val="000000"/>
              </w:rPr>
              <w:t>mixtus</w:t>
            </w:r>
            <w:proofErr w:type="spellEnd"/>
          </w:p>
        </w:tc>
        <w:tc>
          <w:tcPr>
            <w:tcW w:w="1437" w:type="pct"/>
            <w:noWrap/>
            <w:hideMark/>
          </w:tcPr>
          <w:p w14:paraId="67FD5D3C" w14:textId="467E3B34"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7DEEA4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1F58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25299E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3804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australis</w:t>
            </w:r>
          </w:p>
        </w:tc>
        <w:tc>
          <w:tcPr>
            <w:tcW w:w="1437" w:type="pct"/>
            <w:noWrap/>
            <w:hideMark/>
          </w:tcPr>
          <w:p w14:paraId="3B5C3E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Lilly </w:t>
            </w:r>
            <w:proofErr w:type="spellStart"/>
            <w:r w:rsidRPr="0003722A">
              <w:rPr>
                <w:rFonts w:cstheme="minorHAnsi"/>
                <w:color w:val="000000"/>
              </w:rPr>
              <w:t>Pilly</w:t>
            </w:r>
            <w:proofErr w:type="spellEnd"/>
            <w:r w:rsidRPr="0003722A">
              <w:rPr>
                <w:rFonts w:cstheme="minorHAnsi"/>
                <w:color w:val="000000"/>
              </w:rPr>
              <w:t xml:space="preserve"> Burrowing Crayfish</w:t>
            </w:r>
          </w:p>
        </w:tc>
        <w:tc>
          <w:tcPr>
            <w:tcW w:w="718" w:type="pct"/>
            <w:noWrap/>
            <w:hideMark/>
          </w:tcPr>
          <w:p w14:paraId="5CCD8B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479DE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0C5FC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E6E98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curvisuturus</w:t>
            </w:r>
            <w:proofErr w:type="spellEnd"/>
            <w:r w:rsidRPr="0003722A">
              <w:rPr>
                <w:rFonts w:cstheme="minorHAnsi"/>
                <w:color w:val="000000"/>
              </w:rPr>
              <w:t xml:space="preserve"> </w:t>
            </w:r>
          </w:p>
        </w:tc>
        <w:tc>
          <w:tcPr>
            <w:tcW w:w="1437" w:type="pct"/>
            <w:noWrap/>
            <w:hideMark/>
          </w:tcPr>
          <w:p w14:paraId="569A3CE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Curve-tail Burrowing Crayfish </w:t>
            </w:r>
          </w:p>
        </w:tc>
        <w:tc>
          <w:tcPr>
            <w:tcW w:w="718" w:type="pct"/>
            <w:noWrap/>
            <w:hideMark/>
          </w:tcPr>
          <w:p w14:paraId="7620629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372CC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347E2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C4265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fultoni</w:t>
            </w:r>
            <w:proofErr w:type="spellEnd"/>
          </w:p>
        </w:tc>
        <w:tc>
          <w:tcPr>
            <w:tcW w:w="1437" w:type="pct"/>
            <w:noWrap/>
            <w:hideMark/>
          </w:tcPr>
          <w:p w14:paraId="26FEF2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Burrowing Crayfish</w:t>
            </w:r>
          </w:p>
        </w:tc>
        <w:tc>
          <w:tcPr>
            <w:tcW w:w="718" w:type="pct"/>
            <w:noWrap/>
            <w:hideMark/>
          </w:tcPr>
          <w:p w14:paraId="1DAAFD9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D017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1212C0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D972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karnanga</w:t>
            </w:r>
            <w:proofErr w:type="spellEnd"/>
          </w:p>
        </w:tc>
        <w:tc>
          <w:tcPr>
            <w:tcW w:w="1437" w:type="pct"/>
            <w:noWrap/>
            <w:hideMark/>
          </w:tcPr>
          <w:p w14:paraId="320D05E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 Gippsland Burrowing Crayfish</w:t>
            </w:r>
          </w:p>
        </w:tc>
        <w:tc>
          <w:tcPr>
            <w:tcW w:w="718" w:type="pct"/>
            <w:noWrap/>
            <w:hideMark/>
          </w:tcPr>
          <w:p w14:paraId="38A972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7AC89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E66D4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A31E6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mallacoota</w:t>
            </w:r>
            <w:proofErr w:type="spellEnd"/>
            <w:r w:rsidRPr="0003722A">
              <w:rPr>
                <w:rFonts w:cstheme="minorHAnsi"/>
                <w:color w:val="000000"/>
              </w:rPr>
              <w:t xml:space="preserve"> </w:t>
            </w:r>
          </w:p>
        </w:tc>
        <w:tc>
          <w:tcPr>
            <w:tcW w:w="1437" w:type="pct"/>
            <w:noWrap/>
            <w:hideMark/>
          </w:tcPr>
          <w:p w14:paraId="4CD213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Mallacoota Burrowing Crayfish </w:t>
            </w:r>
          </w:p>
        </w:tc>
        <w:tc>
          <w:tcPr>
            <w:tcW w:w="718" w:type="pct"/>
            <w:noWrap/>
            <w:hideMark/>
          </w:tcPr>
          <w:p w14:paraId="3249F8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AC529E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C81D75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FAD9C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merosetosus</w:t>
            </w:r>
            <w:proofErr w:type="spellEnd"/>
          </w:p>
        </w:tc>
        <w:tc>
          <w:tcPr>
            <w:tcW w:w="1437" w:type="pct"/>
            <w:noWrap/>
            <w:hideMark/>
          </w:tcPr>
          <w:p w14:paraId="2481FF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Burrowing Crayfish</w:t>
            </w:r>
          </w:p>
        </w:tc>
        <w:tc>
          <w:tcPr>
            <w:tcW w:w="718" w:type="pct"/>
            <w:noWrap/>
            <w:hideMark/>
          </w:tcPr>
          <w:p w14:paraId="2A350CD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03AD81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AA02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EA8F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phyllocercus</w:t>
            </w:r>
            <w:proofErr w:type="spellEnd"/>
            <w:r w:rsidRPr="0003722A">
              <w:rPr>
                <w:rFonts w:cstheme="minorHAnsi"/>
                <w:color w:val="000000"/>
              </w:rPr>
              <w:t xml:space="preserve"> </w:t>
            </w:r>
          </w:p>
        </w:tc>
        <w:tc>
          <w:tcPr>
            <w:tcW w:w="1437" w:type="pct"/>
            <w:noWrap/>
            <w:hideMark/>
          </w:tcPr>
          <w:p w14:paraId="451460C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Narracan</w:t>
            </w:r>
            <w:proofErr w:type="spellEnd"/>
            <w:r w:rsidRPr="0003722A">
              <w:rPr>
                <w:rFonts w:cstheme="minorHAnsi"/>
                <w:color w:val="000000"/>
              </w:rPr>
              <w:t xml:space="preserve"> Burrowing Crayfish </w:t>
            </w:r>
          </w:p>
        </w:tc>
        <w:tc>
          <w:tcPr>
            <w:tcW w:w="718" w:type="pct"/>
            <w:noWrap/>
            <w:hideMark/>
          </w:tcPr>
          <w:p w14:paraId="39D248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342A0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C9DB37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AEB70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rostrogaleatus</w:t>
            </w:r>
            <w:proofErr w:type="spellEnd"/>
            <w:r w:rsidRPr="0003722A">
              <w:rPr>
                <w:rFonts w:cstheme="minorHAnsi"/>
                <w:color w:val="000000"/>
              </w:rPr>
              <w:t xml:space="preserve"> </w:t>
            </w:r>
          </w:p>
        </w:tc>
        <w:tc>
          <w:tcPr>
            <w:tcW w:w="1437" w:type="pct"/>
            <w:noWrap/>
            <w:hideMark/>
          </w:tcPr>
          <w:p w14:paraId="21B096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Strzelecki Burrowing Crayfish </w:t>
            </w:r>
          </w:p>
        </w:tc>
        <w:tc>
          <w:tcPr>
            <w:tcW w:w="718" w:type="pct"/>
            <w:noWrap/>
            <w:hideMark/>
          </w:tcPr>
          <w:p w14:paraId="0E9C01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1FE1C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4AA848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FBC28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sericatus</w:t>
            </w:r>
            <w:proofErr w:type="spellEnd"/>
          </w:p>
        </w:tc>
        <w:tc>
          <w:tcPr>
            <w:tcW w:w="1437" w:type="pct"/>
            <w:noWrap/>
            <w:hideMark/>
          </w:tcPr>
          <w:p w14:paraId="5D62F2D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Burrowing Crayfish</w:t>
            </w:r>
          </w:p>
        </w:tc>
        <w:tc>
          <w:tcPr>
            <w:tcW w:w="718" w:type="pct"/>
            <w:noWrap/>
            <w:hideMark/>
          </w:tcPr>
          <w:p w14:paraId="380AD9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33D607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3FA6B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AA297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sternalis</w:t>
            </w:r>
            <w:r w:rsidRPr="0003722A">
              <w:rPr>
                <w:rFonts w:cstheme="minorHAnsi"/>
                <w:color w:val="000000"/>
              </w:rPr>
              <w:t xml:space="preserve"> </w:t>
            </w:r>
          </w:p>
        </w:tc>
        <w:tc>
          <w:tcPr>
            <w:tcW w:w="1437" w:type="pct"/>
            <w:noWrap/>
            <w:hideMark/>
          </w:tcPr>
          <w:p w14:paraId="7704D9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Warragul Burrowing Crayfish </w:t>
            </w:r>
          </w:p>
        </w:tc>
        <w:tc>
          <w:tcPr>
            <w:tcW w:w="718" w:type="pct"/>
            <w:noWrap/>
            <w:hideMark/>
          </w:tcPr>
          <w:p w14:paraId="1015EA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3CCBB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E2C9A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EC351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strictifrons</w:t>
            </w:r>
            <w:proofErr w:type="spellEnd"/>
          </w:p>
        </w:tc>
        <w:tc>
          <w:tcPr>
            <w:tcW w:w="1437" w:type="pct"/>
            <w:noWrap/>
            <w:hideMark/>
          </w:tcPr>
          <w:p w14:paraId="64BE89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Portland Burrowing Crayfish</w:t>
            </w:r>
          </w:p>
        </w:tc>
        <w:tc>
          <w:tcPr>
            <w:tcW w:w="718" w:type="pct"/>
            <w:noWrap/>
            <w:hideMark/>
          </w:tcPr>
          <w:p w14:paraId="7CBE34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7F584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910AD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5F19E1"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tuberculatus</w:t>
            </w:r>
            <w:proofErr w:type="spellEnd"/>
          </w:p>
        </w:tc>
        <w:tc>
          <w:tcPr>
            <w:tcW w:w="1437" w:type="pct"/>
            <w:noWrap/>
            <w:hideMark/>
          </w:tcPr>
          <w:p w14:paraId="4670C3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Tubercle Burrowing Crayfish</w:t>
            </w:r>
          </w:p>
        </w:tc>
        <w:tc>
          <w:tcPr>
            <w:tcW w:w="718" w:type="pct"/>
            <w:noWrap/>
            <w:hideMark/>
          </w:tcPr>
          <w:p w14:paraId="6F08DB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DA44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3C32A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975D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urostrictus</w:t>
            </w:r>
            <w:proofErr w:type="spellEnd"/>
            <w:r w:rsidRPr="0003722A">
              <w:rPr>
                <w:rFonts w:cstheme="minorHAnsi"/>
                <w:color w:val="000000"/>
              </w:rPr>
              <w:t xml:space="preserve"> </w:t>
            </w:r>
          </w:p>
        </w:tc>
        <w:tc>
          <w:tcPr>
            <w:tcW w:w="1437" w:type="pct"/>
            <w:noWrap/>
            <w:hideMark/>
          </w:tcPr>
          <w:p w14:paraId="330A27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Dandenong Burrowing Crayfish </w:t>
            </w:r>
          </w:p>
        </w:tc>
        <w:tc>
          <w:tcPr>
            <w:tcW w:w="718" w:type="pct"/>
            <w:noWrap/>
            <w:hideMark/>
          </w:tcPr>
          <w:p w14:paraId="27AB58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368CA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34E0B9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0999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60C237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Foothill Burrowing Crayfish</w:t>
            </w:r>
          </w:p>
        </w:tc>
        <w:tc>
          <w:tcPr>
            <w:tcW w:w="718" w:type="pct"/>
            <w:noWrap/>
            <w:hideMark/>
          </w:tcPr>
          <w:p w14:paraId="15E6D2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1763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0E3A2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2056A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armatus</w:t>
            </w:r>
            <w:proofErr w:type="spellEnd"/>
          </w:p>
        </w:tc>
        <w:tc>
          <w:tcPr>
            <w:tcW w:w="1437" w:type="pct"/>
            <w:noWrap/>
            <w:hideMark/>
          </w:tcPr>
          <w:p w14:paraId="07A955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Murray Spiny Crayfish</w:t>
            </w:r>
          </w:p>
        </w:tc>
        <w:tc>
          <w:tcPr>
            <w:tcW w:w="718" w:type="pct"/>
            <w:noWrap/>
            <w:hideMark/>
          </w:tcPr>
          <w:p w14:paraId="065353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AB920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Threatened</w:t>
            </w:r>
          </w:p>
        </w:tc>
      </w:tr>
      <w:tr w:rsidR="009D6827" w:rsidRPr="00FD3180" w14:paraId="36DEE69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DB11E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bidawalus</w:t>
            </w:r>
            <w:proofErr w:type="spellEnd"/>
          </w:p>
        </w:tc>
        <w:tc>
          <w:tcPr>
            <w:tcW w:w="1437" w:type="pct"/>
            <w:noWrap/>
            <w:hideMark/>
          </w:tcPr>
          <w:p w14:paraId="2D4A12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 Gippsland Spiny Crayfish</w:t>
            </w:r>
          </w:p>
        </w:tc>
        <w:tc>
          <w:tcPr>
            <w:tcW w:w="718" w:type="pct"/>
            <w:noWrap/>
            <w:hideMark/>
          </w:tcPr>
          <w:p w14:paraId="0DA615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89A7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C49601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4079F5"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Euastacus</w:t>
            </w:r>
            <w:proofErr w:type="spellEnd"/>
            <w:r w:rsidRPr="0003722A">
              <w:rPr>
                <w:rFonts w:cstheme="minorHAnsi"/>
                <w:i/>
                <w:iCs/>
                <w:color w:val="000000"/>
              </w:rPr>
              <w:t xml:space="preserve"> </w:t>
            </w:r>
            <w:proofErr w:type="spellStart"/>
            <w:r w:rsidRPr="0003722A">
              <w:rPr>
                <w:rFonts w:cstheme="minorHAnsi"/>
                <w:i/>
                <w:iCs/>
                <w:color w:val="000000"/>
              </w:rPr>
              <w:t>bispinosus</w:t>
            </w:r>
            <w:proofErr w:type="spellEnd"/>
          </w:p>
        </w:tc>
        <w:tc>
          <w:tcPr>
            <w:tcW w:w="1437" w:type="pct"/>
            <w:noWrap/>
            <w:hideMark/>
          </w:tcPr>
          <w:p w14:paraId="64937C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Spiny Crayfish</w:t>
            </w:r>
          </w:p>
        </w:tc>
        <w:tc>
          <w:tcPr>
            <w:tcW w:w="718" w:type="pct"/>
            <w:noWrap/>
            <w:hideMark/>
          </w:tcPr>
          <w:p w14:paraId="0923D0E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12A4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DEFE2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7D906" w14:textId="22DFEF6A"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claytoni</w:t>
            </w:r>
            <w:proofErr w:type="spellEnd"/>
          </w:p>
        </w:tc>
        <w:tc>
          <w:tcPr>
            <w:tcW w:w="1437" w:type="pct"/>
            <w:noWrap/>
            <w:hideMark/>
          </w:tcPr>
          <w:p w14:paraId="204D9B77" w14:textId="3B1A84A6"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Claytons Spiny Crayfish</w:t>
            </w:r>
          </w:p>
        </w:tc>
        <w:tc>
          <w:tcPr>
            <w:tcW w:w="718" w:type="pct"/>
            <w:noWrap/>
            <w:hideMark/>
          </w:tcPr>
          <w:p w14:paraId="5C51E7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25D16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83E72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C85484" w14:textId="03F07739"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crassus</w:t>
            </w:r>
            <w:proofErr w:type="spellEnd"/>
          </w:p>
        </w:tc>
        <w:tc>
          <w:tcPr>
            <w:tcW w:w="1437" w:type="pct"/>
            <w:noWrap/>
            <w:hideMark/>
          </w:tcPr>
          <w:p w14:paraId="1F5F1097" w14:textId="035F9DF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Spiny Crayfish</w:t>
            </w:r>
          </w:p>
        </w:tc>
        <w:tc>
          <w:tcPr>
            <w:tcW w:w="718" w:type="pct"/>
            <w:noWrap/>
            <w:hideMark/>
          </w:tcPr>
          <w:p w14:paraId="1D0C33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80E09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1497F8C"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48C11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diversus</w:t>
            </w:r>
            <w:proofErr w:type="spellEnd"/>
            <w:r w:rsidRPr="0003722A">
              <w:rPr>
                <w:rFonts w:cstheme="minorHAnsi"/>
                <w:color w:val="000000"/>
              </w:rPr>
              <w:t xml:space="preserve"> </w:t>
            </w:r>
          </w:p>
        </w:tc>
        <w:tc>
          <w:tcPr>
            <w:tcW w:w="1437" w:type="pct"/>
            <w:noWrap/>
            <w:hideMark/>
          </w:tcPr>
          <w:p w14:paraId="7A23EF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Orbost Spiny Crayfish </w:t>
            </w:r>
          </w:p>
        </w:tc>
        <w:tc>
          <w:tcPr>
            <w:tcW w:w="718" w:type="pct"/>
            <w:noWrap/>
            <w:hideMark/>
          </w:tcPr>
          <w:p w14:paraId="4F9FA7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AE0131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CC1641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EF30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neodiversus</w:t>
            </w:r>
            <w:proofErr w:type="spellEnd"/>
            <w:r w:rsidRPr="0003722A">
              <w:rPr>
                <w:rFonts w:cstheme="minorHAnsi"/>
                <w:color w:val="000000"/>
              </w:rPr>
              <w:t xml:space="preserve"> </w:t>
            </w:r>
          </w:p>
        </w:tc>
        <w:tc>
          <w:tcPr>
            <w:tcW w:w="1437" w:type="pct"/>
            <w:noWrap/>
            <w:hideMark/>
          </w:tcPr>
          <w:p w14:paraId="41AF27B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 Gippsland Spiny Crayfish </w:t>
            </w:r>
          </w:p>
        </w:tc>
        <w:tc>
          <w:tcPr>
            <w:tcW w:w="718" w:type="pct"/>
            <w:noWrap/>
            <w:hideMark/>
          </w:tcPr>
          <w:p w14:paraId="77938A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2297D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8675A5" w14:paraId="63C266C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2A455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yanga</w:t>
            </w:r>
            <w:proofErr w:type="spellEnd"/>
            <w:r w:rsidRPr="0003722A">
              <w:rPr>
                <w:rFonts w:cstheme="minorHAnsi"/>
                <w:color w:val="000000"/>
              </w:rPr>
              <w:t>*</w:t>
            </w:r>
          </w:p>
        </w:tc>
        <w:tc>
          <w:tcPr>
            <w:tcW w:w="1437" w:type="pct"/>
            <w:noWrap/>
            <w:hideMark/>
          </w:tcPr>
          <w:p w14:paraId="0AB2D2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Spiny Crayfish</w:t>
            </w:r>
          </w:p>
        </w:tc>
        <w:tc>
          <w:tcPr>
            <w:tcW w:w="718" w:type="pct"/>
            <w:noWrap/>
            <w:hideMark/>
          </w:tcPr>
          <w:p w14:paraId="094DE52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C5CEB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3589A4E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E0117" w14:textId="77777777" w:rsidR="009D6827" w:rsidRPr="0003722A" w:rsidRDefault="009D6827" w:rsidP="0003722A">
            <w:pPr>
              <w:ind w:left="74" w:right="74"/>
              <w:rPr>
                <w:rFonts w:cstheme="minorHAnsi"/>
                <w:i/>
                <w:iCs/>
                <w:color w:val="000000"/>
                <w:vertAlign w:val="superscript"/>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beehivensis</w:t>
            </w:r>
            <w:proofErr w:type="spellEnd"/>
          </w:p>
        </w:tc>
        <w:tc>
          <w:tcPr>
            <w:tcW w:w="1437" w:type="pct"/>
            <w:noWrap/>
            <w:hideMark/>
          </w:tcPr>
          <w:p w14:paraId="4CACA18D" w14:textId="010DEC7C"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Pr>
                <w:rFonts w:cstheme="minorHAnsi"/>
                <w:color w:val="000000"/>
              </w:rPr>
              <w:t>F</w:t>
            </w:r>
            <w:r w:rsidR="009D6827" w:rsidRPr="0003722A">
              <w:rPr>
                <w:rFonts w:cstheme="minorHAnsi"/>
                <w:color w:val="000000"/>
              </w:rPr>
              <w:t>reshwater isopod</w:t>
            </w:r>
          </w:p>
        </w:tc>
        <w:tc>
          <w:tcPr>
            <w:tcW w:w="718" w:type="pct"/>
            <w:noWrap/>
            <w:hideMark/>
          </w:tcPr>
          <w:p w14:paraId="15BE82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8F1E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8675A5" w14:paraId="00C4AD5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87BEE1" w14:textId="77777777" w:rsidR="009D6827" w:rsidRPr="0003722A" w:rsidRDefault="009D6827" w:rsidP="0003722A">
            <w:pPr>
              <w:ind w:left="74" w:right="74"/>
              <w:rPr>
                <w:rFonts w:cstheme="minorHAnsi"/>
                <w:i/>
                <w:iCs/>
                <w:color w:val="000000"/>
                <w:vertAlign w:val="superscript"/>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ingletonensis</w:t>
            </w:r>
            <w:proofErr w:type="spellEnd"/>
          </w:p>
        </w:tc>
        <w:tc>
          <w:tcPr>
            <w:tcW w:w="1437" w:type="pct"/>
            <w:noWrap/>
            <w:hideMark/>
          </w:tcPr>
          <w:p w14:paraId="7EB2A7D5" w14:textId="31EA0B58"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26DD9E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F1196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2BC270F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3B937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turretensis</w:t>
            </w:r>
            <w:proofErr w:type="spellEnd"/>
          </w:p>
        </w:tc>
        <w:tc>
          <w:tcPr>
            <w:tcW w:w="1437" w:type="pct"/>
            <w:noWrap/>
            <w:hideMark/>
          </w:tcPr>
          <w:p w14:paraId="4C95FFEC" w14:textId="28C1CF0F"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187DA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C65B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40ACF48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73841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Geocharax</w:t>
            </w:r>
            <w:proofErr w:type="spellEnd"/>
            <w:r w:rsidRPr="0003722A">
              <w:rPr>
                <w:rFonts w:cstheme="minorHAnsi"/>
                <w:i/>
                <w:iCs/>
                <w:color w:val="000000"/>
              </w:rPr>
              <w:t xml:space="preserve"> falcata</w:t>
            </w:r>
          </w:p>
        </w:tc>
        <w:tc>
          <w:tcPr>
            <w:tcW w:w="1437" w:type="pct"/>
            <w:noWrap/>
            <w:hideMark/>
          </w:tcPr>
          <w:p w14:paraId="339F95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 Grampians Bush Yabby</w:t>
            </w:r>
          </w:p>
        </w:tc>
        <w:tc>
          <w:tcPr>
            <w:tcW w:w="718" w:type="pct"/>
            <w:noWrap/>
            <w:hideMark/>
          </w:tcPr>
          <w:p w14:paraId="0C46FB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A3A11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E41C7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E43A6" w14:textId="77777777" w:rsidR="009D6827" w:rsidRPr="0003722A" w:rsidRDefault="009D6827" w:rsidP="0003722A">
            <w:pPr>
              <w:ind w:left="74" w:right="74"/>
              <w:rPr>
                <w:rFonts w:cstheme="minorHAnsi"/>
                <w:color w:val="000000"/>
              </w:rPr>
            </w:pPr>
            <w:proofErr w:type="spellStart"/>
            <w:r w:rsidRPr="0003722A">
              <w:rPr>
                <w:rFonts w:cstheme="minorHAnsi"/>
                <w:i/>
                <w:iCs/>
                <w:color w:val="000000"/>
              </w:rPr>
              <w:t>Geocharax</w:t>
            </w:r>
            <w:proofErr w:type="spellEnd"/>
            <w:r w:rsidRPr="0003722A">
              <w:rPr>
                <w:rFonts w:cstheme="minorHAnsi"/>
                <w:i/>
                <w:iCs/>
                <w:color w:val="000000"/>
              </w:rPr>
              <w:t xml:space="preserve"> </w:t>
            </w:r>
            <w:proofErr w:type="spellStart"/>
            <w:r w:rsidRPr="0003722A">
              <w:rPr>
                <w:rFonts w:cstheme="minorHAnsi"/>
                <w:i/>
                <w:iCs/>
                <w:color w:val="000000"/>
              </w:rPr>
              <w:t>tasmanicus</w:t>
            </w:r>
            <w:proofErr w:type="spellEnd"/>
          </w:p>
        </w:tc>
        <w:tc>
          <w:tcPr>
            <w:tcW w:w="1437" w:type="pct"/>
            <w:noWrap/>
            <w:hideMark/>
          </w:tcPr>
          <w:p w14:paraId="77E618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Otway Bush Yabby</w:t>
            </w:r>
          </w:p>
        </w:tc>
        <w:tc>
          <w:tcPr>
            <w:tcW w:w="718" w:type="pct"/>
            <w:noWrap/>
            <w:hideMark/>
          </w:tcPr>
          <w:p w14:paraId="513D9D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C9F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0EC81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2486D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Gramastacus</w:t>
            </w:r>
            <w:proofErr w:type="spellEnd"/>
            <w:r w:rsidRPr="0003722A">
              <w:rPr>
                <w:rFonts w:cstheme="minorHAnsi"/>
                <w:i/>
                <w:iCs/>
                <w:color w:val="000000"/>
              </w:rPr>
              <w:t xml:space="preserve"> </w:t>
            </w:r>
            <w:proofErr w:type="spellStart"/>
            <w:r w:rsidRPr="0003722A">
              <w:rPr>
                <w:rFonts w:cstheme="minorHAnsi"/>
                <w:i/>
                <w:iCs/>
                <w:color w:val="000000"/>
              </w:rPr>
              <w:t>insolitus</w:t>
            </w:r>
            <w:proofErr w:type="spellEnd"/>
            <w:r w:rsidRPr="0003722A">
              <w:rPr>
                <w:rFonts w:cstheme="minorHAnsi"/>
                <w:color w:val="000000"/>
              </w:rPr>
              <w:t xml:space="preserve"> </w:t>
            </w:r>
          </w:p>
        </w:tc>
        <w:tc>
          <w:tcPr>
            <w:tcW w:w="1437" w:type="pct"/>
            <w:noWrap/>
            <w:hideMark/>
          </w:tcPr>
          <w:p w14:paraId="3F56249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Swamp Cray </w:t>
            </w:r>
          </w:p>
        </w:tc>
        <w:tc>
          <w:tcPr>
            <w:tcW w:w="718" w:type="pct"/>
            <w:noWrap/>
            <w:hideMark/>
          </w:tcPr>
          <w:p w14:paraId="66C601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543E7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934957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E681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Michelea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r w:rsidRPr="0003722A">
              <w:rPr>
                <w:rFonts w:cstheme="minorHAnsi"/>
                <w:color w:val="000000"/>
              </w:rPr>
              <w:t xml:space="preserve"> </w:t>
            </w:r>
          </w:p>
        </w:tc>
        <w:tc>
          <w:tcPr>
            <w:tcW w:w="1437" w:type="pct"/>
            <w:noWrap/>
            <w:hideMark/>
          </w:tcPr>
          <w:p w14:paraId="248BA5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Michelea</w:t>
            </w:r>
            <w:proofErr w:type="spellEnd"/>
            <w:r w:rsidRPr="0003722A">
              <w:rPr>
                <w:rFonts w:cstheme="minorHAnsi"/>
                <w:color w:val="000000"/>
              </w:rPr>
              <w:t xml:space="preserve"> Species 5256 </w:t>
            </w:r>
          </w:p>
        </w:tc>
        <w:tc>
          <w:tcPr>
            <w:tcW w:w="718" w:type="pct"/>
            <w:noWrap/>
            <w:hideMark/>
          </w:tcPr>
          <w:p w14:paraId="1C5FB29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E5335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D9609F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58043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Naiopegia</w:t>
            </w:r>
            <w:proofErr w:type="spellEnd"/>
            <w:r w:rsidRPr="0003722A">
              <w:rPr>
                <w:rFonts w:cstheme="minorHAnsi"/>
                <w:i/>
                <w:iCs/>
                <w:color w:val="000000"/>
              </w:rPr>
              <w:t xml:space="preserve"> </w:t>
            </w:r>
            <w:proofErr w:type="spellStart"/>
            <w:r w:rsidRPr="0003722A">
              <w:rPr>
                <w:rFonts w:cstheme="minorHAnsi"/>
                <w:i/>
                <w:iCs/>
                <w:color w:val="000000"/>
              </w:rPr>
              <w:t>xiphagrostis</w:t>
            </w:r>
            <w:proofErr w:type="spellEnd"/>
          </w:p>
        </w:tc>
        <w:tc>
          <w:tcPr>
            <w:tcW w:w="1437" w:type="pct"/>
            <w:noWrap/>
            <w:hideMark/>
          </w:tcPr>
          <w:p w14:paraId="58A7E04B" w14:textId="5726AA59"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B547D6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35ACD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AC279B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09101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Phreatoicopsis</w:t>
            </w:r>
            <w:proofErr w:type="spellEnd"/>
            <w:r w:rsidRPr="0003722A">
              <w:rPr>
                <w:rFonts w:cstheme="minorHAnsi"/>
                <w:i/>
                <w:iCs/>
                <w:color w:val="000000"/>
              </w:rPr>
              <w:t xml:space="preserve"> </w:t>
            </w:r>
            <w:proofErr w:type="spellStart"/>
            <w:r w:rsidRPr="0003722A">
              <w:rPr>
                <w:rFonts w:cstheme="minorHAnsi"/>
                <w:i/>
                <w:iCs/>
                <w:color w:val="000000"/>
              </w:rPr>
              <w:t>raffae</w:t>
            </w:r>
            <w:proofErr w:type="spellEnd"/>
          </w:p>
        </w:tc>
        <w:tc>
          <w:tcPr>
            <w:tcW w:w="1437" w:type="pct"/>
            <w:noWrap/>
            <w:hideMark/>
          </w:tcPr>
          <w:p w14:paraId="36BA0CA8" w14:textId="776F918D"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1A8450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11196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1AECB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C5A04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Phreatoicopsis</w:t>
            </w:r>
            <w:proofErr w:type="spellEnd"/>
            <w:r w:rsidRPr="0003722A">
              <w:rPr>
                <w:rFonts w:cstheme="minorHAnsi"/>
                <w:i/>
                <w:iCs/>
                <w:color w:val="000000"/>
              </w:rPr>
              <w:t xml:space="preserve"> </w:t>
            </w:r>
            <w:proofErr w:type="spellStart"/>
            <w:r w:rsidRPr="0003722A">
              <w:rPr>
                <w:rFonts w:cstheme="minorHAnsi"/>
                <w:i/>
                <w:iCs/>
                <w:color w:val="000000"/>
              </w:rPr>
              <w:t>terricola</w:t>
            </w:r>
            <w:proofErr w:type="spellEnd"/>
          </w:p>
        </w:tc>
        <w:tc>
          <w:tcPr>
            <w:tcW w:w="1437" w:type="pct"/>
            <w:noWrap/>
            <w:hideMark/>
          </w:tcPr>
          <w:p w14:paraId="65A2A26D" w14:textId="2333F81B"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2B3E19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5B64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DC0A5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F9059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Pseudocalliax</w:t>
            </w:r>
            <w:proofErr w:type="spellEnd"/>
            <w:r w:rsidRPr="0003722A">
              <w:rPr>
                <w:rFonts w:cstheme="minorHAnsi"/>
                <w:i/>
                <w:iCs/>
                <w:color w:val="000000"/>
              </w:rPr>
              <w:t xml:space="preserve"> </w:t>
            </w:r>
            <w:proofErr w:type="spellStart"/>
            <w:r w:rsidRPr="0003722A">
              <w:rPr>
                <w:rFonts w:cstheme="minorHAnsi"/>
                <w:i/>
                <w:iCs/>
                <w:color w:val="000000"/>
              </w:rPr>
              <w:t>tooradin</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Eucalliax</w:t>
            </w:r>
            <w:proofErr w:type="spellEnd"/>
            <w:r w:rsidRPr="0003722A">
              <w:rPr>
                <w:rFonts w:cstheme="minorHAnsi"/>
                <w:i/>
                <w:iCs/>
                <w:color w:val="000000"/>
              </w:rPr>
              <w:t xml:space="preserve"> </w:t>
            </w:r>
            <w:proofErr w:type="spellStart"/>
            <w:r w:rsidRPr="0003722A">
              <w:rPr>
                <w:rFonts w:cstheme="minorHAnsi"/>
                <w:i/>
                <w:iCs/>
                <w:color w:val="000000"/>
              </w:rPr>
              <w:t>tooradin</w:t>
            </w:r>
            <w:proofErr w:type="spellEnd"/>
            <w:r w:rsidRPr="0003722A">
              <w:rPr>
                <w:rFonts w:cstheme="minorHAnsi"/>
                <w:color w:val="000000"/>
              </w:rPr>
              <w:t>)</w:t>
            </w:r>
          </w:p>
        </w:tc>
        <w:tc>
          <w:tcPr>
            <w:tcW w:w="1437" w:type="pct"/>
            <w:noWrap/>
            <w:hideMark/>
          </w:tcPr>
          <w:p w14:paraId="405795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Ghost shrimp </w:t>
            </w:r>
          </w:p>
        </w:tc>
        <w:tc>
          <w:tcPr>
            <w:tcW w:w="718" w:type="pct"/>
            <w:noWrap/>
            <w:hideMark/>
          </w:tcPr>
          <w:p w14:paraId="7B2216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D754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C55C3B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869B3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Synamphisopus</w:t>
            </w:r>
            <w:proofErr w:type="spellEnd"/>
            <w:r w:rsidRPr="0003722A">
              <w:rPr>
                <w:rFonts w:cstheme="minorHAnsi"/>
                <w:i/>
                <w:iCs/>
                <w:color w:val="000000"/>
              </w:rPr>
              <w:t xml:space="preserve"> </w:t>
            </w:r>
            <w:proofErr w:type="spellStart"/>
            <w:r w:rsidRPr="0003722A">
              <w:rPr>
                <w:rFonts w:cstheme="minorHAnsi"/>
                <w:i/>
                <w:iCs/>
                <w:color w:val="000000"/>
              </w:rPr>
              <w:t>ambiguus</w:t>
            </w:r>
            <w:proofErr w:type="spellEnd"/>
          </w:p>
        </w:tc>
        <w:tc>
          <w:tcPr>
            <w:tcW w:w="1437" w:type="pct"/>
            <w:noWrap/>
            <w:hideMark/>
          </w:tcPr>
          <w:p w14:paraId="1AFCF8AD" w14:textId="5A1D8891"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75DCD6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0D46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72C33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41ED9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Synamphisopus</w:t>
            </w:r>
            <w:proofErr w:type="spellEnd"/>
            <w:r w:rsidRPr="0003722A">
              <w:rPr>
                <w:rFonts w:cstheme="minorHAnsi"/>
                <w:i/>
                <w:iCs/>
                <w:color w:val="000000"/>
              </w:rPr>
              <w:t xml:space="preserve"> </w:t>
            </w:r>
            <w:proofErr w:type="spellStart"/>
            <w:r w:rsidRPr="0003722A">
              <w:rPr>
                <w:rFonts w:cstheme="minorHAnsi"/>
                <w:i/>
                <w:iCs/>
                <w:color w:val="000000"/>
              </w:rPr>
              <w:t>doegi</w:t>
            </w:r>
            <w:proofErr w:type="spellEnd"/>
          </w:p>
        </w:tc>
        <w:tc>
          <w:tcPr>
            <w:tcW w:w="1437" w:type="pct"/>
            <w:noWrap/>
            <w:hideMark/>
          </w:tcPr>
          <w:p w14:paraId="594496FD" w14:textId="42A94BD3"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7615F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9F2C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bl>
    <w:p w14:paraId="0829A793" w14:textId="72389D24" w:rsidR="00081ECC" w:rsidRDefault="00081ECC">
      <w:pPr>
        <w:rPr>
          <w:rFonts w:asciiTheme="majorHAnsi" w:eastAsiaTheme="majorEastAsia" w:hAnsiTheme="majorHAnsi" w:cstheme="majorBidi"/>
          <w:b/>
          <w:bCs/>
          <w:color w:val="201547" w:themeColor="text2"/>
          <w:spacing w:val="-2"/>
          <w:sz w:val="32"/>
          <w:szCs w:val="26"/>
        </w:rPr>
      </w:pPr>
      <w:bookmarkStart w:id="72" w:name="_Toc78212729"/>
    </w:p>
    <w:p w14:paraId="23B7CE87" w14:textId="7CF96F24" w:rsidR="009D6827" w:rsidRPr="009D7413" w:rsidRDefault="009D6827" w:rsidP="009D6827">
      <w:pPr>
        <w:pStyle w:val="Heading2"/>
      </w:pPr>
      <w:bookmarkStart w:id="73" w:name="_Toc136877763"/>
      <w:r w:rsidRPr="009D7413">
        <w:t>Insects</w:t>
      </w:r>
      <w:bookmarkEnd w:id="72"/>
      <w:bookmarkEnd w:id="73"/>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4297A0BE" w14:textId="77777777" w:rsidTr="00F116A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5D7AD7B3" w14:textId="41A8F835" w:rsidR="009D6827" w:rsidRPr="0003722A" w:rsidRDefault="0021454E" w:rsidP="0003722A">
            <w:pPr>
              <w:ind w:left="74" w:right="74"/>
              <w:rPr>
                <w:rFonts w:ascii="Arial" w:hAnsi="Arial" w:cs="Arial"/>
                <w:b/>
                <w:bCs/>
                <w:color w:val="auto"/>
              </w:rPr>
            </w:pPr>
            <w:r>
              <w:rPr>
                <w:rFonts w:ascii="Arial" w:hAnsi="Arial" w:cs="Arial"/>
                <w:b/>
                <w:bCs/>
                <w:color w:val="auto"/>
              </w:rPr>
              <w:t>Scientific Name</w:t>
            </w:r>
          </w:p>
        </w:tc>
        <w:tc>
          <w:tcPr>
            <w:tcW w:w="1437" w:type="pct"/>
            <w:tcBorders>
              <w:top w:val="nil"/>
            </w:tcBorders>
            <w:noWrap/>
            <w:hideMark/>
          </w:tcPr>
          <w:p w14:paraId="4CB1D2E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5CF3EE4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150A2E1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9D7413" w14:paraId="0602BB5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FE782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Acrodipsas</w:t>
            </w:r>
            <w:proofErr w:type="spellEnd"/>
            <w:r w:rsidRPr="0003722A">
              <w:rPr>
                <w:rFonts w:ascii="Arial" w:hAnsi="Arial" w:cs="Arial"/>
                <w:i/>
                <w:iCs/>
                <w:color w:val="000000"/>
              </w:rPr>
              <w:t xml:space="preserve"> </w:t>
            </w:r>
            <w:proofErr w:type="spellStart"/>
            <w:r w:rsidRPr="0003722A">
              <w:rPr>
                <w:rFonts w:ascii="Arial" w:hAnsi="Arial" w:cs="Arial"/>
                <w:i/>
                <w:iCs/>
                <w:color w:val="000000"/>
              </w:rPr>
              <w:t>brisbanensis</w:t>
            </w:r>
            <w:proofErr w:type="spellEnd"/>
            <w:r w:rsidRPr="0003722A">
              <w:rPr>
                <w:rFonts w:ascii="Arial" w:hAnsi="Arial" w:cs="Arial"/>
                <w:color w:val="000000"/>
              </w:rPr>
              <w:t xml:space="preserve"> </w:t>
            </w:r>
          </w:p>
        </w:tc>
        <w:tc>
          <w:tcPr>
            <w:tcW w:w="1437" w:type="pct"/>
            <w:noWrap/>
            <w:hideMark/>
          </w:tcPr>
          <w:p w14:paraId="365570C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Ant Blue Butterfly </w:t>
            </w:r>
          </w:p>
        </w:tc>
        <w:tc>
          <w:tcPr>
            <w:tcW w:w="718" w:type="pct"/>
            <w:noWrap/>
            <w:hideMark/>
          </w:tcPr>
          <w:p w14:paraId="06D443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83360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13C7383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D925F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Acrodipsas</w:t>
            </w:r>
            <w:proofErr w:type="spellEnd"/>
            <w:r w:rsidRPr="0003722A">
              <w:rPr>
                <w:rFonts w:ascii="Arial" w:hAnsi="Arial" w:cs="Arial"/>
                <w:i/>
                <w:iCs/>
                <w:color w:val="000000"/>
              </w:rPr>
              <w:t xml:space="preserve"> </w:t>
            </w:r>
            <w:proofErr w:type="spellStart"/>
            <w:r w:rsidRPr="0003722A">
              <w:rPr>
                <w:rFonts w:ascii="Arial" w:hAnsi="Arial" w:cs="Arial"/>
                <w:i/>
                <w:iCs/>
                <w:color w:val="000000"/>
              </w:rPr>
              <w:t>myrmecophila</w:t>
            </w:r>
            <w:proofErr w:type="spellEnd"/>
            <w:r w:rsidRPr="0003722A">
              <w:rPr>
                <w:rFonts w:ascii="Arial" w:hAnsi="Arial" w:cs="Arial"/>
                <w:color w:val="000000"/>
              </w:rPr>
              <w:t xml:space="preserve"> </w:t>
            </w:r>
          </w:p>
        </w:tc>
        <w:tc>
          <w:tcPr>
            <w:tcW w:w="1437" w:type="pct"/>
            <w:noWrap/>
            <w:hideMark/>
          </w:tcPr>
          <w:p w14:paraId="72921AC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Ant Blue Butterfly </w:t>
            </w:r>
          </w:p>
        </w:tc>
        <w:tc>
          <w:tcPr>
            <w:tcW w:w="718" w:type="pct"/>
            <w:noWrap/>
            <w:hideMark/>
          </w:tcPr>
          <w:p w14:paraId="6A1AC2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F9435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2572B7F9"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C447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Antipodia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atralba</w:t>
            </w:r>
            <w:proofErr w:type="spellEnd"/>
            <w:r w:rsidRPr="0003722A">
              <w:rPr>
                <w:rFonts w:ascii="Arial" w:hAnsi="Arial" w:cs="Arial"/>
                <w:color w:val="000000"/>
              </w:rPr>
              <w:t xml:space="preserve"> </w:t>
            </w:r>
          </w:p>
        </w:tc>
        <w:tc>
          <w:tcPr>
            <w:tcW w:w="1437" w:type="pct"/>
            <w:noWrap/>
            <w:hideMark/>
          </w:tcPr>
          <w:p w14:paraId="7103A2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Diamond Sand-skipper Butterfly </w:t>
            </w:r>
          </w:p>
        </w:tc>
        <w:tc>
          <w:tcPr>
            <w:tcW w:w="718" w:type="pct"/>
            <w:noWrap/>
            <w:hideMark/>
          </w:tcPr>
          <w:p w14:paraId="336B812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E462E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88BD88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088C45" w14:textId="77777777" w:rsidR="009D6827" w:rsidRPr="0003722A" w:rsidRDefault="009D6827" w:rsidP="0003722A">
            <w:pPr>
              <w:ind w:left="74" w:right="74"/>
              <w:rPr>
                <w:rFonts w:ascii="Arial" w:hAnsi="Arial" w:cs="Arial"/>
                <w:color w:val="000000"/>
              </w:rPr>
            </w:pPr>
            <w:proofErr w:type="spellStart"/>
            <w:r w:rsidRPr="0003722A">
              <w:rPr>
                <w:rFonts w:ascii="Arial" w:hAnsi="Arial" w:cs="Arial"/>
                <w:i/>
                <w:iCs/>
                <w:color w:val="000000"/>
              </w:rPr>
              <w:t>Arachnocampa</w:t>
            </w:r>
            <w:proofErr w:type="spellEnd"/>
            <w:r w:rsidRPr="0003722A">
              <w:rPr>
                <w:rFonts w:ascii="Arial" w:hAnsi="Arial" w:cs="Arial"/>
                <w:i/>
                <w:iCs/>
                <w:color w:val="000000"/>
              </w:rPr>
              <w:t xml:space="preserve"> </w:t>
            </w:r>
            <w:proofErr w:type="spellStart"/>
            <w:r w:rsidRPr="0003722A">
              <w:rPr>
                <w:rFonts w:ascii="Arial" w:hAnsi="Arial" w:cs="Arial"/>
                <w:i/>
                <w:iCs/>
                <w:color w:val="000000"/>
              </w:rPr>
              <w:t>buffaloensis</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Arachnocampa</w:t>
            </w:r>
            <w:proofErr w:type="spellEnd"/>
            <w:r w:rsidRPr="0003722A">
              <w:rPr>
                <w:rFonts w:ascii="Arial" w:hAnsi="Arial" w:cs="Arial"/>
                <w:color w:val="000000"/>
              </w:rPr>
              <w:t xml:space="preserve"> species)</w:t>
            </w:r>
          </w:p>
        </w:tc>
        <w:tc>
          <w:tcPr>
            <w:tcW w:w="1437" w:type="pct"/>
            <w:noWrap/>
            <w:hideMark/>
          </w:tcPr>
          <w:p w14:paraId="0BFA117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Mt Buffalo Glow-worm </w:t>
            </w:r>
          </w:p>
        </w:tc>
        <w:tc>
          <w:tcPr>
            <w:tcW w:w="718" w:type="pct"/>
            <w:noWrap/>
            <w:hideMark/>
          </w:tcPr>
          <w:p w14:paraId="137D4A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488F32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53FB63F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D819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Austroaeschna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flavomaculata</w:t>
            </w:r>
            <w:proofErr w:type="spellEnd"/>
          </w:p>
        </w:tc>
        <w:tc>
          <w:tcPr>
            <w:tcW w:w="1437" w:type="pct"/>
            <w:noWrap/>
            <w:hideMark/>
          </w:tcPr>
          <w:p w14:paraId="036239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Alpine Darner Dragonfly</w:t>
            </w:r>
          </w:p>
        </w:tc>
        <w:tc>
          <w:tcPr>
            <w:tcW w:w="718" w:type="pct"/>
            <w:noWrap/>
            <w:hideMark/>
          </w:tcPr>
          <w:p w14:paraId="6A34945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E2B08B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B3EEEE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81AF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Caliagrion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billinghursti</w:t>
            </w:r>
            <w:proofErr w:type="spellEnd"/>
            <w:r w:rsidRPr="0003722A">
              <w:rPr>
                <w:rFonts w:ascii="Arial" w:hAnsi="Arial" w:cs="Arial"/>
                <w:color w:val="000000"/>
              </w:rPr>
              <w:t xml:space="preserve"> </w:t>
            </w:r>
          </w:p>
        </w:tc>
        <w:tc>
          <w:tcPr>
            <w:tcW w:w="1437" w:type="pct"/>
            <w:noWrap/>
            <w:hideMark/>
          </w:tcPr>
          <w:p w14:paraId="796F03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River Damselfly </w:t>
            </w:r>
          </w:p>
        </w:tc>
        <w:tc>
          <w:tcPr>
            <w:tcW w:w="718" w:type="pct"/>
            <w:noWrap/>
            <w:hideMark/>
          </w:tcPr>
          <w:p w14:paraId="32E109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E31E5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6559DF9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5F7713"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Candalides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noelkeri</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Candalides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heathi</w:t>
            </w:r>
            <w:proofErr w:type="spellEnd"/>
            <w:r w:rsidRPr="0003722A">
              <w:rPr>
                <w:rFonts w:ascii="Arial" w:hAnsi="Arial" w:cs="Arial"/>
                <w:i/>
                <w:iCs/>
                <w:color w:val="000000"/>
              </w:rPr>
              <w:t xml:space="preserve"> </w:t>
            </w:r>
            <w:r w:rsidRPr="0003722A">
              <w:rPr>
                <w:rFonts w:ascii="Arial" w:hAnsi="Arial" w:cs="Arial"/>
                <w:color w:val="000000"/>
              </w:rPr>
              <w:t>‘Wimmera form’)</w:t>
            </w:r>
          </w:p>
        </w:tc>
        <w:tc>
          <w:tcPr>
            <w:tcW w:w="1437" w:type="pct"/>
            <w:noWrap/>
            <w:hideMark/>
          </w:tcPr>
          <w:p w14:paraId="2167CA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Golden Rayed Blue Butterfly </w:t>
            </w:r>
          </w:p>
        </w:tc>
        <w:tc>
          <w:tcPr>
            <w:tcW w:w="718" w:type="pct"/>
            <w:noWrap/>
            <w:hideMark/>
          </w:tcPr>
          <w:p w14:paraId="25BD41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68822F3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4F56B6D"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E38D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lastRenderedPageBreak/>
              <w:t>Dinotoperla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walkeri</w:t>
            </w:r>
            <w:proofErr w:type="spellEnd"/>
          </w:p>
        </w:tc>
        <w:tc>
          <w:tcPr>
            <w:tcW w:w="1437" w:type="pct"/>
            <w:noWrap/>
            <w:hideMark/>
          </w:tcPr>
          <w:p w14:paraId="0BC3EB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Stonefly</w:t>
            </w:r>
          </w:p>
        </w:tc>
        <w:tc>
          <w:tcPr>
            <w:tcW w:w="718" w:type="pct"/>
            <w:noWrap/>
            <w:hideMark/>
          </w:tcPr>
          <w:p w14:paraId="762F96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A9F1B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1AF961B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271B8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Ecnomus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neboissi</w:t>
            </w:r>
            <w:proofErr w:type="spellEnd"/>
          </w:p>
        </w:tc>
        <w:tc>
          <w:tcPr>
            <w:tcW w:w="1437" w:type="pct"/>
            <w:noWrap/>
            <w:hideMark/>
          </w:tcPr>
          <w:p w14:paraId="1558B9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07D9F5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4FB2D7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35D3A89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264F51"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Hemiphlebia</w:t>
            </w:r>
            <w:proofErr w:type="spellEnd"/>
            <w:r w:rsidRPr="0003722A">
              <w:rPr>
                <w:rFonts w:ascii="Arial" w:hAnsi="Arial" w:cs="Arial"/>
                <w:i/>
                <w:iCs/>
                <w:color w:val="000000"/>
              </w:rPr>
              <w:t xml:space="preserve"> mirabilis</w:t>
            </w:r>
            <w:r w:rsidRPr="0003722A">
              <w:rPr>
                <w:rFonts w:ascii="Arial" w:hAnsi="Arial" w:cs="Arial"/>
                <w:color w:val="000000"/>
              </w:rPr>
              <w:t xml:space="preserve"> </w:t>
            </w:r>
          </w:p>
        </w:tc>
        <w:tc>
          <w:tcPr>
            <w:tcW w:w="1437" w:type="pct"/>
            <w:noWrap/>
            <w:hideMark/>
          </w:tcPr>
          <w:p w14:paraId="14BDCC3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Ancient Greenling Damselfly </w:t>
            </w:r>
          </w:p>
        </w:tc>
        <w:tc>
          <w:tcPr>
            <w:tcW w:w="718" w:type="pct"/>
            <w:noWrap/>
            <w:hideMark/>
          </w:tcPr>
          <w:p w14:paraId="505022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2D3A6F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914918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65ED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Hesperilla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Hesperilla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color w:val="000000"/>
              </w:rPr>
              <w:t>)</w:t>
            </w:r>
          </w:p>
        </w:tc>
        <w:tc>
          <w:tcPr>
            <w:tcW w:w="1437" w:type="pct"/>
            <w:noWrap/>
            <w:hideMark/>
          </w:tcPr>
          <w:p w14:paraId="6DA190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Yellow Sedge-skipper Butterfly </w:t>
            </w:r>
          </w:p>
        </w:tc>
        <w:tc>
          <w:tcPr>
            <w:tcW w:w="718" w:type="pct"/>
            <w:noWrap/>
            <w:hideMark/>
          </w:tcPr>
          <w:p w14:paraId="6A20787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ABB93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37CC8B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1F8723"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Heteronympha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cordace</w:t>
            </w:r>
            <w:proofErr w:type="spellEnd"/>
            <w:r w:rsidRPr="0003722A">
              <w:rPr>
                <w:rFonts w:ascii="Arial" w:hAnsi="Arial" w:cs="Arial"/>
                <w:i/>
                <w:iCs/>
                <w:color w:val="000000"/>
              </w:rPr>
              <w:t xml:space="preserve"> </w:t>
            </w:r>
            <w:proofErr w:type="spellStart"/>
            <w:r w:rsidRPr="0003722A">
              <w:rPr>
                <w:rFonts w:ascii="Arial" w:hAnsi="Arial" w:cs="Arial"/>
                <w:i/>
                <w:iCs/>
                <w:color w:val="000000"/>
              </w:rPr>
              <w:t>wilsoni</w:t>
            </w:r>
            <w:proofErr w:type="spellEnd"/>
            <w:r w:rsidRPr="0003722A">
              <w:rPr>
                <w:rFonts w:ascii="Arial" w:hAnsi="Arial" w:cs="Arial"/>
                <w:color w:val="000000"/>
              </w:rPr>
              <w:t xml:space="preserve"> </w:t>
            </w:r>
          </w:p>
        </w:tc>
        <w:tc>
          <w:tcPr>
            <w:tcW w:w="1437" w:type="pct"/>
            <w:noWrap/>
            <w:hideMark/>
          </w:tcPr>
          <w:p w14:paraId="559032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Western Bright-eyed Brown Butterfly </w:t>
            </w:r>
          </w:p>
        </w:tc>
        <w:tc>
          <w:tcPr>
            <w:tcW w:w="718" w:type="pct"/>
            <w:noWrap/>
            <w:hideMark/>
          </w:tcPr>
          <w:p w14:paraId="17E157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ADAB5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EF1552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2C24F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Hygrobia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australasiae</w:t>
            </w:r>
            <w:proofErr w:type="spellEnd"/>
            <w:r w:rsidRPr="0003722A">
              <w:rPr>
                <w:rFonts w:ascii="Arial" w:hAnsi="Arial" w:cs="Arial"/>
                <w:color w:val="000000"/>
              </w:rPr>
              <w:t xml:space="preserve"> </w:t>
            </w:r>
          </w:p>
        </w:tc>
        <w:tc>
          <w:tcPr>
            <w:tcW w:w="1437" w:type="pct"/>
            <w:noWrap/>
            <w:hideMark/>
          </w:tcPr>
          <w:p w14:paraId="5993CCF5" w14:textId="4799BEAF"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w:t>
            </w:r>
            <w:r w:rsidR="009D6827" w:rsidRPr="0003722A">
              <w:rPr>
                <w:rFonts w:ascii="Arial" w:hAnsi="Arial" w:cs="Arial"/>
                <w:color w:val="000000"/>
              </w:rPr>
              <w:t xml:space="preserve">queak beetle </w:t>
            </w:r>
          </w:p>
        </w:tc>
        <w:tc>
          <w:tcPr>
            <w:tcW w:w="718" w:type="pct"/>
            <w:noWrap/>
            <w:hideMark/>
          </w:tcPr>
          <w:p w14:paraId="162AC5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1D622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4125F8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5C8D50"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Hypochrysops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ignitus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ignitus</w:t>
            </w:r>
            <w:proofErr w:type="spellEnd"/>
            <w:r w:rsidRPr="0003722A">
              <w:rPr>
                <w:rFonts w:ascii="Arial" w:hAnsi="Arial" w:cs="Arial"/>
                <w:color w:val="000000"/>
              </w:rPr>
              <w:t xml:space="preserve"> </w:t>
            </w:r>
          </w:p>
        </w:tc>
        <w:tc>
          <w:tcPr>
            <w:tcW w:w="1437" w:type="pct"/>
            <w:noWrap/>
            <w:hideMark/>
          </w:tcPr>
          <w:p w14:paraId="08A626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Fiery Jewel Butterfly </w:t>
            </w:r>
          </w:p>
        </w:tc>
        <w:tc>
          <w:tcPr>
            <w:tcW w:w="718" w:type="pct"/>
            <w:noWrap/>
            <w:hideMark/>
          </w:tcPr>
          <w:p w14:paraId="69157C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844D7A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599DB3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7EF6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Hypocysta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adiante</w:t>
            </w:r>
            <w:proofErr w:type="spellEnd"/>
          </w:p>
        </w:tc>
        <w:tc>
          <w:tcPr>
            <w:tcW w:w="1437" w:type="pct"/>
            <w:noWrap/>
            <w:hideMark/>
          </w:tcPr>
          <w:p w14:paraId="0FD7F3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Orange Ringlet Butterfly</w:t>
            </w:r>
          </w:p>
        </w:tc>
        <w:tc>
          <w:tcPr>
            <w:tcW w:w="718" w:type="pct"/>
            <w:noWrap/>
            <w:hideMark/>
          </w:tcPr>
          <w:p w14:paraId="6AADC7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27CFAF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r w:rsidR="009D6827" w:rsidRPr="009D7413" w14:paraId="116C996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7ACBF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Jalmenus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icilius</w:t>
            </w:r>
            <w:proofErr w:type="spellEnd"/>
            <w:r w:rsidRPr="0003722A">
              <w:rPr>
                <w:rFonts w:ascii="Arial" w:hAnsi="Arial" w:cs="Arial"/>
                <w:color w:val="000000"/>
              </w:rPr>
              <w:t xml:space="preserve"> </w:t>
            </w:r>
          </w:p>
        </w:tc>
        <w:tc>
          <w:tcPr>
            <w:tcW w:w="1437" w:type="pct"/>
            <w:noWrap/>
            <w:hideMark/>
          </w:tcPr>
          <w:p w14:paraId="33EF31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Amethyst Hairstreak Butterfly </w:t>
            </w:r>
          </w:p>
        </w:tc>
        <w:tc>
          <w:tcPr>
            <w:tcW w:w="718" w:type="pct"/>
            <w:noWrap/>
            <w:hideMark/>
          </w:tcPr>
          <w:p w14:paraId="7A5357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A426D6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387A372"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5139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Keyacris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scurra</w:t>
            </w:r>
            <w:proofErr w:type="spellEnd"/>
          </w:p>
        </w:tc>
        <w:tc>
          <w:tcPr>
            <w:tcW w:w="1437" w:type="pct"/>
            <w:noWrap/>
            <w:hideMark/>
          </w:tcPr>
          <w:p w14:paraId="0B0CD9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Matchstick Grasshopper</w:t>
            </w:r>
          </w:p>
        </w:tc>
        <w:tc>
          <w:tcPr>
            <w:tcW w:w="718" w:type="pct"/>
            <w:noWrap/>
            <w:hideMark/>
          </w:tcPr>
          <w:p w14:paraId="06FFE674" w14:textId="591B9E64"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2238AE68" w14:textId="7FD74BCF"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059C91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963A2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Leptocerus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souta</w:t>
            </w:r>
            <w:proofErr w:type="spellEnd"/>
          </w:p>
        </w:tc>
        <w:tc>
          <w:tcPr>
            <w:tcW w:w="1437" w:type="pct"/>
            <w:noWrap/>
            <w:hideMark/>
          </w:tcPr>
          <w:p w14:paraId="5F42FA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7A279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2382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286FF6AC"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8577A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Leptoperla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kallistae</w:t>
            </w:r>
            <w:proofErr w:type="spellEnd"/>
            <w:r w:rsidRPr="0003722A">
              <w:rPr>
                <w:rFonts w:ascii="Arial" w:hAnsi="Arial" w:cs="Arial"/>
                <w:color w:val="000000"/>
              </w:rPr>
              <w:t xml:space="preserve"> </w:t>
            </w:r>
          </w:p>
        </w:tc>
        <w:tc>
          <w:tcPr>
            <w:tcW w:w="1437" w:type="pct"/>
            <w:noWrap/>
            <w:hideMark/>
          </w:tcPr>
          <w:p w14:paraId="3E4C80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Kallista Flightless Stonefly </w:t>
            </w:r>
          </w:p>
        </w:tc>
        <w:tc>
          <w:tcPr>
            <w:tcW w:w="718" w:type="pct"/>
            <w:noWrap/>
            <w:hideMark/>
          </w:tcPr>
          <w:p w14:paraId="17EDCD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8EF1E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2D6AE7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56F69B"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Marteena </w:t>
            </w:r>
            <w:proofErr w:type="spellStart"/>
            <w:r w:rsidRPr="0003722A">
              <w:rPr>
                <w:rFonts w:ascii="Arial" w:hAnsi="Arial" w:cs="Arial"/>
                <w:i/>
                <w:iCs/>
                <w:color w:val="000000"/>
              </w:rPr>
              <w:t>rubricincta</w:t>
            </w:r>
            <w:proofErr w:type="spellEnd"/>
          </w:p>
        </w:tc>
        <w:tc>
          <w:tcPr>
            <w:tcW w:w="1437" w:type="pct"/>
            <w:noWrap/>
            <w:hideMark/>
          </w:tcPr>
          <w:p w14:paraId="253F75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Large Yellow-spotted Cicada</w:t>
            </w:r>
          </w:p>
        </w:tc>
        <w:tc>
          <w:tcPr>
            <w:tcW w:w="718" w:type="pct"/>
            <w:noWrap/>
            <w:hideMark/>
          </w:tcPr>
          <w:p w14:paraId="0E7DE84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F45C6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Critically Endangered</w:t>
            </w:r>
          </w:p>
        </w:tc>
      </w:tr>
      <w:tr w:rsidR="009D6827" w:rsidRPr="009D7413" w14:paraId="30D2A5BC"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F707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Notoperata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sparsa</w:t>
            </w:r>
            <w:proofErr w:type="spellEnd"/>
          </w:p>
        </w:tc>
        <w:tc>
          <w:tcPr>
            <w:tcW w:w="1437" w:type="pct"/>
            <w:noWrap/>
            <w:hideMark/>
          </w:tcPr>
          <w:p w14:paraId="7CBAFE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CC02B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343885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02488AD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CEA40"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genoveva</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genoveva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araxes</w:t>
            </w:r>
            <w:proofErr w:type="spellEnd"/>
            <w:r w:rsidRPr="0003722A">
              <w:rPr>
                <w:rFonts w:ascii="Arial" w:hAnsi="Arial" w:cs="Arial"/>
                <w:color w:val="000000"/>
              </w:rPr>
              <w:t>)</w:t>
            </w:r>
          </w:p>
        </w:tc>
        <w:tc>
          <w:tcPr>
            <w:tcW w:w="1437" w:type="pct"/>
            <w:noWrap/>
            <w:hideMark/>
          </w:tcPr>
          <w:p w14:paraId="022361A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Genoveva Blue </w:t>
            </w:r>
          </w:p>
        </w:tc>
        <w:tc>
          <w:tcPr>
            <w:tcW w:w="718" w:type="pct"/>
            <w:noWrap/>
            <w:hideMark/>
          </w:tcPr>
          <w:p w14:paraId="226549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22B4846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5FF69FB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01F8CC" w14:textId="77777777" w:rsidR="009D6827" w:rsidRPr="0003722A" w:rsidRDefault="009D6827" w:rsidP="0003722A">
            <w:pPr>
              <w:ind w:left="74" w:right="74"/>
              <w:rPr>
                <w:rFonts w:ascii="Arial" w:hAnsi="Arial" w:cs="Arial"/>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halmaturia</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idmo</w:t>
            </w:r>
            <w:proofErr w:type="spellEnd"/>
            <w:r w:rsidRPr="0003722A">
              <w:rPr>
                <w:rFonts w:ascii="Arial" w:hAnsi="Arial" w:cs="Arial"/>
                <w:i/>
                <w:iCs/>
                <w:color w:val="000000"/>
              </w:rPr>
              <w:t xml:space="preserve"> </w:t>
            </w:r>
            <w:proofErr w:type="spellStart"/>
            <w:r w:rsidRPr="0003722A">
              <w:rPr>
                <w:rFonts w:ascii="Arial" w:hAnsi="Arial" w:cs="Arial"/>
                <w:i/>
                <w:iCs/>
                <w:color w:val="000000"/>
              </w:rPr>
              <w:t>halmaturia</w:t>
            </w:r>
            <w:proofErr w:type="spellEnd"/>
            <w:r w:rsidRPr="0003722A">
              <w:rPr>
                <w:rFonts w:ascii="Arial" w:hAnsi="Arial" w:cs="Arial"/>
                <w:color w:val="000000"/>
              </w:rPr>
              <w:t>)</w:t>
            </w:r>
          </w:p>
        </w:tc>
        <w:tc>
          <w:tcPr>
            <w:tcW w:w="1437" w:type="pct"/>
            <w:noWrap/>
            <w:hideMark/>
          </w:tcPr>
          <w:p w14:paraId="4AB27C8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Bronze Azure Butterfly </w:t>
            </w:r>
          </w:p>
        </w:tc>
        <w:tc>
          <w:tcPr>
            <w:tcW w:w="718" w:type="pct"/>
            <w:noWrap/>
            <w:hideMark/>
          </w:tcPr>
          <w:p w14:paraId="3C6056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6ED1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6C022999"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59B1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otanes</w:t>
            </w:r>
            <w:proofErr w:type="spellEnd"/>
            <w:r w:rsidRPr="0003722A">
              <w:rPr>
                <w:rFonts w:ascii="Arial" w:hAnsi="Arial" w:cs="Arial"/>
                <w:color w:val="000000"/>
              </w:rPr>
              <w:t xml:space="preserve"> </w:t>
            </w:r>
          </w:p>
        </w:tc>
        <w:tc>
          <w:tcPr>
            <w:tcW w:w="1437" w:type="pct"/>
            <w:noWrap/>
            <w:hideMark/>
          </w:tcPr>
          <w:p w14:paraId="7306F78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Brown Azure Butterfly </w:t>
            </w:r>
          </w:p>
        </w:tc>
        <w:tc>
          <w:tcPr>
            <w:tcW w:w="718" w:type="pct"/>
            <w:noWrap/>
            <w:hideMark/>
          </w:tcPr>
          <w:p w14:paraId="6D5247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89F8D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6549A97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02D4F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subterrestris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subterrestris</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r w:rsidRPr="0003722A">
              <w:rPr>
                <w:rFonts w:ascii="Arial" w:hAnsi="Arial" w:cs="Arial"/>
                <w:color w:val="000000"/>
              </w:rPr>
              <w:t xml:space="preserve">sp. </w:t>
            </w:r>
            <w:proofErr w:type="spellStart"/>
            <w:r w:rsidRPr="0003722A">
              <w:rPr>
                <w:rFonts w:ascii="Arial" w:hAnsi="Arial" w:cs="Arial"/>
                <w:color w:val="000000"/>
              </w:rPr>
              <w:t>aff</w:t>
            </w:r>
            <w:proofErr w:type="spellEnd"/>
            <w:r w:rsidRPr="0003722A">
              <w:rPr>
                <w:rFonts w:ascii="Arial" w:hAnsi="Arial" w:cs="Arial"/>
                <w:i/>
                <w:iCs/>
                <w:color w:val="000000"/>
              </w:rPr>
              <w:t xml:space="preserve">. </w:t>
            </w:r>
            <w:proofErr w:type="spellStart"/>
            <w:r w:rsidRPr="0003722A">
              <w:rPr>
                <w:rFonts w:ascii="Arial" w:hAnsi="Arial" w:cs="Arial"/>
                <w:i/>
                <w:iCs/>
                <w:color w:val="000000"/>
              </w:rPr>
              <w:t>idmo</w:t>
            </w:r>
            <w:proofErr w:type="spellEnd"/>
            <w:r w:rsidRPr="0003722A">
              <w:rPr>
                <w:rFonts w:ascii="Arial" w:hAnsi="Arial" w:cs="Arial"/>
                <w:color w:val="000000"/>
              </w:rPr>
              <w:t>)</w:t>
            </w:r>
          </w:p>
        </w:tc>
        <w:tc>
          <w:tcPr>
            <w:tcW w:w="1437" w:type="pct"/>
            <w:noWrap/>
            <w:hideMark/>
          </w:tcPr>
          <w:p w14:paraId="49B096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Mildura </w:t>
            </w:r>
            <w:proofErr w:type="spellStart"/>
            <w:r w:rsidRPr="0003722A">
              <w:rPr>
                <w:rFonts w:ascii="Arial" w:hAnsi="Arial" w:cs="Arial"/>
                <w:color w:val="000000"/>
              </w:rPr>
              <w:t>Ogyris</w:t>
            </w:r>
            <w:proofErr w:type="spellEnd"/>
            <w:r w:rsidRPr="0003722A">
              <w:rPr>
                <w:rFonts w:ascii="Arial" w:hAnsi="Arial" w:cs="Arial"/>
                <w:color w:val="000000"/>
              </w:rPr>
              <w:t xml:space="preserve"> Butterfly </w:t>
            </w:r>
          </w:p>
        </w:tc>
        <w:tc>
          <w:tcPr>
            <w:tcW w:w="718" w:type="pct"/>
            <w:noWrap/>
            <w:hideMark/>
          </w:tcPr>
          <w:p w14:paraId="169B70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43877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54EFC29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8495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Oreixenica</w:t>
            </w:r>
            <w:proofErr w:type="spellEnd"/>
            <w:r w:rsidRPr="0003722A">
              <w:rPr>
                <w:rFonts w:ascii="Arial" w:hAnsi="Arial" w:cs="Arial"/>
                <w:i/>
                <w:iCs/>
                <w:color w:val="000000"/>
              </w:rPr>
              <w:t xml:space="preserve"> </w:t>
            </w:r>
            <w:proofErr w:type="spellStart"/>
            <w:r w:rsidRPr="0003722A">
              <w:rPr>
                <w:rFonts w:ascii="Arial" w:hAnsi="Arial" w:cs="Arial"/>
                <w:i/>
                <w:iCs/>
                <w:color w:val="000000"/>
              </w:rPr>
              <w:t>latialis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theddora</w:t>
            </w:r>
            <w:proofErr w:type="spellEnd"/>
            <w:r w:rsidRPr="0003722A">
              <w:rPr>
                <w:rFonts w:ascii="Arial" w:hAnsi="Arial" w:cs="Arial"/>
                <w:color w:val="000000"/>
              </w:rPr>
              <w:t xml:space="preserve"> </w:t>
            </w:r>
          </w:p>
        </w:tc>
        <w:tc>
          <w:tcPr>
            <w:tcW w:w="1437" w:type="pct"/>
            <w:noWrap/>
            <w:hideMark/>
          </w:tcPr>
          <w:p w14:paraId="3123B25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Alpine </w:t>
            </w:r>
            <w:proofErr w:type="spellStart"/>
            <w:r w:rsidRPr="0003722A">
              <w:rPr>
                <w:rFonts w:ascii="Arial" w:hAnsi="Arial" w:cs="Arial"/>
                <w:color w:val="000000"/>
              </w:rPr>
              <w:t>Xenica</w:t>
            </w:r>
            <w:proofErr w:type="spellEnd"/>
            <w:r w:rsidRPr="0003722A">
              <w:rPr>
                <w:rFonts w:ascii="Arial" w:hAnsi="Arial" w:cs="Arial"/>
                <w:color w:val="000000"/>
              </w:rPr>
              <w:t xml:space="preserve"> Butterfly </w:t>
            </w:r>
          </w:p>
        </w:tc>
        <w:tc>
          <w:tcPr>
            <w:tcW w:w="718" w:type="pct"/>
            <w:noWrap/>
            <w:hideMark/>
          </w:tcPr>
          <w:p w14:paraId="417E15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D11F4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034FC0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099F76" w14:textId="680B4773" w:rsidR="009D6827" w:rsidRPr="0003722A" w:rsidRDefault="009D6827" w:rsidP="0003722A">
            <w:pPr>
              <w:ind w:left="74" w:right="74"/>
              <w:rPr>
                <w:rFonts w:ascii="Arial" w:hAnsi="Arial" w:cs="Arial"/>
                <w:i/>
                <w:iCs/>
                <w:color w:val="000000"/>
                <w:vertAlign w:val="superscript"/>
              </w:rPr>
            </w:pPr>
            <w:proofErr w:type="spellStart"/>
            <w:r w:rsidRPr="0003722A">
              <w:rPr>
                <w:rFonts w:ascii="Arial" w:hAnsi="Arial" w:cs="Arial"/>
                <w:i/>
                <w:iCs/>
                <w:color w:val="000000"/>
              </w:rPr>
              <w:t>Paralucia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pyrodiscus</w:t>
            </w:r>
            <w:proofErr w:type="spellEnd"/>
            <w:r w:rsidRPr="0003722A">
              <w:rPr>
                <w:rFonts w:ascii="Arial" w:hAnsi="Arial" w:cs="Arial"/>
                <w:i/>
                <w:iCs/>
                <w:color w:val="000000"/>
              </w:rPr>
              <w:t xml:space="preserve"> lucida</w:t>
            </w:r>
          </w:p>
        </w:tc>
        <w:tc>
          <w:tcPr>
            <w:tcW w:w="1437" w:type="pct"/>
            <w:noWrap/>
            <w:hideMark/>
          </w:tcPr>
          <w:p w14:paraId="45371B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i/>
                <w:iCs/>
                <w:color w:val="000000"/>
                <w:vertAlign w:val="superscript"/>
              </w:rPr>
            </w:pPr>
            <w:r w:rsidRPr="0003722A">
              <w:rPr>
                <w:rFonts w:ascii="Arial" w:hAnsi="Arial" w:cs="Arial"/>
                <w:color w:val="000000"/>
              </w:rPr>
              <w:t>Eltham Copper Butterfly</w:t>
            </w:r>
          </w:p>
        </w:tc>
        <w:tc>
          <w:tcPr>
            <w:tcW w:w="718" w:type="pct"/>
            <w:noWrap/>
            <w:hideMark/>
          </w:tcPr>
          <w:p w14:paraId="6E2AC3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7999112E" w14:textId="25A92A5B"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7B3732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B5B585"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Pasma </w:t>
            </w:r>
            <w:proofErr w:type="spellStart"/>
            <w:r w:rsidRPr="0003722A">
              <w:rPr>
                <w:rFonts w:ascii="Arial" w:hAnsi="Arial" w:cs="Arial"/>
                <w:i/>
                <w:iCs/>
                <w:color w:val="000000"/>
              </w:rPr>
              <w:t>tasmanica</w:t>
            </w:r>
            <w:proofErr w:type="spellEnd"/>
          </w:p>
        </w:tc>
        <w:tc>
          <w:tcPr>
            <w:tcW w:w="1437" w:type="pct"/>
            <w:noWrap/>
            <w:hideMark/>
          </w:tcPr>
          <w:p w14:paraId="550177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Two-spotted Grass-skipper Butterfly</w:t>
            </w:r>
          </w:p>
        </w:tc>
        <w:tc>
          <w:tcPr>
            <w:tcW w:w="718" w:type="pct"/>
            <w:noWrap/>
            <w:hideMark/>
          </w:tcPr>
          <w:p w14:paraId="344E62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3E1B48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7B2165F2"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55331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Peronomyrmex</w:t>
            </w:r>
            <w:proofErr w:type="spellEnd"/>
            <w:r w:rsidRPr="0003722A">
              <w:rPr>
                <w:rFonts w:ascii="Arial" w:hAnsi="Arial" w:cs="Arial"/>
                <w:i/>
                <w:iCs/>
                <w:color w:val="000000"/>
              </w:rPr>
              <w:t xml:space="preserve"> </w:t>
            </w:r>
            <w:proofErr w:type="spellStart"/>
            <w:r w:rsidRPr="0003722A">
              <w:rPr>
                <w:rFonts w:ascii="Arial" w:hAnsi="Arial" w:cs="Arial"/>
                <w:i/>
                <w:iCs/>
                <w:color w:val="000000"/>
              </w:rPr>
              <w:t>bartoni</w:t>
            </w:r>
            <w:proofErr w:type="spellEnd"/>
            <w:r w:rsidRPr="0003722A">
              <w:rPr>
                <w:rFonts w:ascii="Arial" w:hAnsi="Arial" w:cs="Arial"/>
                <w:color w:val="000000"/>
              </w:rPr>
              <w:t xml:space="preserve"> </w:t>
            </w:r>
          </w:p>
        </w:tc>
        <w:tc>
          <w:tcPr>
            <w:tcW w:w="1437" w:type="pct"/>
            <w:noWrap/>
            <w:hideMark/>
          </w:tcPr>
          <w:p w14:paraId="31962C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Ant species </w:t>
            </w:r>
          </w:p>
        </w:tc>
        <w:tc>
          <w:tcPr>
            <w:tcW w:w="718" w:type="pct"/>
            <w:noWrap/>
            <w:hideMark/>
          </w:tcPr>
          <w:p w14:paraId="69251D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4FEABB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31E7702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50EC5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Plectrotarsus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gravenhorstii</w:t>
            </w:r>
            <w:proofErr w:type="spellEnd"/>
          </w:p>
        </w:tc>
        <w:tc>
          <w:tcPr>
            <w:tcW w:w="1437" w:type="pct"/>
            <w:noWrap/>
            <w:hideMark/>
          </w:tcPr>
          <w:p w14:paraId="7A8800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4E9581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8A7A1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5668AC9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C6D83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Ramiheithrus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virgatus</w:t>
            </w:r>
            <w:proofErr w:type="spellEnd"/>
          </w:p>
        </w:tc>
        <w:tc>
          <w:tcPr>
            <w:tcW w:w="1437" w:type="pct"/>
            <w:noWrap/>
            <w:hideMark/>
          </w:tcPr>
          <w:p w14:paraId="6562AC5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1579B1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8AB15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03E9D3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B2934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darlingtoni</w:t>
            </w:r>
            <w:proofErr w:type="spellEnd"/>
            <w:r w:rsidRPr="0003722A">
              <w:rPr>
                <w:rFonts w:ascii="Arial" w:hAnsi="Arial" w:cs="Arial"/>
                <w:color w:val="000000"/>
              </w:rPr>
              <w:t xml:space="preserve"> </w:t>
            </w:r>
          </w:p>
        </w:tc>
        <w:tc>
          <w:tcPr>
            <w:tcW w:w="1437" w:type="pct"/>
            <w:noWrap/>
            <w:hideMark/>
          </w:tcPr>
          <w:p w14:paraId="45C98E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Mt Donna Buang Wingless Stonefly </w:t>
            </w:r>
          </w:p>
        </w:tc>
        <w:tc>
          <w:tcPr>
            <w:tcW w:w="718" w:type="pct"/>
            <w:noWrap/>
            <w:hideMark/>
          </w:tcPr>
          <w:p w14:paraId="605B281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241EE4D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191C92F1"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24A42"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intermedia</w:t>
            </w:r>
            <w:r w:rsidRPr="0003722A">
              <w:rPr>
                <w:rFonts w:ascii="Arial" w:hAnsi="Arial" w:cs="Arial"/>
                <w:color w:val="000000"/>
              </w:rPr>
              <w:t xml:space="preserve"> </w:t>
            </w:r>
          </w:p>
        </w:tc>
        <w:tc>
          <w:tcPr>
            <w:tcW w:w="1437" w:type="pct"/>
            <w:noWrap/>
            <w:hideMark/>
          </w:tcPr>
          <w:p w14:paraId="778782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Stonefly </w:t>
            </w:r>
          </w:p>
        </w:tc>
        <w:tc>
          <w:tcPr>
            <w:tcW w:w="718" w:type="pct"/>
            <w:noWrap/>
            <w:hideMark/>
          </w:tcPr>
          <w:p w14:paraId="24A419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466B2FF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0FC41E4D"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DEA7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isosceles</w:t>
            </w:r>
            <w:r w:rsidRPr="0003722A">
              <w:rPr>
                <w:rFonts w:ascii="Arial" w:hAnsi="Arial" w:cs="Arial"/>
                <w:color w:val="000000"/>
              </w:rPr>
              <w:t xml:space="preserve"> </w:t>
            </w:r>
          </w:p>
        </w:tc>
        <w:tc>
          <w:tcPr>
            <w:tcW w:w="1437" w:type="pct"/>
            <w:noWrap/>
            <w:hideMark/>
          </w:tcPr>
          <w:p w14:paraId="7A5892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Stonefly </w:t>
            </w:r>
          </w:p>
        </w:tc>
        <w:tc>
          <w:tcPr>
            <w:tcW w:w="718" w:type="pct"/>
            <w:noWrap/>
            <w:hideMark/>
          </w:tcPr>
          <w:p w14:paraId="32FBE5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4AD84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1DEB92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CB1F1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lastRenderedPageBreak/>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discalis</w:t>
            </w:r>
            <w:proofErr w:type="spellEnd"/>
          </w:p>
        </w:tc>
        <w:tc>
          <w:tcPr>
            <w:tcW w:w="1437" w:type="pct"/>
            <w:noWrap/>
            <w:hideMark/>
          </w:tcPr>
          <w:p w14:paraId="18750B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Small Orange-spotted Sun Moth</w:t>
            </w:r>
          </w:p>
        </w:tc>
        <w:tc>
          <w:tcPr>
            <w:tcW w:w="718" w:type="pct"/>
            <w:noWrap/>
            <w:hideMark/>
          </w:tcPr>
          <w:p w14:paraId="5D584B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5599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72BFA3C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7311E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jcaria</w:t>
            </w:r>
            <w:proofErr w:type="spellEnd"/>
          </w:p>
        </w:tc>
        <w:tc>
          <w:tcPr>
            <w:tcW w:w="1437" w:type="pct"/>
            <w:noWrap/>
            <w:hideMark/>
          </w:tcPr>
          <w:p w14:paraId="018265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Reddish-orange Sun Moth</w:t>
            </w:r>
          </w:p>
        </w:tc>
        <w:tc>
          <w:tcPr>
            <w:tcW w:w="718" w:type="pct"/>
            <w:noWrap/>
            <w:hideMark/>
          </w:tcPr>
          <w:p w14:paraId="027D654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A407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47797506"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9F8CB"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nais</w:t>
            </w:r>
            <w:proofErr w:type="spellEnd"/>
            <w:r w:rsidRPr="0003722A">
              <w:rPr>
                <w:rFonts w:ascii="Arial" w:hAnsi="Arial" w:cs="Arial"/>
                <w:color w:val="000000"/>
              </w:rPr>
              <w:t xml:space="preserve"> </w:t>
            </w:r>
          </w:p>
        </w:tc>
        <w:tc>
          <w:tcPr>
            <w:tcW w:w="1437" w:type="pct"/>
            <w:noWrap/>
            <w:hideMark/>
          </w:tcPr>
          <w:p w14:paraId="5CCA65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Orange Sun Moth </w:t>
            </w:r>
          </w:p>
        </w:tc>
        <w:tc>
          <w:tcPr>
            <w:tcW w:w="718" w:type="pct"/>
            <w:noWrap/>
            <w:hideMark/>
          </w:tcPr>
          <w:p w14:paraId="5BA5C7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1E19E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4667849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B3D47"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plana</w:t>
            </w:r>
          </w:p>
        </w:tc>
        <w:tc>
          <w:tcPr>
            <w:tcW w:w="1437" w:type="pct"/>
            <w:noWrap/>
            <w:hideMark/>
          </w:tcPr>
          <w:p w14:paraId="0DBA8B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Golden Sun Moth</w:t>
            </w:r>
          </w:p>
        </w:tc>
        <w:tc>
          <w:tcPr>
            <w:tcW w:w="718" w:type="pct"/>
            <w:noWrap/>
            <w:hideMark/>
          </w:tcPr>
          <w:p w14:paraId="48981490" w14:textId="69C98E54" w:rsidR="009D6827"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0D59BAF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3828B04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56079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selene</w:t>
            </w:r>
            <w:proofErr w:type="spellEnd"/>
          </w:p>
        </w:tc>
        <w:tc>
          <w:tcPr>
            <w:tcW w:w="1437" w:type="pct"/>
            <w:noWrap/>
            <w:hideMark/>
          </w:tcPr>
          <w:p w14:paraId="5B6E26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Pale Sun Moth</w:t>
            </w:r>
          </w:p>
        </w:tc>
        <w:tc>
          <w:tcPr>
            <w:tcW w:w="718" w:type="pct"/>
            <w:noWrap/>
            <w:hideMark/>
          </w:tcPr>
          <w:p w14:paraId="2BBFB7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4DF5E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867DAC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FF889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theresa</w:t>
            </w:r>
            <w:proofErr w:type="spellEnd"/>
          </w:p>
        </w:tc>
        <w:tc>
          <w:tcPr>
            <w:tcW w:w="1437" w:type="pct"/>
            <w:noWrap/>
            <w:hideMark/>
          </w:tcPr>
          <w:p w14:paraId="652882F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Cryptic Sun Moth</w:t>
            </w:r>
          </w:p>
        </w:tc>
        <w:tc>
          <w:tcPr>
            <w:tcW w:w="718" w:type="pct"/>
            <w:noWrap/>
            <w:hideMark/>
          </w:tcPr>
          <w:p w14:paraId="5E3523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37A7B8C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r w:rsidR="009D6827" w:rsidRPr="009D7413" w14:paraId="24EEE25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41824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Tamasia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furcilla</w:t>
            </w:r>
            <w:proofErr w:type="spellEnd"/>
          </w:p>
        </w:tc>
        <w:tc>
          <w:tcPr>
            <w:tcW w:w="1437" w:type="pct"/>
            <w:noWrap/>
            <w:hideMark/>
          </w:tcPr>
          <w:p w14:paraId="033094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79C456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C24A58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Critically Endangered</w:t>
            </w:r>
          </w:p>
        </w:tc>
      </w:tr>
      <w:tr w:rsidR="009D6827" w:rsidRPr="009D7413" w14:paraId="71DE34D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6EFE2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Tanjistomella</w:t>
            </w:r>
            <w:proofErr w:type="spellEnd"/>
            <w:r w:rsidRPr="0003722A">
              <w:rPr>
                <w:rFonts w:ascii="Arial" w:hAnsi="Arial" w:cs="Arial"/>
                <w:i/>
                <w:iCs/>
                <w:color w:val="000000"/>
              </w:rPr>
              <w:t xml:space="preserve"> verna</w:t>
            </w:r>
          </w:p>
        </w:tc>
        <w:tc>
          <w:tcPr>
            <w:tcW w:w="1437" w:type="pct"/>
            <w:noWrap/>
            <w:hideMark/>
          </w:tcPr>
          <w:p w14:paraId="6C18D5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0FB0D2C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D93959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6CE2B45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9D1EE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Taskiria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otwayensis</w:t>
            </w:r>
            <w:proofErr w:type="spellEnd"/>
            <w:r w:rsidRPr="0003722A">
              <w:rPr>
                <w:rFonts w:ascii="Arial" w:hAnsi="Arial" w:cs="Arial"/>
                <w:color w:val="000000"/>
              </w:rPr>
              <w:t xml:space="preserve"> </w:t>
            </w:r>
          </w:p>
        </w:tc>
        <w:tc>
          <w:tcPr>
            <w:tcW w:w="1437" w:type="pct"/>
            <w:noWrap/>
            <w:hideMark/>
          </w:tcPr>
          <w:p w14:paraId="4AB749D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Caddisfly </w:t>
            </w:r>
          </w:p>
        </w:tc>
        <w:tc>
          <w:tcPr>
            <w:tcW w:w="718" w:type="pct"/>
            <w:noWrap/>
            <w:hideMark/>
          </w:tcPr>
          <w:p w14:paraId="74980F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89C3D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A11B24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2D7021"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Telicota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eurychlora</w:t>
            </w:r>
            <w:proofErr w:type="spellEnd"/>
            <w:r w:rsidRPr="0003722A">
              <w:rPr>
                <w:rFonts w:ascii="Arial" w:hAnsi="Arial" w:cs="Arial"/>
                <w:color w:val="000000"/>
              </w:rPr>
              <w:t xml:space="preserve"> </w:t>
            </w:r>
          </w:p>
        </w:tc>
        <w:tc>
          <w:tcPr>
            <w:tcW w:w="1437" w:type="pct"/>
            <w:noWrap/>
            <w:hideMark/>
          </w:tcPr>
          <w:p w14:paraId="7A338C0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Southern Sedge-darter Butterfly </w:t>
            </w:r>
          </w:p>
        </w:tc>
        <w:tc>
          <w:tcPr>
            <w:tcW w:w="718" w:type="pct"/>
            <w:noWrap/>
            <w:hideMark/>
          </w:tcPr>
          <w:p w14:paraId="268F29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D41A2D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625E96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F13E42"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flavocincta</w:t>
            </w:r>
            <w:proofErr w:type="spellEnd"/>
          </w:p>
        </w:tc>
        <w:tc>
          <w:tcPr>
            <w:tcW w:w="1437" w:type="pct"/>
            <w:noWrap/>
            <w:hideMark/>
          </w:tcPr>
          <w:p w14:paraId="68EE5C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1B5E300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7662F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2728166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78BB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maculiventris</w:t>
            </w:r>
            <w:proofErr w:type="spellEnd"/>
          </w:p>
        </w:tc>
        <w:tc>
          <w:tcPr>
            <w:tcW w:w="1437" w:type="pct"/>
            <w:noWrap/>
            <w:hideMark/>
          </w:tcPr>
          <w:p w14:paraId="303835B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77716A7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50E78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FD5C8A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F13202" w14:textId="77777777" w:rsidR="009D6827" w:rsidRPr="0003722A" w:rsidRDefault="009D6827" w:rsidP="0003722A">
            <w:pPr>
              <w:ind w:left="74" w:right="74"/>
              <w:rPr>
                <w:rFonts w:ascii="Arial" w:hAnsi="Arial" w:cs="Arial"/>
                <w:i/>
                <w:iCs/>
                <w:color w:val="000000"/>
                <w:vertAlign w:val="superscript"/>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sanguinipennis</w:t>
            </w:r>
            <w:proofErr w:type="spellEnd"/>
            <w:r w:rsidRPr="0003722A">
              <w:rPr>
                <w:rFonts w:ascii="Arial" w:hAnsi="Arial" w:cs="Arial"/>
                <w:color w:val="000000"/>
              </w:rPr>
              <w:t>*</w:t>
            </w:r>
          </w:p>
        </w:tc>
        <w:tc>
          <w:tcPr>
            <w:tcW w:w="1437" w:type="pct"/>
            <w:noWrap/>
            <w:hideMark/>
          </w:tcPr>
          <w:p w14:paraId="0B184B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i/>
                <w:iCs/>
                <w:color w:val="000000"/>
                <w:vertAlign w:val="superscript"/>
              </w:rPr>
            </w:pPr>
            <w:r w:rsidRPr="0003722A">
              <w:rPr>
                <w:rFonts w:ascii="Arial" w:hAnsi="Arial" w:cs="Arial"/>
                <w:color w:val="000000"/>
              </w:rPr>
              <w:t>Jewel Beetle</w:t>
            </w:r>
          </w:p>
        </w:tc>
        <w:tc>
          <w:tcPr>
            <w:tcW w:w="718" w:type="pct"/>
            <w:noWrap/>
            <w:hideMark/>
          </w:tcPr>
          <w:p w14:paraId="3E14252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25E1BB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050BBD5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F36F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tricolorata</w:t>
            </w:r>
            <w:proofErr w:type="spellEnd"/>
          </w:p>
        </w:tc>
        <w:tc>
          <w:tcPr>
            <w:tcW w:w="1437" w:type="pct"/>
            <w:noWrap/>
            <w:hideMark/>
          </w:tcPr>
          <w:p w14:paraId="566D419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387AAB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52199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7B6226E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6C7326"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Thaumatoperla </w:t>
            </w:r>
            <w:proofErr w:type="spellStart"/>
            <w:r w:rsidRPr="0003722A">
              <w:rPr>
                <w:rFonts w:ascii="Arial" w:hAnsi="Arial" w:cs="Arial"/>
                <w:i/>
                <w:iCs/>
                <w:color w:val="000000"/>
              </w:rPr>
              <w:t>alpina</w:t>
            </w:r>
            <w:proofErr w:type="spellEnd"/>
          </w:p>
        </w:tc>
        <w:tc>
          <w:tcPr>
            <w:tcW w:w="1437" w:type="pct"/>
            <w:noWrap/>
            <w:hideMark/>
          </w:tcPr>
          <w:p w14:paraId="118A54E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Alpine Stonefly</w:t>
            </w:r>
          </w:p>
        </w:tc>
        <w:tc>
          <w:tcPr>
            <w:tcW w:w="718" w:type="pct"/>
            <w:noWrap/>
            <w:hideMark/>
          </w:tcPr>
          <w:p w14:paraId="02E791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8CEAA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52B47BB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7B7E77"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Thaumatoperla </w:t>
            </w:r>
            <w:proofErr w:type="spellStart"/>
            <w:r w:rsidRPr="0003722A">
              <w:rPr>
                <w:rFonts w:ascii="Arial" w:hAnsi="Arial" w:cs="Arial"/>
                <w:i/>
                <w:iCs/>
                <w:color w:val="000000"/>
              </w:rPr>
              <w:t>flaveola</w:t>
            </w:r>
            <w:proofErr w:type="spellEnd"/>
            <w:r w:rsidRPr="0003722A">
              <w:rPr>
                <w:rFonts w:ascii="Arial" w:hAnsi="Arial" w:cs="Arial"/>
                <w:color w:val="000000"/>
              </w:rPr>
              <w:t xml:space="preserve"> </w:t>
            </w:r>
          </w:p>
        </w:tc>
        <w:tc>
          <w:tcPr>
            <w:tcW w:w="1437" w:type="pct"/>
            <w:noWrap/>
            <w:hideMark/>
          </w:tcPr>
          <w:p w14:paraId="3FAF97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Mount Stirling stonefly </w:t>
            </w:r>
          </w:p>
        </w:tc>
        <w:tc>
          <w:tcPr>
            <w:tcW w:w="718" w:type="pct"/>
            <w:noWrap/>
            <w:hideMark/>
          </w:tcPr>
          <w:p w14:paraId="4E4F8A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C7013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36F5CAF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FABF9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Theclinesthes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albocinctus</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Theclinesthes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albocincta</w:t>
            </w:r>
            <w:proofErr w:type="spellEnd"/>
            <w:r w:rsidRPr="0003722A">
              <w:rPr>
                <w:rFonts w:ascii="Arial" w:hAnsi="Arial" w:cs="Arial"/>
                <w:color w:val="000000"/>
              </w:rPr>
              <w:t>)</w:t>
            </w:r>
          </w:p>
        </w:tc>
        <w:tc>
          <w:tcPr>
            <w:tcW w:w="1437" w:type="pct"/>
            <w:noWrap/>
            <w:hideMark/>
          </w:tcPr>
          <w:p w14:paraId="5E95193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Bitterbush Blue Butterfly </w:t>
            </w:r>
          </w:p>
        </w:tc>
        <w:tc>
          <w:tcPr>
            <w:tcW w:w="718" w:type="pct"/>
            <w:noWrap/>
            <w:hideMark/>
          </w:tcPr>
          <w:p w14:paraId="18F420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89854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0CAC9C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78363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Trapezites</w:t>
            </w:r>
            <w:proofErr w:type="spellEnd"/>
            <w:r w:rsidRPr="0003722A">
              <w:rPr>
                <w:rFonts w:ascii="Arial" w:hAnsi="Arial" w:cs="Arial"/>
                <w:i/>
                <w:iCs/>
                <w:color w:val="000000"/>
              </w:rPr>
              <w:t xml:space="preserve"> luteus </w:t>
            </w:r>
            <w:proofErr w:type="spellStart"/>
            <w:r w:rsidRPr="0003722A">
              <w:rPr>
                <w:rFonts w:ascii="Arial" w:hAnsi="Arial" w:cs="Arial"/>
                <w:i/>
                <w:iCs/>
                <w:color w:val="000000"/>
              </w:rPr>
              <w:t>luteus</w:t>
            </w:r>
            <w:proofErr w:type="spellEnd"/>
            <w:r w:rsidRPr="0003722A">
              <w:rPr>
                <w:rFonts w:ascii="Arial" w:hAnsi="Arial" w:cs="Arial"/>
                <w:color w:val="000000"/>
              </w:rPr>
              <w:t xml:space="preserve"> </w:t>
            </w:r>
          </w:p>
        </w:tc>
        <w:tc>
          <w:tcPr>
            <w:tcW w:w="1437" w:type="pct"/>
            <w:noWrap/>
            <w:hideMark/>
          </w:tcPr>
          <w:p w14:paraId="34C445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Yellow Ochre Butterfly </w:t>
            </w:r>
          </w:p>
        </w:tc>
        <w:tc>
          <w:tcPr>
            <w:tcW w:w="718" w:type="pct"/>
            <w:noWrap/>
            <w:hideMark/>
          </w:tcPr>
          <w:p w14:paraId="68B98C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14360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362EAB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AB5BDC"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Triaenodes </w:t>
            </w:r>
            <w:proofErr w:type="spellStart"/>
            <w:r w:rsidRPr="0003722A">
              <w:rPr>
                <w:rFonts w:ascii="Arial" w:hAnsi="Arial" w:cs="Arial"/>
                <w:i/>
                <w:iCs/>
                <w:color w:val="000000"/>
              </w:rPr>
              <w:t>cuspiosa</w:t>
            </w:r>
            <w:proofErr w:type="spellEnd"/>
          </w:p>
        </w:tc>
        <w:tc>
          <w:tcPr>
            <w:tcW w:w="1437" w:type="pct"/>
            <w:noWrap/>
            <w:hideMark/>
          </w:tcPr>
          <w:p w14:paraId="0EF00A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9C40E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16E669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4171136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D2BD2D"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Triaenodes </w:t>
            </w:r>
            <w:proofErr w:type="spellStart"/>
            <w:r w:rsidRPr="0003722A">
              <w:rPr>
                <w:rFonts w:ascii="Arial" w:hAnsi="Arial" w:cs="Arial"/>
                <w:i/>
                <w:iCs/>
                <w:color w:val="000000"/>
              </w:rPr>
              <w:t>resima</w:t>
            </w:r>
            <w:proofErr w:type="spellEnd"/>
          </w:p>
        </w:tc>
        <w:tc>
          <w:tcPr>
            <w:tcW w:w="1437" w:type="pct"/>
            <w:noWrap/>
            <w:hideMark/>
          </w:tcPr>
          <w:p w14:paraId="03B053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1E84C0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5D1EC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9D915E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02CBA9"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Triaenodes </w:t>
            </w:r>
            <w:proofErr w:type="spellStart"/>
            <w:r w:rsidRPr="0003722A">
              <w:rPr>
                <w:rFonts w:ascii="Arial" w:hAnsi="Arial" w:cs="Arial"/>
                <w:i/>
                <w:iCs/>
                <w:color w:val="000000"/>
              </w:rPr>
              <w:t>uvida</w:t>
            </w:r>
            <w:proofErr w:type="spellEnd"/>
          </w:p>
        </w:tc>
        <w:tc>
          <w:tcPr>
            <w:tcW w:w="1437" w:type="pct"/>
            <w:noWrap/>
            <w:hideMark/>
          </w:tcPr>
          <w:p w14:paraId="484BD9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0E10BE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49381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7D847E4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292623"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Triaenodes </w:t>
            </w:r>
            <w:proofErr w:type="spellStart"/>
            <w:r w:rsidRPr="0003722A">
              <w:rPr>
                <w:rFonts w:ascii="Arial" w:hAnsi="Arial" w:cs="Arial"/>
                <w:i/>
                <w:iCs/>
                <w:color w:val="000000"/>
              </w:rPr>
              <w:t>vespertina</w:t>
            </w:r>
            <w:proofErr w:type="spellEnd"/>
          </w:p>
        </w:tc>
        <w:tc>
          <w:tcPr>
            <w:tcW w:w="1437" w:type="pct"/>
            <w:noWrap/>
            <w:hideMark/>
          </w:tcPr>
          <w:p w14:paraId="5DA8FE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3747DD3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AFED6D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1F19500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D158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Westriplectes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pedderensis</w:t>
            </w:r>
            <w:proofErr w:type="spellEnd"/>
          </w:p>
        </w:tc>
        <w:tc>
          <w:tcPr>
            <w:tcW w:w="1437" w:type="pct"/>
            <w:noWrap/>
            <w:hideMark/>
          </w:tcPr>
          <w:p w14:paraId="48609F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3DC2DE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7D771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FD3180" w14:paraId="768E526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1FCE86"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Xylocopa (</w:t>
            </w:r>
            <w:proofErr w:type="spellStart"/>
            <w:r w:rsidRPr="0003722A">
              <w:rPr>
                <w:rFonts w:ascii="Arial" w:hAnsi="Arial" w:cs="Arial"/>
                <w:i/>
                <w:iCs/>
                <w:color w:val="000000"/>
              </w:rPr>
              <w:t>Lestis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aeratus</w:t>
            </w:r>
            <w:proofErr w:type="spellEnd"/>
          </w:p>
        </w:tc>
        <w:tc>
          <w:tcPr>
            <w:tcW w:w="1437" w:type="pct"/>
            <w:noWrap/>
            <w:hideMark/>
          </w:tcPr>
          <w:p w14:paraId="4442A4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Metallic Green Carpenter Bee</w:t>
            </w:r>
          </w:p>
        </w:tc>
        <w:tc>
          <w:tcPr>
            <w:tcW w:w="718" w:type="pct"/>
            <w:noWrap/>
            <w:hideMark/>
          </w:tcPr>
          <w:p w14:paraId="4B9D4B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C78EF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bl>
    <w:p w14:paraId="1524E9DC" w14:textId="77777777" w:rsidR="00FF2061" w:rsidRPr="00FF2061" w:rsidRDefault="00FF2061" w:rsidP="00FF2061">
      <w:pPr>
        <w:pStyle w:val="BodyText"/>
      </w:pPr>
      <w:bookmarkStart w:id="74" w:name="_Toc78212730"/>
    </w:p>
    <w:p w14:paraId="4CFBFB94" w14:textId="0ED1AB20" w:rsidR="009D6827" w:rsidRPr="00FF2061" w:rsidRDefault="009D6827" w:rsidP="00FF2061">
      <w:pPr>
        <w:pStyle w:val="Heading2"/>
      </w:pPr>
      <w:bookmarkStart w:id="75" w:name="_Toc136877764"/>
      <w:r w:rsidRPr="007625F4">
        <w:t>Molluscs</w:t>
      </w:r>
      <w:bookmarkEnd w:id="74"/>
      <w:bookmarkEnd w:id="75"/>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1EB035B2"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79EF4596" w14:textId="62F02036" w:rsidR="009D6827" w:rsidRPr="0003722A" w:rsidRDefault="0021454E" w:rsidP="0003722A">
            <w:pPr>
              <w:ind w:left="74" w:right="74"/>
              <w:rPr>
                <w:rFonts w:cstheme="minorHAnsi"/>
                <w:b/>
                <w:bCs/>
                <w:color w:val="auto"/>
              </w:rPr>
            </w:pPr>
            <w:r>
              <w:rPr>
                <w:rFonts w:cstheme="minorHAnsi"/>
                <w:b/>
                <w:bCs/>
                <w:color w:val="auto"/>
              </w:rPr>
              <w:t>Scientific Name</w:t>
            </w:r>
          </w:p>
        </w:tc>
        <w:tc>
          <w:tcPr>
            <w:tcW w:w="1437" w:type="pct"/>
            <w:tcBorders>
              <w:top w:val="nil"/>
            </w:tcBorders>
            <w:noWrap/>
            <w:hideMark/>
          </w:tcPr>
          <w:p w14:paraId="6B4D901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199E95D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3E7CCF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326E8E2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08A63C"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Allocharopa</w:t>
            </w:r>
            <w:proofErr w:type="spellEnd"/>
            <w:r w:rsidRPr="0003722A">
              <w:rPr>
                <w:rFonts w:cstheme="minorHAnsi"/>
                <w:i/>
                <w:iCs/>
                <w:color w:val="000000"/>
              </w:rPr>
              <w:t xml:space="preserve"> </w:t>
            </w:r>
            <w:proofErr w:type="spellStart"/>
            <w:r w:rsidRPr="0003722A">
              <w:rPr>
                <w:rFonts w:cstheme="minorHAnsi"/>
                <w:i/>
                <w:iCs/>
                <w:color w:val="000000"/>
              </w:rPr>
              <w:t>erskinensis</w:t>
            </w:r>
            <w:proofErr w:type="spellEnd"/>
            <w:r w:rsidRPr="0003722A">
              <w:rPr>
                <w:rFonts w:cstheme="minorHAnsi"/>
                <w:color w:val="000000"/>
              </w:rPr>
              <w:t xml:space="preserve"> </w:t>
            </w:r>
          </w:p>
        </w:tc>
        <w:tc>
          <w:tcPr>
            <w:tcW w:w="1437" w:type="pct"/>
            <w:noWrap/>
            <w:hideMark/>
          </w:tcPr>
          <w:p w14:paraId="0BDE2A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6522C6B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22DCF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03722A" w14:paraId="5D74E1F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5158F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Austropyrgus</w:t>
            </w:r>
            <w:proofErr w:type="spellEnd"/>
            <w:r w:rsidRPr="0003722A">
              <w:rPr>
                <w:rFonts w:cstheme="minorHAnsi"/>
                <w:i/>
                <w:iCs/>
                <w:color w:val="000000"/>
              </w:rPr>
              <w:t xml:space="preserve"> </w:t>
            </w:r>
            <w:proofErr w:type="spellStart"/>
            <w:r w:rsidRPr="0003722A">
              <w:rPr>
                <w:rFonts w:cstheme="minorHAnsi"/>
                <w:i/>
                <w:iCs/>
                <w:color w:val="000000"/>
              </w:rPr>
              <w:t>grampianensis</w:t>
            </w:r>
            <w:proofErr w:type="spellEnd"/>
            <w:r w:rsidRPr="0003722A">
              <w:rPr>
                <w:rFonts w:cstheme="minorHAnsi"/>
                <w:color w:val="000000"/>
              </w:rPr>
              <w:t xml:space="preserve"> </w:t>
            </w:r>
          </w:p>
        </w:tc>
        <w:tc>
          <w:tcPr>
            <w:tcW w:w="1437" w:type="pct"/>
            <w:noWrap/>
            <w:hideMark/>
          </w:tcPr>
          <w:p w14:paraId="09CF26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Dairy Creek </w:t>
            </w:r>
            <w:proofErr w:type="spellStart"/>
            <w:r w:rsidRPr="0003722A">
              <w:rPr>
                <w:rFonts w:cstheme="minorHAnsi"/>
                <w:color w:val="000000"/>
              </w:rPr>
              <w:t>Austropyrgus</w:t>
            </w:r>
            <w:proofErr w:type="spellEnd"/>
            <w:r w:rsidRPr="0003722A">
              <w:rPr>
                <w:rFonts w:cstheme="minorHAnsi"/>
                <w:color w:val="000000"/>
              </w:rPr>
              <w:t xml:space="preserve"> Snail </w:t>
            </w:r>
          </w:p>
        </w:tc>
        <w:tc>
          <w:tcPr>
            <w:tcW w:w="718" w:type="pct"/>
            <w:noWrap/>
            <w:hideMark/>
          </w:tcPr>
          <w:p w14:paraId="6AFBE8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D1082C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1AB38F52"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E390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Bassethullia</w:t>
            </w:r>
            <w:proofErr w:type="spellEnd"/>
            <w:r w:rsidRPr="0003722A">
              <w:rPr>
                <w:rFonts w:cstheme="minorHAnsi"/>
                <w:i/>
                <w:iCs/>
                <w:color w:val="000000"/>
              </w:rPr>
              <w:t xml:space="preserve"> </w:t>
            </w:r>
            <w:proofErr w:type="spellStart"/>
            <w:r w:rsidRPr="0003722A">
              <w:rPr>
                <w:rFonts w:cstheme="minorHAnsi"/>
                <w:i/>
                <w:iCs/>
                <w:color w:val="000000"/>
              </w:rPr>
              <w:t>glypta</w:t>
            </w:r>
            <w:proofErr w:type="spellEnd"/>
            <w:r w:rsidRPr="0003722A">
              <w:rPr>
                <w:rFonts w:cstheme="minorHAnsi"/>
                <w:color w:val="000000"/>
              </w:rPr>
              <w:t xml:space="preserve"> </w:t>
            </w:r>
          </w:p>
        </w:tc>
        <w:tc>
          <w:tcPr>
            <w:tcW w:w="1437" w:type="pct"/>
            <w:noWrap/>
            <w:hideMark/>
          </w:tcPr>
          <w:p w14:paraId="04AF33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Chiton 5254 </w:t>
            </w:r>
          </w:p>
        </w:tc>
        <w:tc>
          <w:tcPr>
            <w:tcW w:w="718" w:type="pct"/>
            <w:noWrap/>
            <w:hideMark/>
          </w:tcPr>
          <w:p w14:paraId="504B8A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03ED4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4F0851FA"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8E097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Geminoropa</w:t>
            </w:r>
            <w:proofErr w:type="spellEnd"/>
            <w:r w:rsidRPr="0003722A">
              <w:rPr>
                <w:rFonts w:cstheme="minorHAnsi"/>
                <w:i/>
                <w:iCs/>
                <w:color w:val="000000"/>
              </w:rPr>
              <w:t xml:space="preserve"> </w:t>
            </w:r>
            <w:proofErr w:type="spellStart"/>
            <w:r w:rsidRPr="0003722A">
              <w:rPr>
                <w:rFonts w:cstheme="minorHAnsi"/>
                <w:i/>
                <w:iCs/>
                <w:color w:val="000000"/>
              </w:rPr>
              <w:t>scindocataracta</w:t>
            </w:r>
            <w:proofErr w:type="spellEnd"/>
            <w:r w:rsidRPr="0003722A">
              <w:rPr>
                <w:rFonts w:cstheme="minorHAnsi"/>
                <w:color w:val="000000"/>
              </w:rPr>
              <w:t xml:space="preserve"> </w:t>
            </w:r>
          </w:p>
        </w:tc>
        <w:tc>
          <w:tcPr>
            <w:tcW w:w="1437" w:type="pct"/>
            <w:noWrap/>
            <w:hideMark/>
          </w:tcPr>
          <w:p w14:paraId="650D06E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3FCF61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1E310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2B9CBF77"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0D3DC4E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depressa</w:t>
            </w:r>
            <w:proofErr w:type="spellEnd"/>
          </w:p>
        </w:tc>
        <w:tc>
          <w:tcPr>
            <w:tcW w:w="1437" w:type="pct"/>
            <w:noWrap/>
          </w:tcPr>
          <w:p w14:paraId="15B8A1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Depressed Freshwater Mussel</w:t>
            </w:r>
          </w:p>
        </w:tc>
        <w:tc>
          <w:tcPr>
            <w:tcW w:w="718" w:type="pct"/>
            <w:noWrap/>
          </w:tcPr>
          <w:p w14:paraId="67195A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52C35B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A2EA22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A006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glenelgensis</w:t>
            </w:r>
            <w:proofErr w:type="spellEnd"/>
          </w:p>
        </w:tc>
        <w:tc>
          <w:tcPr>
            <w:tcW w:w="1437" w:type="pct"/>
            <w:noWrap/>
            <w:hideMark/>
          </w:tcPr>
          <w:p w14:paraId="789DAC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Freshwater Mussel</w:t>
            </w:r>
          </w:p>
        </w:tc>
        <w:tc>
          <w:tcPr>
            <w:tcW w:w="718" w:type="pct"/>
            <w:noWrap/>
            <w:hideMark/>
          </w:tcPr>
          <w:p w14:paraId="53F868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D9B6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A5E176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1A10A3A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narracanensis</w:t>
            </w:r>
            <w:proofErr w:type="spellEnd"/>
          </w:p>
        </w:tc>
        <w:tc>
          <w:tcPr>
            <w:tcW w:w="1437" w:type="pct"/>
            <w:noWrap/>
          </w:tcPr>
          <w:p w14:paraId="0B6297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Narracan</w:t>
            </w:r>
            <w:proofErr w:type="spellEnd"/>
            <w:r w:rsidRPr="0003722A">
              <w:rPr>
                <w:rFonts w:cstheme="minorHAnsi"/>
                <w:color w:val="000000"/>
              </w:rPr>
              <w:t xml:space="preserve"> Corrugated Mussel</w:t>
            </w:r>
          </w:p>
        </w:tc>
        <w:tc>
          <w:tcPr>
            <w:tcW w:w="718" w:type="pct"/>
            <w:noWrap/>
          </w:tcPr>
          <w:p w14:paraId="6064A4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1003BC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14C200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B569B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Pernagera</w:t>
            </w:r>
            <w:proofErr w:type="spellEnd"/>
            <w:r w:rsidRPr="0003722A">
              <w:rPr>
                <w:rFonts w:cstheme="minorHAnsi"/>
                <w:i/>
                <w:iCs/>
                <w:color w:val="000000"/>
              </w:rPr>
              <w:t xml:space="preserve"> </w:t>
            </w:r>
            <w:proofErr w:type="spellStart"/>
            <w:r w:rsidRPr="0003722A">
              <w:rPr>
                <w:rFonts w:cstheme="minorHAnsi"/>
                <w:i/>
                <w:iCs/>
                <w:color w:val="000000"/>
              </w:rPr>
              <w:t>gatliffi</w:t>
            </w:r>
            <w:proofErr w:type="spellEnd"/>
            <w:r w:rsidRPr="0003722A">
              <w:rPr>
                <w:rFonts w:cstheme="minorHAnsi"/>
                <w:color w:val="000000"/>
              </w:rPr>
              <w:t xml:space="preserve"> </w:t>
            </w:r>
          </w:p>
        </w:tc>
        <w:tc>
          <w:tcPr>
            <w:tcW w:w="1437" w:type="pct"/>
            <w:noWrap/>
            <w:hideMark/>
          </w:tcPr>
          <w:p w14:paraId="78A495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5CF5EC5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1785B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6778D75"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5AB1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Platydoris</w:t>
            </w:r>
            <w:proofErr w:type="spellEnd"/>
            <w:r w:rsidRPr="0003722A">
              <w:rPr>
                <w:rFonts w:cstheme="minorHAnsi"/>
                <w:i/>
                <w:iCs/>
                <w:color w:val="000000"/>
              </w:rPr>
              <w:t xml:space="preserve"> </w:t>
            </w:r>
            <w:proofErr w:type="spellStart"/>
            <w:r w:rsidRPr="0003722A">
              <w:rPr>
                <w:rFonts w:cstheme="minorHAnsi"/>
                <w:i/>
                <w:iCs/>
                <w:color w:val="000000"/>
              </w:rPr>
              <w:t>galbana</w:t>
            </w:r>
            <w:proofErr w:type="spellEnd"/>
            <w:r w:rsidRPr="0003722A">
              <w:rPr>
                <w:rFonts w:cstheme="minorHAnsi"/>
                <w:color w:val="000000"/>
              </w:rPr>
              <w:t xml:space="preserve"> </w:t>
            </w:r>
          </w:p>
        </w:tc>
        <w:tc>
          <w:tcPr>
            <w:tcW w:w="1437" w:type="pct"/>
            <w:noWrap/>
            <w:hideMark/>
          </w:tcPr>
          <w:p w14:paraId="7D31AF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slug </w:t>
            </w:r>
          </w:p>
        </w:tc>
        <w:tc>
          <w:tcPr>
            <w:tcW w:w="718" w:type="pct"/>
            <w:noWrap/>
            <w:hideMark/>
          </w:tcPr>
          <w:p w14:paraId="763618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44CEE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3731868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7AAFA7" w14:textId="77777777" w:rsidR="009D6827" w:rsidRPr="0003722A" w:rsidRDefault="009D6827" w:rsidP="0003722A">
            <w:pPr>
              <w:ind w:left="74" w:right="74"/>
              <w:rPr>
                <w:rFonts w:cstheme="minorHAnsi"/>
                <w:i/>
                <w:iCs/>
                <w:color w:val="000000"/>
              </w:rPr>
            </w:pPr>
            <w:r w:rsidRPr="0003722A">
              <w:rPr>
                <w:rFonts w:cstheme="minorHAnsi"/>
                <w:i/>
                <w:iCs/>
                <w:color w:val="000000"/>
              </w:rPr>
              <w:t xml:space="preserve">Rhodope </w:t>
            </w:r>
            <w:proofErr w:type="spellStart"/>
            <w:r w:rsidRPr="0003722A">
              <w:rPr>
                <w:rFonts w:cstheme="minorHAnsi"/>
                <w:i/>
                <w:iCs/>
                <w:color w:val="000000"/>
              </w:rPr>
              <w:t>rousei</w:t>
            </w:r>
            <w:proofErr w:type="spellEnd"/>
          </w:p>
        </w:tc>
        <w:tc>
          <w:tcPr>
            <w:tcW w:w="1437" w:type="pct"/>
            <w:noWrap/>
            <w:hideMark/>
          </w:tcPr>
          <w:p w14:paraId="64B14D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Marine opisthobranch</w:t>
            </w:r>
          </w:p>
        </w:tc>
        <w:tc>
          <w:tcPr>
            <w:tcW w:w="718" w:type="pct"/>
            <w:noWrap/>
            <w:hideMark/>
          </w:tcPr>
          <w:p w14:paraId="00FA95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3FEB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837A70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0344A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Victaphanta</w:t>
            </w:r>
            <w:proofErr w:type="spellEnd"/>
            <w:r w:rsidRPr="0003722A">
              <w:rPr>
                <w:rFonts w:cstheme="minorHAnsi"/>
                <w:i/>
                <w:iCs/>
                <w:color w:val="000000"/>
              </w:rPr>
              <w:t xml:space="preserve"> compacta</w:t>
            </w:r>
            <w:r w:rsidRPr="0003722A">
              <w:rPr>
                <w:rFonts w:cstheme="minorHAnsi"/>
                <w:color w:val="000000"/>
              </w:rPr>
              <w:t>*</w:t>
            </w:r>
          </w:p>
        </w:tc>
        <w:tc>
          <w:tcPr>
            <w:tcW w:w="1437" w:type="pct"/>
            <w:noWrap/>
            <w:hideMark/>
          </w:tcPr>
          <w:p w14:paraId="526C59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Black Snail</w:t>
            </w:r>
          </w:p>
        </w:tc>
        <w:tc>
          <w:tcPr>
            <w:tcW w:w="718" w:type="pct"/>
            <w:noWrap/>
            <w:hideMark/>
          </w:tcPr>
          <w:p w14:paraId="21C10F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8D5D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0A0F48DB" w14:textId="594B121B" w:rsidR="009D6827" w:rsidRDefault="00FF2061" w:rsidP="009D6827">
      <w:pPr>
        <w:pStyle w:val="Heading2"/>
      </w:pPr>
      <w:bookmarkStart w:id="76" w:name="_Toc78212731"/>
      <w:r>
        <w:br/>
      </w:r>
      <w:bookmarkStart w:id="77" w:name="_Toc136877765"/>
      <w:r w:rsidR="009D6827" w:rsidRPr="007625F4">
        <w:t>Platyhelminths (flatworms)</w:t>
      </w:r>
      <w:bookmarkEnd w:id="76"/>
      <w:bookmarkEnd w:id="77"/>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13195EAB"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076AAB8A" w14:textId="77777777" w:rsidR="009D6827" w:rsidRPr="0003722A" w:rsidRDefault="009D6827" w:rsidP="0003722A">
            <w:pPr>
              <w:ind w:left="74" w:right="74"/>
              <w:rPr>
                <w:rFonts w:ascii="Arial" w:hAnsi="Arial" w:cs="Arial"/>
                <w:b/>
                <w:bCs/>
                <w:color w:val="auto"/>
              </w:rPr>
            </w:pPr>
            <w:r w:rsidRPr="0003722A">
              <w:rPr>
                <w:rFonts w:ascii="Arial" w:hAnsi="Arial" w:cs="Arial"/>
                <w:b/>
                <w:bCs/>
                <w:color w:val="auto"/>
              </w:rPr>
              <w:t>Scientific Name</w:t>
            </w:r>
          </w:p>
        </w:tc>
        <w:tc>
          <w:tcPr>
            <w:tcW w:w="1437" w:type="pct"/>
            <w:tcBorders>
              <w:top w:val="nil"/>
            </w:tcBorders>
            <w:noWrap/>
            <w:hideMark/>
          </w:tcPr>
          <w:p w14:paraId="22438688"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138CC82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1AE660B9"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03722A" w14:paraId="0DE930A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51883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Spathula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tryssa</w:t>
            </w:r>
            <w:proofErr w:type="spellEnd"/>
          </w:p>
        </w:tc>
        <w:tc>
          <w:tcPr>
            <w:tcW w:w="1437" w:type="pct"/>
            <w:noWrap/>
            <w:hideMark/>
          </w:tcPr>
          <w:p w14:paraId="05E33B0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Planarian</w:t>
            </w:r>
          </w:p>
        </w:tc>
        <w:tc>
          <w:tcPr>
            <w:tcW w:w="718" w:type="pct"/>
            <w:noWrap/>
            <w:hideMark/>
          </w:tcPr>
          <w:p w14:paraId="795CA3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72003B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bl>
    <w:p w14:paraId="45FBBA5A" w14:textId="30028767" w:rsidR="009D6827" w:rsidRDefault="00FF2061" w:rsidP="009D6827">
      <w:pPr>
        <w:pStyle w:val="Heading2"/>
      </w:pPr>
      <w:bookmarkStart w:id="78" w:name="_Toc78212732"/>
      <w:r>
        <w:br/>
      </w:r>
      <w:bookmarkStart w:id="79" w:name="_Toc136877766"/>
      <w:r w:rsidR="009D6827" w:rsidRPr="007625F4">
        <w:t>Annelids (annelid worms)</w:t>
      </w:r>
      <w:bookmarkEnd w:id="78"/>
      <w:bookmarkEnd w:id="79"/>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6CEA34EC"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6528E011"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6C28D00E"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74C287CB"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65E0675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2C0C430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FD2F47"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Megascolides</w:t>
            </w:r>
            <w:proofErr w:type="spellEnd"/>
            <w:r w:rsidRPr="0003722A">
              <w:rPr>
                <w:rFonts w:cstheme="minorHAnsi"/>
                <w:i/>
                <w:iCs/>
                <w:color w:val="000000"/>
              </w:rPr>
              <w:t xml:space="preserve"> australis</w:t>
            </w:r>
          </w:p>
        </w:tc>
        <w:tc>
          <w:tcPr>
            <w:tcW w:w="1437" w:type="pct"/>
            <w:noWrap/>
            <w:hideMark/>
          </w:tcPr>
          <w:p w14:paraId="5F0BA6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Gippsland Earthworm</w:t>
            </w:r>
          </w:p>
        </w:tc>
        <w:tc>
          <w:tcPr>
            <w:tcW w:w="718" w:type="pct"/>
            <w:noWrap/>
            <w:hideMark/>
          </w:tcPr>
          <w:p w14:paraId="5CF443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1C8B6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6D752B6D" w14:textId="6C113BFA" w:rsidR="009D6827" w:rsidRDefault="00FF2061" w:rsidP="009D6827">
      <w:pPr>
        <w:pStyle w:val="Heading2"/>
      </w:pPr>
      <w:bookmarkStart w:id="80" w:name="_Toc78212733"/>
      <w:r>
        <w:br/>
      </w:r>
      <w:bookmarkStart w:id="81" w:name="_Toc136877767"/>
      <w:r w:rsidR="009D6827" w:rsidRPr="007625F4">
        <w:t>Cnidarians (sea anemones, jellyfish)</w:t>
      </w:r>
      <w:bookmarkEnd w:id="80"/>
      <w:bookmarkEnd w:id="81"/>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2A0962B3"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430FEF68" w14:textId="77777777" w:rsidR="009D6827" w:rsidRPr="0003722A" w:rsidRDefault="009D6827" w:rsidP="0003722A">
            <w:pPr>
              <w:ind w:left="74" w:right="74"/>
              <w:rPr>
                <w:rFonts w:ascii="Arial" w:hAnsi="Arial" w:cs="Arial"/>
                <w:b/>
                <w:bCs/>
                <w:color w:val="auto"/>
              </w:rPr>
            </w:pPr>
            <w:r w:rsidRPr="0003722A">
              <w:rPr>
                <w:rFonts w:ascii="Arial" w:hAnsi="Arial" w:cs="Arial"/>
                <w:b/>
                <w:bCs/>
                <w:color w:val="auto"/>
              </w:rPr>
              <w:t>Scientific Name</w:t>
            </w:r>
          </w:p>
        </w:tc>
        <w:tc>
          <w:tcPr>
            <w:tcW w:w="1437" w:type="pct"/>
            <w:tcBorders>
              <w:top w:val="nil"/>
            </w:tcBorders>
            <w:noWrap/>
            <w:hideMark/>
          </w:tcPr>
          <w:p w14:paraId="55603788"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673F3292"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7E8406E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03722A" w14:paraId="2C5CF85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1C28E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Australomedusa</w:t>
            </w:r>
            <w:proofErr w:type="spellEnd"/>
            <w:r w:rsidRPr="0003722A">
              <w:rPr>
                <w:rFonts w:ascii="Arial" w:hAnsi="Arial" w:cs="Arial"/>
                <w:i/>
                <w:iCs/>
                <w:color w:val="000000"/>
              </w:rPr>
              <w:t xml:space="preserve"> </w:t>
            </w:r>
            <w:proofErr w:type="spellStart"/>
            <w:r w:rsidRPr="0003722A">
              <w:rPr>
                <w:rFonts w:ascii="Arial" w:hAnsi="Arial" w:cs="Arial"/>
                <w:i/>
                <w:iCs/>
                <w:color w:val="000000"/>
              </w:rPr>
              <w:t>baylii</w:t>
            </w:r>
            <w:proofErr w:type="spellEnd"/>
          </w:p>
        </w:tc>
        <w:tc>
          <w:tcPr>
            <w:tcW w:w="1437" w:type="pct"/>
            <w:noWrap/>
            <w:hideMark/>
          </w:tcPr>
          <w:p w14:paraId="6459B8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Brackish Jellyfish</w:t>
            </w:r>
          </w:p>
        </w:tc>
        <w:tc>
          <w:tcPr>
            <w:tcW w:w="718" w:type="pct"/>
            <w:noWrap/>
            <w:hideMark/>
          </w:tcPr>
          <w:p w14:paraId="60F6A2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0D4BC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03722A" w14:paraId="563C1847"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B00E0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Ralpharia</w:t>
            </w:r>
            <w:proofErr w:type="spellEnd"/>
            <w:r w:rsidRPr="0003722A">
              <w:rPr>
                <w:rFonts w:ascii="Arial" w:hAnsi="Arial" w:cs="Arial"/>
                <w:i/>
                <w:iCs/>
                <w:color w:val="000000"/>
              </w:rPr>
              <w:t xml:space="preserve"> coccinea</w:t>
            </w:r>
            <w:r w:rsidRPr="0003722A">
              <w:rPr>
                <w:rFonts w:ascii="Arial" w:hAnsi="Arial" w:cs="Arial"/>
                <w:color w:val="000000"/>
              </w:rPr>
              <w:t xml:space="preserve"> </w:t>
            </w:r>
          </w:p>
        </w:tc>
        <w:tc>
          <w:tcPr>
            <w:tcW w:w="1437" w:type="pct"/>
            <w:noWrap/>
            <w:hideMark/>
          </w:tcPr>
          <w:p w14:paraId="4E16F6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Stalked Hydroid species </w:t>
            </w:r>
          </w:p>
        </w:tc>
        <w:tc>
          <w:tcPr>
            <w:tcW w:w="718" w:type="pct"/>
            <w:noWrap/>
            <w:hideMark/>
          </w:tcPr>
          <w:p w14:paraId="61E8B8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37F1E7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bl>
    <w:p w14:paraId="338A9D29" w14:textId="77777777" w:rsidR="00EE1580" w:rsidRDefault="00EE1580" w:rsidP="008124E4">
      <w:pPr>
        <w:pStyle w:val="BodyText"/>
      </w:pPr>
      <w:bookmarkStart w:id="82" w:name="_Toc78212734"/>
    </w:p>
    <w:p w14:paraId="5A7C4657" w14:textId="77777777" w:rsidR="009D6827" w:rsidRDefault="009D6827" w:rsidP="009D6827">
      <w:pPr>
        <w:pStyle w:val="Heading2"/>
      </w:pPr>
      <w:bookmarkStart w:id="83" w:name="_Toc136877768"/>
      <w:r w:rsidRPr="00FB730A">
        <w:t>Echinoderms (</w:t>
      </w:r>
      <w:r>
        <w:t>sea stars</w:t>
      </w:r>
      <w:r w:rsidRPr="00FB730A">
        <w:t>, sea cucumbers)</w:t>
      </w:r>
      <w:bookmarkEnd w:id="82"/>
      <w:bookmarkEnd w:id="83"/>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00ECDC1F"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6CA35CAE"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522780B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5080B4FB"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4ABE13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52435E2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5479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Amphiura</w:t>
            </w:r>
            <w:proofErr w:type="spellEnd"/>
            <w:r w:rsidRPr="0003722A">
              <w:rPr>
                <w:rFonts w:cstheme="minorHAnsi"/>
                <w:i/>
                <w:iCs/>
                <w:color w:val="000000"/>
              </w:rPr>
              <w:t xml:space="preserve"> </w:t>
            </w:r>
            <w:proofErr w:type="spellStart"/>
            <w:r w:rsidRPr="0003722A">
              <w:rPr>
                <w:rFonts w:cstheme="minorHAnsi"/>
                <w:i/>
                <w:iCs/>
                <w:color w:val="000000"/>
              </w:rPr>
              <w:t>trisacantha</w:t>
            </w:r>
            <w:proofErr w:type="spellEnd"/>
            <w:r w:rsidRPr="0003722A">
              <w:rPr>
                <w:rFonts w:cstheme="minorHAnsi"/>
                <w:color w:val="000000"/>
              </w:rPr>
              <w:t xml:space="preserve"> </w:t>
            </w:r>
          </w:p>
        </w:tc>
        <w:tc>
          <w:tcPr>
            <w:tcW w:w="1437" w:type="pct"/>
            <w:noWrap/>
            <w:hideMark/>
          </w:tcPr>
          <w:p w14:paraId="4058136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Star species </w:t>
            </w:r>
          </w:p>
        </w:tc>
        <w:tc>
          <w:tcPr>
            <w:tcW w:w="718" w:type="pct"/>
            <w:noWrap/>
            <w:hideMark/>
          </w:tcPr>
          <w:p w14:paraId="0DEDD1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78F5F2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3D1DE51"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809E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densum</w:t>
            </w:r>
            <w:proofErr w:type="spellEnd"/>
            <w:r w:rsidRPr="0003722A">
              <w:rPr>
                <w:rFonts w:cstheme="minorHAnsi"/>
                <w:color w:val="000000"/>
              </w:rPr>
              <w:t xml:space="preserve"> </w:t>
            </w:r>
          </w:p>
        </w:tc>
        <w:tc>
          <w:tcPr>
            <w:tcW w:w="1437" w:type="pct"/>
            <w:noWrap/>
            <w:hideMark/>
          </w:tcPr>
          <w:p w14:paraId="4A4FFF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5251 </w:t>
            </w:r>
          </w:p>
        </w:tc>
        <w:tc>
          <w:tcPr>
            <w:tcW w:w="718" w:type="pct"/>
            <w:noWrap/>
            <w:hideMark/>
          </w:tcPr>
          <w:p w14:paraId="7A10C2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00A3CF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211FEA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4ABCB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falconerae</w:t>
            </w:r>
            <w:proofErr w:type="spellEnd"/>
          </w:p>
        </w:tc>
        <w:tc>
          <w:tcPr>
            <w:tcW w:w="1437" w:type="pct"/>
            <w:noWrap/>
            <w:hideMark/>
          </w:tcPr>
          <w:p w14:paraId="0F378D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Sea-cucumber</w:t>
            </w:r>
          </w:p>
        </w:tc>
        <w:tc>
          <w:tcPr>
            <w:tcW w:w="718" w:type="pct"/>
            <w:noWrap/>
            <w:hideMark/>
          </w:tcPr>
          <w:p w14:paraId="613894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9610D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F57FE9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63E725"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handrecki</w:t>
            </w:r>
            <w:proofErr w:type="spellEnd"/>
            <w:r w:rsidRPr="0003722A">
              <w:rPr>
                <w:rFonts w:cstheme="minorHAnsi"/>
                <w:color w:val="000000"/>
              </w:rPr>
              <w:t xml:space="preserve"> </w:t>
            </w:r>
          </w:p>
        </w:tc>
        <w:tc>
          <w:tcPr>
            <w:tcW w:w="1437" w:type="pct"/>
            <w:noWrap/>
            <w:hideMark/>
          </w:tcPr>
          <w:p w14:paraId="7EA76E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5052 </w:t>
            </w:r>
          </w:p>
        </w:tc>
        <w:tc>
          <w:tcPr>
            <w:tcW w:w="718" w:type="pct"/>
            <w:noWrap/>
            <w:hideMark/>
          </w:tcPr>
          <w:p w14:paraId="784337D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5C205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C501F56"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CEE3B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Clarkcoma</w:t>
            </w:r>
            <w:proofErr w:type="spellEnd"/>
            <w:r w:rsidRPr="0003722A">
              <w:rPr>
                <w:rFonts w:cstheme="minorHAnsi"/>
                <w:i/>
                <w:iCs/>
                <w:color w:val="000000"/>
              </w:rPr>
              <w:t xml:space="preserve"> australis</w:t>
            </w:r>
            <w:r w:rsidRPr="0003722A">
              <w:rPr>
                <w:rFonts w:cstheme="minorHAnsi"/>
                <w:color w:val="000000"/>
              </w:rPr>
              <w:t xml:space="preserve"> (originally listed as </w:t>
            </w:r>
            <w:proofErr w:type="spellStart"/>
            <w:r w:rsidRPr="0003722A">
              <w:rPr>
                <w:rFonts w:cstheme="minorHAnsi"/>
                <w:i/>
                <w:iCs/>
                <w:color w:val="000000"/>
              </w:rPr>
              <w:t>Ophiocomina</w:t>
            </w:r>
            <w:proofErr w:type="spellEnd"/>
            <w:r w:rsidRPr="0003722A">
              <w:rPr>
                <w:rFonts w:cstheme="minorHAnsi"/>
                <w:i/>
                <w:iCs/>
                <w:color w:val="000000"/>
              </w:rPr>
              <w:t xml:space="preserve"> australis</w:t>
            </w:r>
            <w:r w:rsidRPr="0003722A">
              <w:rPr>
                <w:rFonts w:cstheme="minorHAnsi"/>
                <w:color w:val="000000"/>
              </w:rPr>
              <w:t>)</w:t>
            </w:r>
          </w:p>
        </w:tc>
        <w:tc>
          <w:tcPr>
            <w:tcW w:w="1437" w:type="pct"/>
            <w:noWrap/>
            <w:hideMark/>
          </w:tcPr>
          <w:p w14:paraId="7501A1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Star species </w:t>
            </w:r>
          </w:p>
        </w:tc>
        <w:tc>
          <w:tcPr>
            <w:tcW w:w="718" w:type="pct"/>
            <w:noWrap/>
            <w:hideMark/>
          </w:tcPr>
          <w:p w14:paraId="5AAE6D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0AE5DC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261C8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CF1F4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Pentocnus</w:t>
            </w:r>
            <w:proofErr w:type="spellEnd"/>
            <w:r w:rsidRPr="0003722A">
              <w:rPr>
                <w:rFonts w:cstheme="minorHAnsi"/>
                <w:i/>
                <w:iCs/>
                <w:color w:val="000000"/>
              </w:rPr>
              <w:t xml:space="preserve"> </w:t>
            </w:r>
            <w:proofErr w:type="spellStart"/>
            <w:r w:rsidRPr="0003722A">
              <w:rPr>
                <w:rFonts w:cstheme="minorHAnsi"/>
                <w:i/>
                <w:iCs/>
                <w:color w:val="000000"/>
              </w:rPr>
              <w:t>bursatus</w:t>
            </w:r>
            <w:proofErr w:type="spellEnd"/>
            <w:r w:rsidRPr="0003722A">
              <w:rPr>
                <w:rFonts w:cstheme="minorHAnsi"/>
                <w:color w:val="000000"/>
              </w:rPr>
              <w:t xml:space="preserve"> </w:t>
            </w:r>
          </w:p>
        </w:tc>
        <w:tc>
          <w:tcPr>
            <w:tcW w:w="1437" w:type="pct"/>
            <w:noWrap/>
            <w:hideMark/>
          </w:tcPr>
          <w:p w14:paraId="1CEEC19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(species 5258) </w:t>
            </w:r>
          </w:p>
        </w:tc>
        <w:tc>
          <w:tcPr>
            <w:tcW w:w="718" w:type="pct"/>
            <w:noWrap/>
            <w:hideMark/>
          </w:tcPr>
          <w:p w14:paraId="0E8510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1E062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6E0280"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2204E5" w14:textId="77777777" w:rsidR="009D6827" w:rsidRPr="0003722A" w:rsidRDefault="009D6827" w:rsidP="0003722A">
            <w:pPr>
              <w:ind w:left="74" w:right="74"/>
              <w:rPr>
                <w:rFonts w:cstheme="minorHAnsi"/>
                <w:color w:val="000000"/>
              </w:rPr>
            </w:pPr>
            <w:proofErr w:type="spellStart"/>
            <w:r w:rsidRPr="0003722A">
              <w:rPr>
                <w:rFonts w:cstheme="minorHAnsi"/>
                <w:i/>
                <w:iCs/>
                <w:color w:val="000000"/>
              </w:rPr>
              <w:t>Rowedota</w:t>
            </w:r>
            <w:proofErr w:type="spellEnd"/>
            <w:r w:rsidRPr="0003722A">
              <w:rPr>
                <w:rFonts w:cstheme="minorHAnsi"/>
                <w:i/>
                <w:iCs/>
                <w:color w:val="000000"/>
              </w:rPr>
              <w:t xml:space="preserve"> </w:t>
            </w:r>
            <w:proofErr w:type="spellStart"/>
            <w:r w:rsidRPr="0003722A">
              <w:rPr>
                <w:rFonts w:cstheme="minorHAnsi"/>
                <w:i/>
                <w:iCs/>
                <w:color w:val="000000"/>
              </w:rPr>
              <w:t>shepherdi</w:t>
            </w:r>
            <w:proofErr w:type="spellEnd"/>
            <w:r w:rsidRPr="0003722A">
              <w:rPr>
                <w:rFonts w:cstheme="minorHAnsi"/>
                <w:color w:val="000000"/>
              </w:rPr>
              <w:t xml:space="preserve"> (originally listed as </w:t>
            </w:r>
            <w:proofErr w:type="spellStart"/>
            <w:r w:rsidRPr="0003722A">
              <w:rPr>
                <w:rFonts w:cstheme="minorHAnsi"/>
                <w:i/>
                <w:iCs/>
                <w:color w:val="000000"/>
              </w:rPr>
              <w:t>Trochodota</w:t>
            </w:r>
            <w:proofErr w:type="spellEnd"/>
            <w:r w:rsidRPr="0003722A">
              <w:rPr>
                <w:rFonts w:cstheme="minorHAnsi"/>
                <w:i/>
                <w:iCs/>
                <w:color w:val="000000"/>
              </w:rPr>
              <w:t xml:space="preserve"> </w:t>
            </w:r>
            <w:proofErr w:type="spellStart"/>
            <w:r w:rsidRPr="0003722A">
              <w:rPr>
                <w:rFonts w:cstheme="minorHAnsi"/>
                <w:i/>
                <w:iCs/>
                <w:color w:val="000000"/>
              </w:rPr>
              <w:t>shepherdi</w:t>
            </w:r>
            <w:proofErr w:type="spellEnd"/>
            <w:r w:rsidRPr="0003722A">
              <w:rPr>
                <w:rFonts w:cstheme="minorHAnsi"/>
                <w:color w:val="000000"/>
              </w:rPr>
              <w:t>)</w:t>
            </w:r>
          </w:p>
        </w:tc>
        <w:tc>
          <w:tcPr>
            <w:tcW w:w="1437" w:type="pct"/>
            <w:noWrap/>
            <w:hideMark/>
          </w:tcPr>
          <w:p w14:paraId="19229D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Sea-cucumber species </w:t>
            </w:r>
          </w:p>
        </w:tc>
        <w:tc>
          <w:tcPr>
            <w:tcW w:w="718" w:type="pct"/>
            <w:noWrap/>
            <w:hideMark/>
          </w:tcPr>
          <w:p w14:paraId="5FFF6A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9DA2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28AEB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62B17B" w14:textId="77777777" w:rsidR="009D6827" w:rsidRPr="0003722A" w:rsidRDefault="009D6827" w:rsidP="0003722A">
            <w:pPr>
              <w:ind w:left="74" w:right="74"/>
              <w:rPr>
                <w:rFonts w:cstheme="minorHAnsi"/>
                <w:i/>
                <w:iCs/>
                <w:color w:val="000000"/>
              </w:rPr>
            </w:pPr>
            <w:r w:rsidRPr="0003722A">
              <w:rPr>
                <w:rFonts w:cstheme="minorHAnsi"/>
                <w:i/>
                <w:iCs/>
                <w:color w:val="000000"/>
              </w:rPr>
              <w:t>Thyone nigra</w:t>
            </w:r>
            <w:r w:rsidRPr="0003722A">
              <w:rPr>
                <w:rFonts w:cstheme="minorHAnsi"/>
                <w:color w:val="000000"/>
              </w:rPr>
              <w:t xml:space="preserve"> </w:t>
            </w:r>
          </w:p>
        </w:tc>
        <w:tc>
          <w:tcPr>
            <w:tcW w:w="1437" w:type="pct"/>
            <w:noWrap/>
            <w:hideMark/>
          </w:tcPr>
          <w:p w14:paraId="3E3F92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Sea-cucumber species </w:t>
            </w:r>
          </w:p>
        </w:tc>
        <w:tc>
          <w:tcPr>
            <w:tcW w:w="718" w:type="pct"/>
            <w:noWrap/>
            <w:hideMark/>
          </w:tcPr>
          <w:p w14:paraId="27DF4C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9181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7237D4AF" w14:textId="77777777" w:rsidR="00FF2061" w:rsidRDefault="00FF2061" w:rsidP="008124E4">
      <w:pPr>
        <w:pStyle w:val="BodyText"/>
      </w:pPr>
      <w:bookmarkStart w:id="84" w:name="_Toc78212735"/>
      <w:r>
        <w:br/>
      </w:r>
      <w:r>
        <w:br/>
      </w:r>
    </w:p>
    <w:p w14:paraId="57F85DFA" w14:textId="77777777" w:rsidR="00FF2061" w:rsidRDefault="00FF2061">
      <w:pPr>
        <w:rPr>
          <w:rFonts w:asciiTheme="majorHAnsi" w:eastAsiaTheme="majorEastAsia" w:hAnsiTheme="majorHAnsi" w:cstheme="majorBidi"/>
          <w:bCs/>
          <w:color w:val="201547" w:themeColor="text2"/>
          <w:spacing w:val="-4"/>
          <w:sz w:val="40"/>
          <w:szCs w:val="40"/>
        </w:rPr>
      </w:pPr>
      <w:r>
        <w:br w:type="page"/>
      </w:r>
    </w:p>
    <w:p w14:paraId="74C2F598" w14:textId="62E72160" w:rsidR="009D6827" w:rsidRPr="002D4037" w:rsidRDefault="009D6827" w:rsidP="00FD35EA">
      <w:pPr>
        <w:pStyle w:val="Heading1"/>
        <w:spacing w:before="240"/>
      </w:pPr>
      <w:bookmarkStart w:id="85" w:name="_Toc136877769"/>
      <w:r>
        <w:lastRenderedPageBreak/>
        <w:t>Vascular plants</w:t>
      </w:r>
      <w:bookmarkEnd w:id="84"/>
      <w:bookmarkEnd w:id="85"/>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476AC52E" w14:textId="77777777" w:rsidTr="00EE158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7654CFFC" w14:textId="77777777" w:rsidR="009D6827" w:rsidRPr="0003722A" w:rsidRDefault="009D6827" w:rsidP="0003722A">
            <w:pPr>
              <w:ind w:left="72" w:right="72"/>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2EBBFBD8"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7CB96CB3"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08C0A0F"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4E5D07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1B468E" w14:textId="6044D5CD" w:rsidR="009D6827" w:rsidRPr="0003722A" w:rsidRDefault="009D6827" w:rsidP="0003722A">
            <w:pPr>
              <w:ind w:left="72" w:right="72"/>
              <w:rPr>
                <w:rFonts w:cstheme="minorHAnsi"/>
                <w:i/>
                <w:iCs/>
                <w:color w:val="000000"/>
              </w:rPr>
            </w:pPr>
            <w:proofErr w:type="spellStart"/>
            <w:r w:rsidRPr="0003722A">
              <w:rPr>
                <w:rFonts w:cstheme="minorHAnsi"/>
                <w:i/>
                <w:iCs/>
                <w:color w:val="000000"/>
              </w:rPr>
              <w:t>Abrodictyum</w:t>
            </w:r>
            <w:proofErr w:type="spellEnd"/>
            <w:r w:rsidRPr="0003722A">
              <w:rPr>
                <w:rFonts w:cstheme="minorHAnsi"/>
                <w:i/>
                <w:iCs/>
                <w:color w:val="000000"/>
              </w:rPr>
              <w:t xml:space="preserve"> </w:t>
            </w:r>
            <w:proofErr w:type="spellStart"/>
            <w:r w:rsidRPr="0003722A">
              <w:rPr>
                <w:rFonts w:cstheme="minorHAnsi"/>
                <w:i/>
                <w:iCs/>
                <w:color w:val="000000"/>
              </w:rPr>
              <w:t>caudatum</w:t>
            </w:r>
            <w:proofErr w:type="spellEnd"/>
          </w:p>
        </w:tc>
        <w:tc>
          <w:tcPr>
            <w:tcW w:w="1437" w:type="pct"/>
            <w:noWrap/>
            <w:hideMark/>
          </w:tcPr>
          <w:p w14:paraId="3F6EB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Jungle Bristle-fern</w:t>
            </w:r>
          </w:p>
        </w:tc>
        <w:tc>
          <w:tcPr>
            <w:tcW w:w="718" w:type="pct"/>
            <w:noWrap/>
            <w:hideMark/>
          </w:tcPr>
          <w:p w14:paraId="153278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4D5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770B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F6C9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Abrotanella</w:t>
            </w:r>
            <w:proofErr w:type="spellEnd"/>
            <w:r w:rsidRPr="0003722A">
              <w:rPr>
                <w:rFonts w:cstheme="minorHAnsi"/>
                <w:i/>
                <w:iCs/>
                <w:color w:val="000000"/>
              </w:rPr>
              <w:t xml:space="preserve"> </w:t>
            </w:r>
            <w:proofErr w:type="spellStart"/>
            <w:r w:rsidRPr="0003722A">
              <w:rPr>
                <w:rFonts w:cstheme="minorHAnsi"/>
                <w:i/>
                <w:iCs/>
                <w:color w:val="000000"/>
              </w:rPr>
              <w:t>nivigena</w:t>
            </w:r>
            <w:proofErr w:type="spellEnd"/>
          </w:p>
        </w:tc>
        <w:tc>
          <w:tcPr>
            <w:tcW w:w="1437" w:type="pct"/>
            <w:noWrap/>
            <w:hideMark/>
          </w:tcPr>
          <w:p w14:paraId="53A74A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Snow-wort</w:t>
            </w:r>
          </w:p>
        </w:tc>
        <w:tc>
          <w:tcPr>
            <w:tcW w:w="718" w:type="pct"/>
            <w:noWrap/>
            <w:hideMark/>
          </w:tcPr>
          <w:p w14:paraId="53E128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D00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3012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000A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fraseri</w:t>
            </w:r>
            <w:proofErr w:type="spellEnd"/>
            <w:r w:rsidRPr="0003722A">
              <w:rPr>
                <w:rFonts w:cstheme="minorHAnsi"/>
                <w:i/>
                <w:iCs/>
                <w:color w:val="000000"/>
              </w:rPr>
              <w:t xml:space="preserve"> </w:t>
            </w:r>
            <w:r w:rsidRPr="0003722A">
              <w:rPr>
                <w:rFonts w:cstheme="minorHAnsi"/>
                <w:color w:val="000000"/>
              </w:rPr>
              <w:t xml:space="preserve"> </w:t>
            </w:r>
          </w:p>
        </w:tc>
        <w:tc>
          <w:tcPr>
            <w:tcW w:w="1437" w:type="pct"/>
            <w:noWrap/>
            <w:hideMark/>
          </w:tcPr>
          <w:p w14:paraId="098F9B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Lantern-flower </w:t>
            </w:r>
          </w:p>
        </w:tc>
        <w:tc>
          <w:tcPr>
            <w:tcW w:w="718" w:type="pct"/>
            <w:noWrap/>
            <w:hideMark/>
          </w:tcPr>
          <w:p w14:paraId="654C54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56D4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F4CC1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4B1C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malvifolium</w:t>
            </w:r>
            <w:proofErr w:type="spellEnd"/>
            <w:r w:rsidRPr="0003722A">
              <w:rPr>
                <w:rFonts w:cstheme="minorHAnsi"/>
                <w:color w:val="000000"/>
              </w:rPr>
              <w:t xml:space="preserve"> (originally listed as </w:t>
            </w:r>
            <w:r w:rsidRPr="0003722A">
              <w:rPr>
                <w:rFonts w:cstheme="minorHAnsi"/>
                <w:i/>
                <w:iCs/>
                <w:color w:val="000000"/>
              </w:rPr>
              <w:t xml:space="preserve">Abutilon </w:t>
            </w:r>
            <w:proofErr w:type="spellStart"/>
            <w:r w:rsidRPr="0003722A">
              <w:rPr>
                <w:rFonts w:cstheme="minorHAnsi"/>
                <w:i/>
                <w:iCs/>
                <w:color w:val="000000"/>
              </w:rPr>
              <w:t>oxycarpum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malvaefolium</w:t>
            </w:r>
            <w:proofErr w:type="spellEnd"/>
            <w:r w:rsidRPr="0003722A">
              <w:rPr>
                <w:rFonts w:cstheme="minorHAnsi"/>
                <w:color w:val="000000"/>
              </w:rPr>
              <w:t>)</w:t>
            </w:r>
          </w:p>
        </w:tc>
        <w:tc>
          <w:tcPr>
            <w:tcW w:w="1437" w:type="pct"/>
            <w:noWrap/>
            <w:hideMark/>
          </w:tcPr>
          <w:p w14:paraId="4983A8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Mallow-leaf Lantern-flower </w:t>
            </w:r>
          </w:p>
        </w:tc>
        <w:tc>
          <w:tcPr>
            <w:tcW w:w="718" w:type="pct"/>
            <w:noWrap/>
            <w:hideMark/>
          </w:tcPr>
          <w:p w14:paraId="5AE74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4A66A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E1E5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9786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otocarpum</w:t>
            </w:r>
            <w:proofErr w:type="spellEnd"/>
          </w:p>
        </w:tc>
        <w:tc>
          <w:tcPr>
            <w:tcW w:w="1437" w:type="pct"/>
            <w:noWrap/>
            <w:hideMark/>
          </w:tcPr>
          <w:p w14:paraId="06087C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Lantern</w:t>
            </w:r>
          </w:p>
        </w:tc>
        <w:tc>
          <w:tcPr>
            <w:tcW w:w="718" w:type="pct"/>
            <w:noWrap/>
            <w:hideMark/>
          </w:tcPr>
          <w:p w14:paraId="0E9A92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E7B3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D6D2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2AF9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oxycarpum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subsagittatum</w:t>
            </w:r>
            <w:proofErr w:type="spellEnd"/>
            <w:r w:rsidRPr="0003722A">
              <w:rPr>
                <w:rFonts w:cstheme="minorHAnsi"/>
                <w:color w:val="000000"/>
              </w:rPr>
              <w:t xml:space="preserve"> </w:t>
            </w:r>
          </w:p>
        </w:tc>
        <w:tc>
          <w:tcPr>
            <w:tcW w:w="1437" w:type="pct"/>
            <w:noWrap/>
            <w:hideMark/>
          </w:tcPr>
          <w:p w14:paraId="3BB71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Flannel Weed </w:t>
            </w:r>
          </w:p>
        </w:tc>
        <w:tc>
          <w:tcPr>
            <w:tcW w:w="718" w:type="pct"/>
            <w:noWrap/>
            <w:hideMark/>
          </w:tcPr>
          <w:p w14:paraId="7A7DE1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A3B0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6B16D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5AFF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alpina</w:t>
            </w:r>
            <w:proofErr w:type="spellEnd"/>
          </w:p>
        </w:tc>
        <w:tc>
          <w:tcPr>
            <w:tcW w:w="1437" w:type="pct"/>
            <w:noWrap/>
            <w:hideMark/>
          </w:tcPr>
          <w:p w14:paraId="170D3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Wattle</w:t>
            </w:r>
          </w:p>
        </w:tc>
        <w:tc>
          <w:tcPr>
            <w:tcW w:w="718" w:type="pct"/>
            <w:noWrap/>
            <w:hideMark/>
          </w:tcPr>
          <w:p w14:paraId="7061E9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37E7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903C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D51D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amoena</w:t>
            </w:r>
            <w:proofErr w:type="spellEnd"/>
          </w:p>
        </w:tc>
        <w:tc>
          <w:tcPr>
            <w:tcW w:w="1437" w:type="pct"/>
            <w:noWrap/>
            <w:hideMark/>
          </w:tcPr>
          <w:p w14:paraId="3DD9F0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Boomerang Wattle</w:t>
            </w:r>
          </w:p>
        </w:tc>
        <w:tc>
          <w:tcPr>
            <w:tcW w:w="718" w:type="pct"/>
            <w:noWrap/>
            <w:hideMark/>
          </w:tcPr>
          <w:p w14:paraId="6CEF03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75A0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F87D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5B3D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ancistrophylla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lissophylla</w:t>
            </w:r>
            <w:proofErr w:type="spellEnd"/>
          </w:p>
        </w:tc>
        <w:tc>
          <w:tcPr>
            <w:tcW w:w="1437" w:type="pct"/>
            <w:noWrap/>
            <w:hideMark/>
          </w:tcPr>
          <w:p w14:paraId="3A5B94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Myall</w:t>
            </w:r>
          </w:p>
        </w:tc>
        <w:tc>
          <w:tcPr>
            <w:tcW w:w="718" w:type="pct"/>
            <w:noWrap/>
            <w:hideMark/>
          </w:tcPr>
          <w:p w14:paraId="6661EE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F67B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FE4E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E7246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argyrophylla</w:t>
            </w:r>
            <w:proofErr w:type="spellEnd"/>
          </w:p>
        </w:tc>
        <w:tc>
          <w:tcPr>
            <w:tcW w:w="1437" w:type="pct"/>
            <w:noWrap/>
            <w:hideMark/>
          </w:tcPr>
          <w:p w14:paraId="5C6C63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Mulga</w:t>
            </w:r>
          </w:p>
        </w:tc>
        <w:tc>
          <w:tcPr>
            <w:tcW w:w="718" w:type="pct"/>
            <w:noWrap/>
            <w:hideMark/>
          </w:tcPr>
          <w:p w14:paraId="452E34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8F6A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494B6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16FBD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aspera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parviceps</w:t>
            </w:r>
            <w:proofErr w:type="spellEnd"/>
          </w:p>
        </w:tc>
        <w:tc>
          <w:tcPr>
            <w:tcW w:w="1437" w:type="pct"/>
            <w:noWrap/>
            <w:hideMark/>
          </w:tcPr>
          <w:p w14:paraId="57C83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Wattle</w:t>
            </w:r>
          </w:p>
        </w:tc>
        <w:tc>
          <w:tcPr>
            <w:tcW w:w="718" w:type="pct"/>
            <w:noWrap/>
            <w:hideMark/>
          </w:tcPr>
          <w:p w14:paraId="361D50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A09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CBFC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48CE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ausfeldii</w:t>
            </w:r>
            <w:proofErr w:type="spellEnd"/>
          </w:p>
        </w:tc>
        <w:tc>
          <w:tcPr>
            <w:tcW w:w="1437" w:type="pct"/>
            <w:noWrap/>
            <w:hideMark/>
          </w:tcPr>
          <w:p w14:paraId="3D3DB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Ausfeld's</w:t>
            </w:r>
            <w:proofErr w:type="spellEnd"/>
            <w:r w:rsidRPr="0003722A">
              <w:rPr>
                <w:rFonts w:cstheme="minorHAnsi"/>
                <w:color w:val="000000"/>
              </w:rPr>
              <w:t xml:space="preserve"> Wattle</w:t>
            </w:r>
          </w:p>
        </w:tc>
        <w:tc>
          <w:tcPr>
            <w:tcW w:w="718" w:type="pct"/>
            <w:noWrap/>
            <w:hideMark/>
          </w:tcPr>
          <w:p w14:paraId="03189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BB5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AC70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A17B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binervia</w:t>
            </w:r>
            <w:proofErr w:type="spellEnd"/>
            <w:r w:rsidRPr="0003722A">
              <w:rPr>
                <w:rFonts w:cstheme="minorHAnsi"/>
                <w:color w:val="000000"/>
              </w:rPr>
              <w:t xml:space="preserve"> </w:t>
            </w:r>
          </w:p>
        </w:tc>
        <w:tc>
          <w:tcPr>
            <w:tcW w:w="1437" w:type="pct"/>
            <w:noWrap/>
            <w:hideMark/>
          </w:tcPr>
          <w:p w14:paraId="520924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Myall </w:t>
            </w:r>
          </w:p>
        </w:tc>
        <w:tc>
          <w:tcPr>
            <w:tcW w:w="718" w:type="pct"/>
            <w:noWrap/>
            <w:hideMark/>
          </w:tcPr>
          <w:p w14:paraId="43BB88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C609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B0449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5F5D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boormanii</w:t>
            </w:r>
            <w:proofErr w:type="spellEnd"/>
          </w:p>
        </w:tc>
        <w:tc>
          <w:tcPr>
            <w:tcW w:w="1437" w:type="pct"/>
            <w:noWrap/>
            <w:hideMark/>
          </w:tcPr>
          <w:p w14:paraId="768B31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Wattle</w:t>
            </w:r>
          </w:p>
        </w:tc>
        <w:tc>
          <w:tcPr>
            <w:tcW w:w="718" w:type="pct"/>
            <w:noWrap/>
            <w:hideMark/>
          </w:tcPr>
          <w:p w14:paraId="5500B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879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F102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31AD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caerulescens</w:t>
            </w:r>
            <w:proofErr w:type="spellEnd"/>
          </w:p>
        </w:tc>
        <w:tc>
          <w:tcPr>
            <w:tcW w:w="1437" w:type="pct"/>
            <w:noWrap/>
            <w:hideMark/>
          </w:tcPr>
          <w:p w14:paraId="40DA71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Blue Wattle</w:t>
            </w:r>
          </w:p>
        </w:tc>
        <w:tc>
          <w:tcPr>
            <w:tcW w:w="718" w:type="pct"/>
            <w:noWrap/>
            <w:hideMark/>
          </w:tcPr>
          <w:p w14:paraId="173FD2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800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EECA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EA44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cineramis</w:t>
            </w:r>
            <w:proofErr w:type="spellEnd"/>
          </w:p>
        </w:tc>
        <w:tc>
          <w:tcPr>
            <w:tcW w:w="1437" w:type="pct"/>
            <w:noWrap/>
            <w:hideMark/>
          </w:tcPr>
          <w:p w14:paraId="466551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Nealie</w:t>
            </w:r>
          </w:p>
        </w:tc>
        <w:tc>
          <w:tcPr>
            <w:tcW w:w="718" w:type="pct"/>
            <w:noWrap/>
            <w:hideMark/>
          </w:tcPr>
          <w:p w14:paraId="37F5D4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E15E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D7D5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C446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colletioides</w:t>
            </w:r>
            <w:proofErr w:type="spellEnd"/>
          </w:p>
        </w:tc>
        <w:tc>
          <w:tcPr>
            <w:tcW w:w="1437" w:type="pct"/>
            <w:noWrap/>
            <w:hideMark/>
          </w:tcPr>
          <w:p w14:paraId="760947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Wait-a-while</w:t>
            </w:r>
          </w:p>
        </w:tc>
        <w:tc>
          <w:tcPr>
            <w:tcW w:w="718" w:type="pct"/>
            <w:noWrap/>
            <w:hideMark/>
          </w:tcPr>
          <w:p w14:paraId="5CFDB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9561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9275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3562A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cupularis</w:t>
            </w:r>
            <w:proofErr w:type="spellEnd"/>
          </w:p>
        </w:tc>
        <w:tc>
          <w:tcPr>
            <w:tcW w:w="1437" w:type="pct"/>
            <w:noWrap/>
            <w:hideMark/>
          </w:tcPr>
          <w:p w14:paraId="481727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Cup Wattle</w:t>
            </w:r>
          </w:p>
        </w:tc>
        <w:tc>
          <w:tcPr>
            <w:tcW w:w="718" w:type="pct"/>
            <w:noWrap/>
            <w:hideMark/>
          </w:tcPr>
          <w:p w14:paraId="3B6513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AA47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CF8E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B434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dallachiana</w:t>
            </w:r>
            <w:proofErr w:type="spellEnd"/>
          </w:p>
        </w:tc>
        <w:tc>
          <w:tcPr>
            <w:tcW w:w="1437" w:type="pct"/>
            <w:noWrap/>
            <w:hideMark/>
          </w:tcPr>
          <w:p w14:paraId="173DD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Catkin Wattle</w:t>
            </w:r>
          </w:p>
        </w:tc>
        <w:tc>
          <w:tcPr>
            <w:tcW w:w="718" w:type="pct"/>
            <w:noWrap/>
            <w:hideMark/>
          </w:tcPr>
          <w:p w14:paraId="3BBE44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5715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80B3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8D66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daviesii</w:t>
            </w:r>
            <w:proofErr w:type="spellEnd"/>
            <w:r w:rsidRPr="0003722A">
              <w:rPr>
                <w:rFonts w:cstheme="minorHAnsi"/>
                <w:color w:val="000000"/>
              </w:rPr>
              <w:t xml:space="preserve"> </w:t>
            </w:r>
          </w:p>
        </w:tc>
        <w:tc>
          <w:tcPr>
            <w:tcW w:w="1437" w:type="pct"/>
            <w:noWrap/>
            <w:hideMark/>
          </w:tcPr>
          <w:p w14:paraId="6CAAD1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Timbertop Wattle </w:t>
            </w:r>
          </w:p>
        </w:tc>
        <w:tc>
          <w:tcPr>
            <w:tcW w:w="718" w:type="pct"/>
            <w:noWrap/>
            <w:hideMark/>
          </w:tcPr>
          <w:p w14:paraId="702F27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C0FA6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3F22B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7588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dawsonii</w:t>
            </w:r>
            <w:proofErr w:type="spellEnd"/>
          </w:p>
        </w:tc>
        <w:tc>
          <w:tcPr>
            <w:tcW w:w="1437" w:type="pct"/>
            <w:noWrap/>
            <w:hideMark/>
          </w:tcPr>
          <w:p w14:paraId="22F929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Poverty Wattle</w:t>
            </w:r>
          </w:p>
        </w:tc>
        <w:tc>
          <w:tcPr>
            <w:tcW w:w="718" w:type="pct"/>
            <w:noWrap/>
            <w:hideMark/>
          </w:tcPr>
          <w:p w14:paraId="4BC7CD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27E1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E55D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80B3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deanei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deanei</w:t>
            </w:r>
            <w:proofErr w:type="spellEnd"/>
            <w:r w:rsidRPr="0003722A">
              <w:rPr>
                <w:rFonts w:cstheme="minorHAnsi"/>
                <w:color w:val="000000"/>
              </w:rPr>
              <w:t xml:space="preserve"> </w:t>
            </w:r>
          </w:p>
        </w:tc>
        <w:tc>
          <w:tcPr>
            <w:tcW w:w="1437" w:type="pct"/>
            <w:noWrap/>
            <w:hideMark/>
          </w:tcPr>
          <w:p w14:paraId="40699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Deane's wattle </w:t>
            </w:r>
          </w:p>
        </w:tc>
        <w:tc>
          <w:tcPr>
            <w:tcW w:w="718" w:type="pct"/>
            <w:noWrap/>
            <w:hideMark/>
          </w:tcPr>
          <w:p w14:paraId="2CD711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DA40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4A16F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52056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deanei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paucijuga</w:t>
            </w:r>
            <w:proofErr w:type="spellEnd"/>
          </w:p>
        </w:tc>
        <w:tc>
          <w:tcPr>
            <w:tcW w:w="1437" w:type="pct"/>
            <w:noWrap/>
            <w:hideMark/>
          </w:tcPr>
          <w:p w14:paraId="53A5F6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Deane's Wattle</w:t>
            </w:r>
          </w:p>
        </w:tc>
        <w:tc>
          <w:tcPr>
            <w:tcW w:w="718" w:type="pct"/>
            <w:noWrap/>
            <w:hideMark/>
          </w:tcPr>
          <w:p w14:paraId="20FD64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0CA8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5347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33366B" w14:textId="77777777" w:rsidR="009D6827" w:rsidRPr="0003722A" w:rsidRDefault="009D6827" w:rsidP="0003722A">
            <w:pPr>
              <w:ind w:left="72" w:right="72"/>
              <w:rPr>
                <w:rFonts w:cstheme="minorHAnsi"/>
                <w:i/>
                <w:iCs/>
                <w:color w:val="000000"/>
              </w:rPr>
            </w:pPr>
            <w:r w:rsidRPr="0003722A">
              <w:rPr>
                <w:rFonts w:cstheme="minorHAnsi"/>
                <w:i/>
                <w:iCs/>
                <w:color w:val="000000"/>
              </w:rPr>
              <w:t>Acacia decora</w:t>
            </w:r>
          </w:p>
        </w:tc>
        <w:tc>
          <w:tcPr>
            <w:tcW w:w="1437" w:type="pct"/>
            <w:noWrap/>
            <w:hideMark/>
          </w:tcPr>
          <w:p w14:paraId="67BB60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Silver Wattle</w:t>
            </w:r>
          </w:p>
        </w:tc>
        <w:tc>
          <w:tcPr>
            <w:tcW w:w="718" w:type="pct"/>
            <w:noWrap/>
            <w:hideMark/>
          </w:tcPr>
          <w:p w14:paraId="1A68EF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C3DF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B598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E556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doratoxylon</w:t>
            </w:r>
            <w:proofErr w:type="spellEnd"/>
          </w:p>
        </w:tc>
        <w:tc>
          <w:tcPr>
            <w:tcW w:w="1437" w:type="pct"/>
            <w:noWrap/>
            <w:hideMark/>
          </w:tcPr>
          <w:p w14:paraId="55349B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Currawang</w:t>
            </w:r>
            <w:proofErr w:type="spellEnd"/>
          </w:p>
        </w:tc>
        <w:tc>
          <w:tcPr>
            <w:tcW w:w="718" w:type="pct"/>
            <w:noWrap/>
            <w:hideMark/>
          </w:tcPr>
          <w:p w14:paraId="5E2B77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66A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E10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A563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enterocarpa</w:t>
            </w:r>
            <w:proofErr w:type="spellEnd"/>
          </w:p>
        </w:tc>
        <w:tc>
          <w:tcPr>
            <w:tcW w:w="1437" w:type="pct"/>
            <w:noWrap/>
            <w:hideMark/>
          </w:tcPr>
          <w:p w14:paraId="1BEE4B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Jumping-jack Wattle</w:t>
            </w:r>
          </w:p>
        </w:tc>
        <w:tc>
          <w:tcPr>
            <w:tcW w:w="718" w:type="pct"/>
            <w:noWrap/>
            <w:hideMark/>
          </w:tcPr>
          <w:p w14:paraId="1FE2A5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E680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8B4C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3ABDB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euthycarpa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oblanceolata</w:t>
            </w:r>
            <w:proofErr w:type="spellEnd"/>
          </w:p>
        </w:tc>
        <w:tc>
          <w:tcPr>
            <w:tcW w:w="1437" w:type="pct"/>
            <w:noWrap/>
            <w:hideMark/>
          </w:tcPr>
          <w:p w14:paraId="338DD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Wedderburn Wattle</w:t>
            </w:r>
          </w:p>
        </w:tc>
        <w:tc>
          <w:tcPr>
            <w:tcW w:w="718" w:type="pct"/>
            <w:noWrap/>
            <w:hideMark/>
          </w:tcPr>
          <w:p w14:paraId="647233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321C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42B4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FE71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exudans</w:t>
            </w:r>
            <w:proofErr w:type="spellEnd"/>
          </w:p>
        </w:tc>
        <w:tc>
          <w:tcPr>
            <w:tcW w:w="1437" w:type="pct"/>
            <w:noWrap/>
            <w:hideMark/>
          </w:tcPr>
          <w:p w14:paraId="0F660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Casterton Wattle</w:t>
            </w:r>
          </w:p>
        </w:tc>
        <w:tc>
          <w:tcPr>
            <w:tcW w:w="718" w:type="pct"/>
            <w:noWrap/>
            <w:hideMark/>
          </w:tcPr>
          <w:p w14:paraId="5927B2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2E5FD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BAFA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16C2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flexifolia</w:t>
            </w:r>
            <w:proofErr w:type="spellEnd"/>
          </w:p>
        </w:tc>
        <w:tc>
          <w:tcPr>
            <w:tcW w:w="1437" w:type="pct"/>
            <w:noWrap/>
            <w:hideMark/>
          </w:tcPr>
          <w:p w14:paraId="0228B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Bent-leaf Wattle</w:t>
            </w:r>
          </w:p>
        </w:tc>
        <w:tc>
          <w:tcPr>
            <w:tcW w:w="718" w:type="pct"/>
            <w:noWrap/>
            <w:hideMark/>
          </w:tcPr>
          <w:p w14:paraId="6EC20C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55E8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C52F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1C428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glandulicarpa</w:t>
            </w:r>
            <w:proofErr w:type="spellEnd"/>
          </w:p>
        </w:tc>
        <w:tc>
          <w:tcPr>
            <w:tcW w:w="1437" w:type="pct"/>
            <w:noWrap/>
            <w:hideMark/>
          </w:tcPr>
          <w:p w14:paraId="7A31E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Hairy-pod Wattle</w:t>
            </w:r>
          </w:p>
        </w:tc>
        <w:tc>
          <w:tcPr>
            <w:tcW w:w="718" w:type="pct"/>
            <w:noWrap/>
            <w:hideMark/>
          </w:tcPr>
          <w:p w14:paraId="67DE4C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1EC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13AF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C9AAC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Acacia </w:t>
            </w:r>
            <w:proofErr w:type="spellStart"/>
            <w:r w:rsidRPr="0003722A">
              <w:rPr>
                <w:rFonts w:cstheme="minorHAnsi"/>
                <w:i/>
                <w:iCs/>
                <w:color w:val="000000"/>
              </w:rPr>
              <w:t>havilandiorum</w:t>
            </w:r>
            <w:proofErr w:type="spellEnd"/>
            <w:r w:rsidRPr="0003722A">
              <w:rPr>
                <w:rFonts w:cstheme="minorHAnsi"/>
                <w:color w:val="000000"/>
              </w:rPr>
              <w:t xml:space="preserve"> (originally listed as </w:t>
            </w:r>
            <w:r w:rsidRPr="0003722A">
              <w:rPr>
                <w:rFonts w:cstheme="minorHAnsi"/>
                <w:i/>
                <w:iCs/>
                <w:color w:val="000000"/>
              </w:rPr>
              <w:t xml:space="preserve">Acacia </w:t>
            </w:r>
            <w:proofErr w:type="spellStart"/>
            <w:r w:rsidRPr="0003722A">
              <w:rPr>
                <w:rFonts w:cstheme="minorHAnsi"/>
                <w:i/>
                <w:iCs/>
                <w:color w:val="000000"/>
              </w:rPr>
              <w:t>havilandii</w:t>
            </w:r>
            <w:proofErr w:type="spellEnd"/>
            <w:r w:rsidRPr="0003722A">
              <w:rPr>
                <w:rFonts w:cstheme="minorHAnsi"/>
                <w:color w:val="000000"/>
              </w:rPr>
              <w:t>)</w:t>
            </w:r>
          </w:p>
        </w:tc>
        <w:tc>
          <w:tcPr>
            <w:tcW w:w="1437" w:type="pct"/>
            <w:noWrap/>
            <w:hideMark/>
          </w:tcPr>
          <w:p w14:paraId="5BA90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Needle Wattle </w:t>
            </w:r>
          </w:p>
        </w:tc>
        <w:tc>
          <w:tcPr>
            <w:tcW w:w="718" w:type="pct"/>
            <w:noWrap/>
            <w:hideMark/>
          </w:tcPr>
          <w:p w14:paraId="7DD8D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1BF8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34E2EE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435F31" w14:textId="77777777" w:rsidR="009D6827" w:rsidRPr="0003722A" w:rsidRDefault="009D6827" w:rsidP="0003722A">
            <w:pPr>
              <w:ind w:left="72" w:right="72"/>
              <w:rPr>
                <w:rFonts w:cstheme="minorHAnsi"/>
                <w:i/>
                <w:iCs/>
                <w:color w:val="000000"/>
                <w:vertAlign w:val="superscript"/>
                <w:lang w:val="pt-BR"/>
              </w:rPr>
            </w:pPr>
            <w:r w:rsidRPr="0003722A">
              <w:rPr>
                <w:rFonts w:cstheme="minorHAnsi"/>
                <w:i/>
                <w:iCs/>
                <w:color w:val="000000"/>
                <w:lang w:val="pt-BR"/>
              </w:rPr>
              <w:t>Acacia homalophylla</w:t>
            </w:r>
          </w:p>
        </w:tc>
        <w:tc>
          <w:tcPr>
            <w:tcW w:w="1437" w:type="pct"/>
            <w:noWrap/>
            <w:hideMark/>
          </w:tcPr>
          <w:p w14:paraId="04A79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Yarran Wattle</w:t>
            </w:r>
          </w:p>
        </w:tc>
        <w:tc>
          <w:tcPr>
            <w:tcW w:w="718" w:type="pct"/>
            <w:noWrap/>
            <w:hideMark/>
          </w:tcPr>
          <w:p w14:paraId="2D06D4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A15E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BBB05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F2F0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howittii</w:t>
            </w:r>
            <w:proofErr w:type="spellEnd"/>
          </w:p>
        </w:tc>
        <w:tc>
          <w:tcPr>
            <w:tcW w:w="1437" w:type="pct"/>
            <w:noWrap/>
            <w:hideMark/>
          </w:tcPr>
          <w:p w14:paraId="02EFF3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Wattle</w:t>
            </w:r>
          </w:p>
        </w:tc>
        <w:tc>
          <w:tcPr>
            <w:tcW w:w="718" w:type="pct"/>
            <w:noWrap/>
            <w:hideMark/>
          </w:tcPr>
          <w:p w14:paraId="4A4BE2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39AD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8E37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DC0E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infecunda</w:t>
            </w:r>
            <w:proofErr w:type="spellEnd"/>
          </w:p>
        </w:tc>
        <w:tc>
          <w:tcPr>
            <w:tcW w:w="1437" w:type="pct"/>
            <w:noWrap/>
            <w:hideMark/>
          </w:tcPr>
          <w:p w14:paraId="551BA4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Famine Wattle</w:t>
            </w:r>
          </w:p>
        </w:tc>
        <w:tc>
          <w:tcPr>
            <w:tcW w:w="718" w:type="pct"/>
            <w:noWrap/>
            <w:hideMark/>
          </w:tcPr>
          <w:p w14:paraId="208F7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88C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657F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F5D6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irrorata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irrorata</w:t>
            </w:r>
            <w:proofErr w:type="spellEnd"/>
          </w:p>
        </w:tc>
        <w:tc>
          <w:tcPr>
            <w:tcW w:w="1437" w:type="pct"/>
            <w:noWrap/>
            <w:hideMark/>
          </w:tcPr>
          <w:p w14:paraId="4E44AB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Wattle</w:t>
            </w:r>
          </w:p>
        </w:tc>
        <w:tc>
          <w:tcPr>
            <w:tcW w:w="718" w:type="pct"/>
            <w:noWrap/>
            <w:hideMark/>
          </w:tcPr>
          <w:p w14:paraId="3B66E6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B185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3D54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DE0B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kybeanensis</w:t>
            </w:r>
            <w:proofErr w:type="spellEnd"/>
          </w:p>
        </w:tc>
        <w:tc>
          <w:tcPr>
            <w:tcW w:w="1437" w:type="pct"/>
            <w:noWrap/>
            <w:hideMark/>
          </w:tcPr>
          <w:p w14:paraId="57718F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Kybean</w:t>
            </w:r>
            <w:proofErr w:type="spellEnd"/>
            <w:r w:rsidRPr="0003722A">
              <w:rPr>
                <w:rFonts w:cstheme="minorHAnsi"/>
                <w:color w:val="000000"/>
              </w:rPr>
              <w:t xml:space="preserve"> Wattle</w:t>
            </w:r>
          </w:p>
        </w:tc>
        <w:tc>
          <w:tcPr>
            <w:tcW w:w="718" w:type="pct"/>
            <w:noWrap/>
            <w:hideMark/>
          </w:tcPr>
          <w:p w14:paraId="3AA2F9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553E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17606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F1BE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lanigera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gracilipes</w:t>
            </w:r>
            <w:proofErr w:type="spellEnd"/>
          </w:p>
        </w:tc>
        <w:tc>
          <w:tcPr>
            <w:tcW w:w="1437" w:type="pct"/>
            <w:noWrap/>
            <w:hideMark/>
          </w:tcPr>
          <w:p w14:paraId="3A1CAF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Wattle</w:t>
            </w:r>
          </w:p>
        </w:tc>
        <w:tc>
          <w:tcPr>
            <w:tcW w:w="718" w:type="pct"/>
            <w:noWrap/>
            <w:hideMark/>
          </w:tcPr>
          <w:p w14:paraId="798E9D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3BE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FC9CB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AAC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lanigera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lanigera</w:t>
            </w:r>
            <w:proofErr w:type="spellEnd"/>
          </w:p>
        </w:tc>
        <w:tc>
          <w:tcPr>
            <w:tcW w:w="1437" w:type="pct"/>
            <w:noWrap/>
            <w:hideMark/>
          </w:tcPr>
          <w:p w14:paraId="1613F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Wattle</w:t>
            </w:r>
          </w:p>
        </w:tc>
        <w:tc>
          <w:tcPr>
            <w:tcW w:w="718" w:type="pct"/>
            <w:noWrap/>
            <w:hideMark/>
          </w:tcPr>
          <w:p w14:paraId="172A88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BDDC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0171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89FD6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leprosa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uninervia</w:t>
            </w:r>
            <w:proofErr w:type="spellEnd"/>
          </w:p>
        </w:tc>
        <w:tc>
          <w:tcPr>
            <w:tcW w:w="1437" w:type="pct"/>
            <w:noWrap/>
            <w:hideMark/>
          </w:tcPr>
          <w:p w14:paraId="67CA3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Large-leaf Cinnamon-wattle</w:t>
            </w:r>
          </w:p>
        </w:tc>
        <w:tc>
          <w:tcPr>
            <w:tcW w:w="718" w:type="pct"/>
            <w:noWrap/>
            <w:hideMark/>
          </w:tcPr>
          <w:p w14:paraId="54B90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0B4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30BB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A4D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lineata</w:t>
            </w:r>
            <w:proofErr w:type="spellEnd"/>
          </w:p>
        </w:tc>
        <w:tc>
          <w:tcPr>
            <w:tcW w:w="1437" w:type="pct"/>
            <w:noWrap/>
            <w:hideMark/>
          </w:tcPr>
          <w:p w14:paraId="2201F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Streaked Wattle</w:t>
            </w:r>
          </w:p>
        </w:tc>
        <w:tc>
          <w:tcPr>
            <w:tcW w:w="718" w:type="pct"/>
            <w:noWrap/>
            <w:hideMark/>
          </w:tcPr>
          <w:p w14:paraId="3F8B99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7F99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816B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3311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loderi</w:t>
            </w:r>
            <w:proofErr w:type="spellEnd"/>
            <w:r w:rsidRPr="0003722A">
              <w:rPr>
                <w:rFonts w:cstheme="minorHAnsi"/>
                <w:color w:val="000000"/>
              </w:rPr>
              <w:t xml:space="preserve"> </w:t>
            </w:r>
          </w:p>
        </w:tc>
        <w:tc>
          <w:tcPr>
            <w:tcW w:w="1437" w:type="pct"/>
            <w:noWrap/>
            <w:hideMark/>
          </w:tcPr>
          <w:p w14:paraId="22FE1D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Nealie </w:t>
            </w:r>
          </w:p>
        </w:tc>
        <w:tc>
          <w:tcPr>
            <w:tcW w:w="718" w:type="pct"/>
            <w:noWrap/>
            <w:hideMark/>
          </w:tcPr>
          <w:p w14:paraId="09CD56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82C9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6592D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01A3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lucasii</w:t>
            </w:r>
            <w:proofErr w:type="spellEnd"/>
          </w:p>
        </w:tc>
        <w:tc>
          <w:tcPr>
            <w:tcW w:w="1437" w:type="pct"/>
            <w:noWrap/>
            <w:hideMark/>
          </w:tcPr>
          <w:p w14:paraId="66DB43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Woolly-bear Wattle</w:t>
            </w:r>
          </w:p>
        </w:tc>
        <w:tc>
          <w:tcPr>
            <w:tcW w:w="718" w:type="pct"/>
            <w:noWrap/>
            <w:hideMark/>
          </w:tcPr>
          <w:p w14:paraId="04B7DB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5BBC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C281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3D959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maidenii</w:t>
            </w:r>
            <w:proofErr w:type="spellEnd"/>
            <w:r w:rsidRPr="0003722A">
              <w:rPr>
                <w:rFonts w:cstheme="minorHAnsi"/>
                <w:color w:val="000000"/>
              </w:rPr>
              <w:t xml:space="preserve"> </w:t>
            </w:r>
          </w:p>
        </w:tc>
        <w:tc>
          <w:tcPr>
            <w:tcW w:w="1437" w:type="pct"/>
            <w:noWrap/>
            <w:hideMark/>
          </w:tcPr>
          <w:p w14:paraId="239F9B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Maiden's Wattle </w:t>
            </w:r>
          </w:p>
        </w:tc>
        <w:tc>
          <w:tcPr>
            <w:tcW w:w="718" w:type="pct"/>
            <w:noWrap/>
            <w:hideMark/>
          </w:tcPr>
          <w:p w14:paraId="3D20C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D8D67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FF8B6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DC85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melvillei</w:t>
            </w:r>
            <w:proofErr w:type="spellEnd"/>
            <w:r w:rsidRPr="0003722A">
              <w:rPr>
                <w:rFonts w:cstheme="minorHAnsi"/>
                <w:color w:val="000000"/>
              </w:rPr>
              <w:t xml:space="preserve"> </w:t>
            </w:r>
          </w:p>
        </w:tc>
        <w:tc>
          <w:tcPr>
            <w:tcW w:w="1437" w:type="pct"/>
            <w:noWrap/>
            <w:hideMark/>
          </w:tcPr>
          <w:p w14:paraId="2B0582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Yarran </w:t>
            </w:r>
          </w:p>
        </w:tc>
        <w:tc>
          <w:tcPr>
            <w:tcW w:w="718" w:type="pct"/>
            <w:noWrap/>
            <w:hideMark/>
          </w:tcPr>
          <w:p w14:paraId="0D6F4C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DE15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3638A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9F9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nanodealbata</w:t>
            </w:r>
            <w:proofErr w:type="spellEnd"/>
          </w:p>
        </w:tc>
        <w:tc>
          <w:tcPr>
            <w:tcW w:w="1437" w:type="pct"/>
            <w:noWrap/>
            <w:hideMark/>
          </w:tcPr>
          <w:p w14:paraId="396AD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Silver-wattle</w:t>
            </w:r>
          </w:p>
        </w:tc>
        <w:tc>
          <w:tcPr>
            <w:tcW w:w="718" w:type="pct"/>
            <w:noWrap/>
            <w:hideMark/>
          </w:tcPr>
          <w:p w14:paraId="5274AB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F573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BD1F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D7EF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nanopravissima</w:t>
            </w:r>
            <w:proofErr w:type="spellEnd"/>
          </w:p>
        </w:tc>
        <w:tc>
          <w:tcPr>
            <w:tcW w:w="1437" w:type="pct"/>
            <w:noWrap/>
            <w:hideMark/>
          </w:tcPr>
          <w:p w14:paraId="6302D7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Little </w:t>
            </w:r>
            <w:proofErr w:type="spellStart"/>
            <w:r w:rsidRPr="0003722A">
              <w:rPr>
                <w:rFonts w:cstheme="minorHAnsi"/>
                <w:color w:val="000000"/>
              </w:rPr>
              <w:t>Kooka</w:t>
            </w:r>
            <w:proofErr w:type="spellEnd"/>
            <w:r w:rsidRPr="0003722A">
              <w:rPr>
                <w:rFonts w:cstheme="minorHAnsi"/>
                <w:color w:val="000000"/>
              </w:rPr>
              <w:t xml:space="preserve"> Wattle</w:t>
            </w:r>
          </w:p>
        </w:tc>
        <w:tc>
          <w:tcPr>
            <w:tcW w:w="718" w:type="pct"/>
            <w:noWrap/>
            <w:hideMark/>
          </w:tcPr>
          <w:p w14:paraId="7F2538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FE82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A44D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32B8BF" w14:textId="77777777" w:rsidR="009D6827" w:rsidRPr="0003722A" w:rsidRDefault="009D6827" w:rsidP="0003722A">
            <w:pPr>
              <w:ind w:left="72" w:right="72"/>
              <w:rPr>
                <w:rFonts w:cstheme="minorHAnsi"/>
                <w:i/>
                <w:iCs/>
                <w:color w:val="000000"/>
              </w:rPr>
            </w:pPr>
            <w:r w:rsidRPr="0003722A">
              <w:rPr>
                <w:rFonts w:cstheme="minorHAnsi"/>
                <w:i/>
                <w:iCs/>
                <w:color w:val="000000"/>
              </w:rPr>
              <w:t>Acacia notabilis</w:t>
            </w:r>
          </w:p>
        </w:tc>
        <w:tc>
          <w:tcPr>
            <w:tcW w:w="1437" w:type="pct"/>
            <w:noWrap/>
            <w:hideMark/>
          </w:tcPr>
          <w:p w14:paraId="01E635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Golden Wattle</w:t>
            </w:r>
          </w:p>
        </w:tc>
        <w:tc>
          <w:tcPr>
            <w:tcW w:w="718" w:type="pct"/>
            <w:noWrap/>
            <w:hideMark/>
          </w:tcPr>
          <w:p w14:paraId="779F5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231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423B4F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626D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oswaldii</w:t>
            </w:r>
            <w:proofErr w:type="spellEnd"/>
            <w:r w:rsidRPr="0003722A">
              <w:rPr>
                <w:rFonts w:cstheme="minorHAnsi"/>
                <w:color w:val="000000"/>
              </w:rPr>
              <w:t xml:space="preserve"> </w:t>
            </w:r>
          </w:p>
        </w:tc>
        <w:tc>
          <w:tcPr>
            <w:tcW w:w="1437" w:type="pct"/>
            <w:noWrap/>
            <w:hideMark/>
          </w:tcPr>
          <w:p w14:paraId="4D4C08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Umbrella Wattle </w:t>
            </w:r>
          </w:p>
        </w:tc>
        <w:tc>
          <w:tcPr>
            <w:tcW w:w="718" w:type="pct"/>
            <w:noWrap/>
            <w:hideMark/>
          </w:tcPr>
          <w:p w14:paraId="78F88C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222F5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7E519E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536587" w14:textId="77777777" w:rsidR="009D6827" w:rsidRPr="0003722A" w:rsidRDefault="009D6827" w:rsidP="0003722A">
            <w:pPr>
              <w:ind w:left="72" w:right="72"/>
              <w:rPr>
                <w:rFonts w:cstheme="minorHAnsi"/>
                <w:i/>
                <w:iCs/>
                <w:color w:val="000000"/>
              </w:rPr>
            </w:pPr>
            <w:r w:rsidRPr="0003722A">
              <w:rPr>
                <w:rFonts w:cstheme="minorHAnsi"/>
                <w:i/>
                <w:iCs/>
                <w:color w:val="000000"/>
              </w:rPr>
              <w:t>Acacia pendula</w:t>
            </w:r>
            <w:r w:rsidRPr="0003722A">
              <w:rPr>
                <w:rFonts w:cstheme="minorHAnsi"/>
                <w:color w:val="000000"/>
              </w:rPr>
              <w:t xml:space="preserve"> </w:t>
            </w:r>
          </w:p>
        </w:tc>
        <w:tc>
          <w:tcPr>
            <w:tcW w:w="1437" w:type="pct"/>
            <w:noWrap/>
            <w:hideMark/>
          </w:tcPr>
          <w:p w14:paraId="326AE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Weeping Myall </w:t>
            </w:r>
          </w:p>
        </w:tc>
        <w:tc>
          <w:tcPr>
            <w:tcW w:w="718" w:type="pct"/>
            <w:noWrap/>
            <w:hideMark/>
          </w:tcPr>
          <w:p w14:paraId="4B7D1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926B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2CB8CA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CB1E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penninervis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penninervis</w:t>
            </w:r>
            <w:proofErr w:type="spellEnd"/>
          </w:p>
        </w:tc>
        <w:tc>
          <w:tcPr>
            <w:tcW w:w="1437" w:type="pct"/>
            <w:noWrap/>
            <w:hideMark/>
          </w:tcPr>
          <w:p w14:paraId="79B0E6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Hickory Wattle</w:t>
            </w:r>
          </w:p>
        </w:tc>
        <w:tc>
          <w:tcPr>
            <w:tcW w:w="718" w:type="pct"/>
            <w:noWrap/>
            <w:hideMark/>
          </w:tcPr>
          <w:p w14:paraId="128E17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73F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4A23C0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F41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phasmoides</w:t>
            </w:r>
            <w:proofErr w:type="spellEnd"/>
          </w:p>
        </w:tc>
        <w:tc>
          <w:tcPr>
            <w:tcW w:w="1437" w:type="pct"/>
            <w:noWrap/>
            <w:hideMark/>
          </w:tcPr>
          <w:p w14:paraId="57E94E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Phantom Wattle</w:t>
            </w:r>
          </w:p>
        </w:tc>
        <w:tc>
          <w:tcPr>
            <w:tcW w:w="718" w:type="pct"/>
            <w:noWrap/>
            <w:hideMark/>
          </w:tcPr>
          <w:p w14:paraId="2C6497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2435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8675A5" w14:paraId="66B540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A505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phlebophylla</w:t>
            </w:r>
            <w:proofErr w:type="spellEnd"/>
            <w:r w:rsidRPr="0003722A">
              <w:rPr>
                <w:rFonts w:cstheme="minorHAnsi"/>
                <w:color w:val="000000"/>
              </w:rPr>
              <w:t xml:space="preserve"> </w:t>
            </w:r>
          </w:p>
        </w:tc>
        <w:tc>
          <w:tcPr>
            <w:tcW w:w="1437" w:type="pct"/>
            <w:noWrap/>
            <w:hideMark/>
          </w:tcPr>
          <w:p w14:paraId="4DE1EA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Buffalo </w:t>
            </w:r>
            <w:proofErr w:type="gramStart"/>
            <w:r w:rsidRPr="0003722A">
              <w:rPr>
                <w:rFonts w:cstheme="minorHAnsi"/>
                <w:color w:val="000000"/>
              </w:rPr>
              <w:t>Sallow-wattle</w:t>
            </w:r>
            <w:proofErr w:type="gramEnd"/>
            <w:r w:rsidRPr="0003722A">
              <w:rPr>
                <w:rFonts w:cstheme="minorHAnsi"/>
                <w:color w:val="000000"/>
              </w:rPr>
              <w:t xml:space="preserve"> </w:t>
            </w:r>
          </w:p>
        </w:tc>
        <w:tc>
          <w:tcPr>
            <w:tcW w:w="718" w:type="pct"/>
            <w:noWrap/>
            <w:hideMark/>
          </w:tcPr>
          <w:p w14:paraId="6EDEFB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6EDA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533536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69855"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Acacia </w:t>
            </w:r>
            <w:proofErr w:type="spellStart"/>
            <w:r w:rsidRPr="0003722A">
              <w:rPr>
                <w:rFonts w:cstheme="minorHAnsi"/>
                <w:i/>
                <w:iCs/>
                <w:color w:val="000000"/>
              </w:rPr>
              <w:t>rostriformis</w:t>
            </w:r>
            <w:proofErr w:type="spellEnd"/>
            <w:r w:rsidRPr="0003722A">
              <w:rPr>
                <w:rFonts w:cstheme="minorHAnsi"/>
                <w:color w:val="000000"/>
              </w:rPr>
              <w:t>*</w:t>
            </w:r>
          </w:p>
        </w:tc>
        <w:tc>
          <w:tcPr>
            <w:tcW w:w="1437" w:type="pct"/>
            <w:noWrap/>
            <w:hideMark/>
          </w:tcPr>
          <w:p w14:paraId="108EC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Bacchus Marsh Wattle</w:t>
            </w:r>
          </w:p>
        </w:tc>
        <w:tc>
          <w:tcPr>
            <w:tcW w:w="718" w:type="pct"/>
            <w:noWrap/>
            <w:hideMark/>
          </w:tcPr>
          <w:p w14:paraId="51B15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BC798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26C84E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7CFE80" w14:textId="77777777" w:rsidR="009D6827" w:rsidRPr="0003722A" w:rsidRDefault="009D6827" w:rsidP="0003722A">
            <w:pPr>
              <w:ind w:left="72" w:right="72"/>
              <w:rPr>
                <w:rFonts w:cstheme="minorHAnsi"/>
                <w:i/>
                <w:iCs/>
                <w:color w:val="000000"/>
              </w:rPr>
            </w:pPr>
            <w:r w:rsidRPr="0003722A">
              <w:rPr>
                <w:rFonts w:cstheme="minorHAnsi"/>
                <w:i/>
                <w:iCs/>
                <w:color w:val="000000"/>
              </w:rPr>
              <w:t>Acacia rupicola</w:t>
            </w:r>
          </w:p>
        </w:tc>
        <w:tc>
          <w:tcPr>
            <w:tcW w:w="1437" w:type="pct"/>
            <w:noWrap/>
            <w:hideMark/>
          </w:tcPr>
          <w:p w14:paraId="453C4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Wattle</w:t>
            </w:r>
          </w:p>
        </w:tc>
        <w:tc>
          <w:tcPr>
            <w:tcW w:w="718" w:type="pct"/>
            <w:noWrap/>
            <w:hideMark/>
          </w:tcPr>
          <w:p w14:paraId="34E3F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DFA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39D0C9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811BD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simmonsiana</w:t>
            </w:r>
            <w:proofErr w:type="spellEnd"/>
          </w:p>
        </w:tc>
        <w:tc>
          <w:tcPr>
            <w:tcW w:w="1437" w:type="pct"/>
            <w:noWrap/>
            <w:hideMark/>
          </w:tcPr>
          <w:p w14:paraId="0D162B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Manna Wattle</w:t>
            </w:r>
          </w:p>
        </w:tc>
        <w:tc>
          <w:tcPr>
            <w:tcW w:w="718" w:type="pct"/>
            <w:noWrap/>
            <w:hideMark/>
          </w:tcPr>
          <w:p w14:paraId="2689D5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C392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12C9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D5B7A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sporadica</w:t>
            </w:r>
            <w:proofErr w:type="spellEnd"/>
            <w:r w:rsidRPr="0003722A">
              <w:rPr>
                <w:rFonts w:cstheme="minorHAnsi"/>
                <w:color w:val="000000"/>
              </w:rPr>
              <w:t>*</w:t>
            </w:r>
          </w:p>
        </w:tc>
        <w:tc>
          <w:tcPr>
            <w:tcW w:w="1437" w:type="pct"/>
            <w:noWrap/>
            <w:hideMark/>
          </w:tcPr>
          <w:p w14:paraId="36F473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Hickory-wattle</w:t>
            </w:r>
          </w:p>
        </w:tc>
        <w:tc>
          <w:tcPr>
            <w:tcW w:w="718" w:type="pct"/>
            <w:noWrap/>
            <w:hideMark/>
          </w:tcPr>
          <w:p w14:paraId="5AF1F9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FF40F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AC506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6FE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stictophylla</w:t>
            </w:r>
            <w:proofErr w:type="spellEnd"/>
          </w:p>
        </w:tc>
        <w:tc>
          <w:tcPr>
            <w:tcW w:w="1437" w:type="pct"/>
            <w:noWrap/>
            <w:hideMark/>
          </w:tcPr>
          <w:p w14:paraId="1AFE83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Dandenong Wattle</w:t>
            </w:r>
          </w:p>
        </w:tc>
        <w:tc>
          <w:tcPr>
            <w:tcW w:w="718" w:type="pct"/>
            <w:noWrap/>
            <w:hideMark/>
          </w:tcPr>
          <w:p w14:paraId="30FBD8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A8B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5E18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E11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subporosa</w:t>
            </w:r>
            <w:proofErr w:type="spellEnd"/>
          </w:p>
        </w:tc>
        <w:tc>
          <w:tcPr>
            <w:tcW w:w="1437" w:type="pct"/>
            <w:noWrap/>
            <w:hideMark/>
          </w:tcPr>
          <w:p w14:paraId="220DC4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Bower Wattle</w:t>
            </w:r>
          </w:p>
        </w:tc>
        <w:tc>
          <w:tcPr>
            <w:tcW w:w="718" w:type="pct"/>
            <w:noWrap/>
            <w:hideMark/>
          </w:tcPr>
          <w:p w14:paraId="05280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A880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2FE7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E6D5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subtilinervis</w:t>
            </w:r>
            <w:proofErr w:type="spellEnd"/>
          </w:p>
        </w:tc>
        <w:tc>
          <w:tcPr>
            <w:tcW w:w="1437" w:type="pct"/>
            <w:noWrap/>
            <w:hideMark/>
          </w:tcPr>
          <w:p w14:paraId="20902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Net-veined Wattle</w:t>
            </w:r>
          </w:p>
        </w:tc>
        <w:tc>
          <w:tcPr>
            <w:tcW w:w="718" w:type="pct"/>
            <w:noWrap/>
            <w:hideMark/>
          </w:tcPr>
          <w:p w14:paraId="556819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9A9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6D7E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CE6630" w14:textId="77777777" w:rsidR="009D6827" w:rsidRPr="0003722A" w:rsidRDefault="009D6827" w:rsidP="0003722A">
            <w:pPr>
              <w:ind w:left="72" w:right="72"/>
              <w:rPr>
                <w:rFonts w:cstheme="minorHAnsi"/>
                <w:i/>
                <w:iCs/>
                <w:color w:val="000000"/>
              </w:rPr>
            </w:pPr>
            <w:r w:rsidRPr="0003722A">
              <w:rPr>
                <w:rFonts w:cstheme="minorHAnsi"/>
                <w:i/>
                <w:iCs/>
                <w:color w:val="000000"/>
              </w:rPr>
              <w:t>Acacia tabula</w:t>
            </w:r>
          </w:p>
        </w:tc>
        <w:tc>
          <w:tcPr>
            <w:tcW w:w="1437" w:type="pct"/>
            <w:noWrap/>
            <w:hideMark/>
          </w:tcPr>
          <w:p w14:paraId="47332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Wombargo</w:t>
            </w:r>
            <w:proofErr w:type="spellEnd"/>
            <w:r w:rsidRPr="0003722A">
              <w:rPr>
                <w:rFonts w:cstheme="minorHAnsi"/>
                <w:color w:val="000000"/>
              </w:rPr>
              <w:t xml:space="preserve"> Wattle</w:t>
            </w:r>
          </w:p>
        </w:tc>
        <w:tc>
          <w:tcPr>
            <w:tcW w:w="718" w:type="pct"/>
            <w:noWrap/>
            <w:hideMark/>
          </w:tcPr>
          <w:p w14:paraId="10D02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8BF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44C42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8EE9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trineura</w:t>
            </w:r>
            <w:proofErr w:type="spellEnd"/>
          </w:p>
        </w:tc>
        <w:tc>
          <w:tcPr>
            <w:tcW w:w="1437" w:type="pct"/>
            <w:noWrap/>
            <w:hideMark/>
          </w:tcPr>
          <w:p w14:paraId="2A9179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Three-nerve Wattle</w:t>
            </w:r>
          </w:p>
        </w:tc>
        <w:tc>
          <w:tcPr>
            <w:tcW w:w="718" w:type="pct"/>
            <w:noWrap/>
            <w:hideMark/>
          </w:tcPr>
          <w:p w14:paraId="29E8D1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C76A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71AB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8CF3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triptera</w:t>
            </w:r>
            <w:proofErr w:type="spellEnd"/>
          </w:p>
        </w:tc>
        <w:tc>
          <w:tcPr>
            <w:tcW w:w="1437" w:type="pct"/>
            <w:noWrap/>
            <w:hideMark/>
          </w:tcPr>
          <w:p w14:paraId="3678D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Spur-wing Wattle</w:t>
            </w:r>
          </w:p>
        </w:tc>
        <w:tc>
          <w:tcPr>
            <w:tcW w:w="718" w:type="pct"/>
            <w:noWrap/>
            <w:hideMark/>
          </w:tcPr>
          <w:p w14:paraId="55350E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84BD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08E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E15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uncifolia</w:t>
            </w:r>
            <w:proofErr w:type="spellEnd"/>
          </w:p>
        </w:tc>
        <w:tc>
          <w:tcPr>
            <w:tcW w:w="1437" w:type="pct"/>
            <w:noWrap/>
            <w:hideMark/>
          </w:tcPr>
          <w:p w14:paraId="162B6A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Wirilda</w:t>
            </w:r>
          </w:p>
        </w:tc>
        <w:tc>
          <w:tcPr>
            <w:tcW w:w="718" w:type="pct"/>
            <w:noWrap/>
            <w:hideMark/>
          </w:tcPr>
          <w:p w14:paraId="1AA1AF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B3D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C81F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C80B0F"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Acacia </w:t>
            </w:r>
            <w:proofErr w:type="spellStart"/>
            <w:r w:rsidRPr="0003722A">
              <w:rPr>
                <w:rFonts w:cstheme="minorHAnsi"/>
                <w:i/>
                <w:iCs/>
                <w:color w:val="000000"/>
              </w:rPr>
              <w:t>verticillata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ruscifolia</w:t>
            </w:r>
            <w:proofErr w:type="spellEnd"/>
          </w:p>
        </w:tc>
        <w:tc>
          <w:tcPr>
            <w:tcW w:w="1437" w:type="pct"/>
            <w:noWrap/>
            <w:hideMark/>
          </w:tcPr>
          <w:p w14:paraId="385D2A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Broad-leaf Prickly Moses</w:t>
            </w:r>
          </w:p>
        </w:tc>
        <w:tc>
          <w:tcPr>
            <w:tcW w:w="718" w:type="pct"/>
            <w:noWrap/>
            <w:hideMark/>
          </w:tcPr>
          <w:p w14:paraId="692B81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176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3D01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7121D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victoriae</w:t>
            </w:r>
            <w:proofErr w:type="spellEnd"/>
          </w:p>
        </w:tc>
        <w:tc>
          <w:tcPr>
            <w:tcW w:w="1437" w:type="pct"/>
            <w:noWrap/>
            <w:hideMark/>
          </w:tcPr>
          <w:p w14:paraId="1C2D5A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Bramble Wattle</w:t>
            </w:r>
          </w:p>
        </w:tc>
        <w:tc>
          <w:tcPr>
            <w:tcW w:w="718" w:type="pct"/>
            <w:noWrap/>
            <w:hideMark/>
          </w:tcPr>
          <w:p w14:paraId="12F2E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DBBF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37A3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6608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williamsonii</w:t>
            </w:r>
            <w:proofErr w:type="spellEnd"/>
          </w:p>
        </w:tc>
        <w:tc>
          <w:tcPr>
            <w:tcW w:w="1437" w:type="pct"/>
            <w:noWrap/>
            <w:hideMark/>
          </w:tcPr>
          <w:p w14:paraId="157094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Whirrakee</w:t>
            </w:r>
            <w:proofErr w:type="spellEnd"/>
            <w:r w:rsidRPr="0003722A">
              <w:rPr>
                <w:rFonts w:cstheme="minorHAnsi"/>
                <w:color w:val="000000"/>
              </w:rPr>
              <w:t> Wattle </w:t>
            </w:r>
          </w:p>
        </w:tc>
        <w:tc>
          <w:tcPr>
            <w:tcW w:w="718" w:type="pct"/>
            <w:noWrap/>
            <w:hideMark/>
          </w:tcPr>
          <w:p w14:paraId="1AFE0C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F260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7C4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61E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Acianthus</w:t>
            </w:r>
            <w:proofErr w:type="spellEnd"/>
            <w:r w:rsidRPr="0003722A">
              <w:rPr>
                <w:rFonts w:cstheme="minorHAnsi"/>
                <w:i/>
                <w:iCs/>
                <w:color w:val="000000"/>
              </w:rPr>
              <w:t xml:space="preserve"> </w:t>
            </w:r>
            <w:proofErr w:type="spellStart"/>
            <w:r w:rsidRPr="0003722A">
              <w:rPr>
                <w:rFonts w:cstheme="minorHAnsi"/>
                <w:i/>
                <w:iCs/>
                <w:color w:val="000000"/>
              </w:rPr>
              <w:t>collinus</w:t>
            </w:r>
            <w:proofErr w:type="spellEnd"/>
            <w:r w:rsidRPr="0003722A">
              <w:rPr>
                <w:rFonts w:cstheme="minorHAnsi"/>
                <w:color w:val="000000"/>
              </w:rPr>
              <w:t xml:space="preserve"> </w:t>
            </w:r>
          </w:p>
        </w:tc>
        <w:tc>
          <w:tcPr>
            <w:tcW w:w="1437" w:type="pct"/>
            <w:noWrap/>
            <w:hideMark/>
          </w:tcPr>
          <w:p w14:paraId="346BE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Hooded Mosquito-orchid </w:t>
            </w:r>
          </w:p>
        </w:tc>
        <w:tc>
          <w:tcPr>
            <w:tcW w:w="718" w:type="pct"/>
            <w:noWrap/>
            <w:hideMark/>
          </w:tcPr>
          <w:p w14:paraId="2ADAB1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2E53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AD0D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7D7A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Aciphylla</w:t>
            </w:r>
            <w:proofErr w:type="spellEnd"/>
            <w:r w:rsidRPr="0003722A">
              <w:rPr>
                <w:rFonts w:cstheme="minorHAnsi"/>
                <w:i/>
                <w:iCs/>
                <w:color w:val="000000"/>
              </w:rPr>
              <w:t xml:space="preserve"> glacialis</w:t>
            </w:r>
          </w:p>
        </w:tc>
        <w:tc>
          <w:tcPr>
            <w:tcW w:w="1437" w:type="pct"/>
            <w:noWrap/>
            <w:hideMark/>
          </w:tcPr>
          <w:p w14:paraId="4CE04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spellStart"/>
            <w:r w:rsidRPr="0003722A">
              <w:rPr>
                <w:rFonts w:cstheme="minorHAnsi"/>
                <w:color w:val="000000"/>
              </w:rPr>
              <w:t>Aciphyll</w:t>
            </w:r>
            <w:proofErr w:type="spellEnd"/>
          </w:p>
        </w:tc>
        <w:tc>
          <w:tcPr>
            <w:tcW w:w="718" w:type="pct"/>
            <w:noWrap/>
            <w:hideMark/>
          </w:tcPr>
          <w:p w14:paraId="533EE8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7403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AB4F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F77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Aciphylla</w:t>
            </w:r>
            <w:proofErr w:type="spellEnd"/>
            <w:r w:rsidRPr="0003722A">
              <w:rPr>
                <w:rFonts w:cstheme="minorHAnsi"/>
                <w:i/>
                <w:iCs/>
                <w:color w:val="000000"/>
              </w:rPr>
              <w:t xml:space="preserve"> </w:t>
            </w:r>
            <w:proofErr w:type="spellStart"/>
            <w:r w:rsidRPr="0003722A">
              <w:rPr>
                <w:rFonts w:cstheme="minorHAnsi"/>
                <w:i/>
                <w:iCs/>
                <w:color w:val="000000"/>
              </w:rPr>
              <w:t>simplicifolia</w:t>
            </w:r>
            <w:proofErr w:type="spellEnd"/>
          </w:p>
        </w:tc>
        <w:tc>
          <w:tcPr>
            <w:tcW w:w="1437" w:type="pct"/>
            <w:noWrap/>
            <w:hideMark/>
          </w:tcPr>
          <w:p w14:paraId="06D35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Aciphyll</w:t>
            </w:r>
            <w:proofErr w:type="spellEnd"/>
          </w:p>
        </w:tc>
        <w:tc>
          <w:tcPr>
            <w:tcW w:w="718" w:type="pct"/>
            <w:noWrap/>
            <w:hideMark/>
          </w:tcPr>
          <w:p w14:paraId="74589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C4B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B4CA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04E6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Acronychia</w:t>
            </w:r>
            <w:proofErr w:type="spellEnd"/>
            <w:r w:rsidRPr="0003722A">
              <w:rPr>
                <w:rFonts w:cstheme="minorHAnsi"/>
                <w:i/>
                <w:iCs/>
                <w:color w:val="000000"/>
              </w:rPr>
              <w:t xml:space="preserve"> </w:t>
            </w:r>
            <w:proofErr w:type="spellStart"/>
            <w:r w:rsidRPr="0003722A">
              <w:rPr>
                <w:rFonts w:cstheme="minorHAnsi"/>
                <w:i/>
                <w:iCs/>
                <w:color w:val="000000"/>
              </w:rPr>
              <w:t>oblongifolia</w:t>
            </w:r>
            <w:proofErr w:type="spellEnd"/>
            <w:r w:rsidRPr="0003722A">
              <w:rPr>
                <w:rFonts w:cstheme="minorHAnsi"/>
                <w:color w:val="000000"/>
              </w:rPr>
              <w:t xml:space="preserve"> </w:t>
            </w:r>
          </w:p>
        </w:tc>
        <w:tc>
          <w:tcPr>
            <w:tcW w:w="1437" w:type="pct"/>
            <w:noWrap/>
            <w:hideMark/>
          </w:tcPr>
          <w:p w14:paraId="6A037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Yellow-wood</w:t>
            </w:r>
            <w:proofErr w:type="gramEnd"/>
            <w:r w:rsidRPr="0003722A">
              <w:rPr>
                <w:rFonts w:cstheme="minorHAnsi"/>
                <w:color w:val="000000"/>
              </w:rPr>
              <w:t xml:space="preserve"> </w:t>
            </w:r>
          </w:p>
        </w:tc>
        <w:tc>
          <w:tcPr>
            <w:tcW w:w="718" w:type="pct"/>
            <w:noWrap/>
            <w:hideMark/>
          </w:tcPr>
          <w:p w14:paraId="22131D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4DBF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5E2D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BC1E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Acrothamnus </w:t>
            </w:r>
            <w:proofErr w:type="spellStart"/>
            <w:r w:rsidRPr="0003722A">
              <w:rPr>
                <w:rFonts w:cstheme="minorHAnsi"/>
                <w:i/>
                <w:iCs/>
                <w:color w:val="000000"/>
              </w:rPr>
              <w:t>montanus</w:t>
            </w:r>
            <w:proofErr w:type="spellEnd"/>
          </w:p>
        </w:tc>
        <w:tc>
          <w:tcPr>
            <w:tcW w:w="1437" w:type="pct"/>
            <w:noWrap/>
            <w:hideMark/>
          </w:tcPr>
          <w:p w14:paraId="18D991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Beard-heath</w:t>
            </w:r>
          </w:p>
        </w:tc>
        <w:tc>
          <w:tcPr>
            <w:tcW w:w="718" w:type="pct"/>
            <w:noWrap/>
            <w:hideMark/>
          </w:tcPr>
          <w:p w14:paraId="6D9F29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E132A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44D7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14B81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Acrotriche</w:t>
            </w:r>
            <w:proofErr w:type="spellEnd"/>
            <w:r w:rsidRPr="0003722A">
              <w:rPr>
                <w:rFonts w:cstheme="minorHAnsi"/>
                <w:i/>
                <w:iCs/>
                <w:color w:val="000000"/>
              </w:rPr>
              <w:t xml:space="preserve"> cordata</w:t>
            </w:r>
          </w:p>
        </w:tc>
        <w:tc>
          <w:tcPr>
            <w:tcW w:w="1437" w:type="pct"/>
            <w:noWrap/>
            <w:hideMark/>
          </w:tcPr>
          <w:p w14:paraId="1DE60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Ground-berry</w:t>
            </w:r>
          </w:p>
        </w:tc>
        <w:tc>
          <w:tcPr>
            <w:tcW w:w="718" w:type="pct"/>
            <w:noWrap/>
            <w:hideMark/>
          </w:tcPr>
          <w:p w14:paraId="1C5793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C901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0B23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F7CC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Acrotriche</w:t>
            </w:r>
            <w:proofErr w:type="spellEnd"/>
            <w:r w:rsidRPr="0003722A">
              <w:rPr>
                <w:rFonts w:cstheme="minorHAnsi"/>
                <w:i/>
                <w:iCs/>
                <w:color w:val="000000"/>
              </w:rPr>
              <w:t xml:space="preserve"> </w:t>
            </w:r>
            <w:proofErr w:type="spellStart"/>
            <w:r w:rsidRPr="0003722A">
              <w:rPr>
                <w:rFonts w:cstheme="minorHAnsi"/>
                <w:i/>
                <w:iCs/>
                <w:color w:val="000000"/>
              </w:rPr>
              <w:t>depressa</w:t>
            </w:r>
            <w:proofErr w:type="spellEnd"/>
          </w:p>
        </w:tc>
        <w:tc>
          <w:tcPr>
            <w:tcW w:w="1437" w:type="pct"/>
            <w:noWrap/>
            <w:hideMark/>
          </w:tcPr>
          <w:p w14:paraId="4B6328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Ground-berry</w:t>
            </w:r>
          </w:p>
        </w:tc>
        <w:tc>
          <w:tcPr>
            <w:tcW w:w="718" w:type="pct"/>
            <w:noWrap/>
            <w:hideMark/>
          </w:tcPr>
          <w:p w14:paraId="360260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DC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1771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4A5A5E" w14:textId="77777777" w:rsidR="009D6827" w:rsidRPr="0003722A" w:rsidRDefault="009D6827" w:rsidP="0003722A">
            <w:pPr>
              <w:ind w:left="72" w:right="72"/>
              <w:rPr>
                <w:rFonts w:cstheme="minorHAnsi"/>
                <w:i/>
                <w:iCs/>
              </w:rPr>
            </w:pPr>
            <w:proofErr w:type="spellStart"/>
            <w:r w:rsidRPr="0003722A">
              <w:rPr>
                <w:rFonts w:cstheme="minorHAnsi"/>
                <w:i/>
                <w:iCs/>
              </w:rPr>
              <w:t>Acrotriche</w:t>
            </w:r>
            <w:proofErr w:type="spellEnd"/>
            <w:r w:rsidRPr="0003722A">
              <w:rPr>
                <w:rFonts w:cstheme="minorHAnsi"/>
                <w:i/>
                <w:iCs/>
              </w:rPr>
              <w:t xml:space="preserve"> </w:t>
            </w:r>
            <w:proofErr w:type="spellStart"/>
            <w:r w:rsidRPr="0003722A">
              <w:rPr>
                <w:rFonts w:cstheme="minorHAnsi"/>
                <w:i/>
                <w:iCs/>
              </w:rPr>
              <w:t>leucocarpa</w:t>
            </w:r>
            <w:proofErr w:type="spellEnd"/>
          </w:p>
        </w:tc>
        <w:tc>
          <w:tcPr>
            <w:tcW w:w="1437" w:type="pct"/>
            <w:noWrap/>
            <w:hideMark/>
          </w:tcPr>
          <w:p w14:paraId="2C7997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Tall </w:t>
            </w:r>
            <w:proofErr w:type="spellStart"/>
            <w:r w:rsidRPr="0003722A">
              <w:rPr>
                <w:rFonts w:cstheme="minorHAnsi"/>
              </w:rPr>
              <w:t>Acrotriche</w:t>
            </w:r>
            <w:proofErr w:type="spellEnd"/>
          </w:p>
        </w:tc>
        <w:tc>
          <w:tcPr>
            <w:tcW w:w="718" w:type="pct"/>
            <w:noWrap/>
            <w:hideMark/>
          </w:tcPr>
          <w:p w14:paraId="4FC14A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54744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09D208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7BEF11" w14:textId="77777777" w:rsidR="009D6827" w:rsidRPr="0003722A" w:rsidRDefault="009D6827" w:rsidP="0003722A">
            <w:pPr>
              <w:ind w:left="72" w:right="72"/>
              <w:rPr>
                <w:rFonts w:cstheme="minorHAnsi"/>
                <w:i/>
                <w:iCs/>
              </w:rPr>
            </w:pPr>
            <w:proofErr w:type="spellStart"/>
            <w:r w:rsidRPr="0003722A">
              <w:rPr>
                <w:rFonts w:cstheme="minorHAnsi"/>
                <w:i/>
                <w:iCs/>
              </w:rPr>
              <w:t>Actinotus</w:t>
            </w:r>
            <w:proofErr w:type="spellEnd"/>
            <w:r w:rsidRPr="0003722A">
              <w:rPr>
                <w:rFonts w:cstheme="minorHAnsi"/>
                <w:i/>
                <w:iCs/>
              </w:rPr>
              <w:t xml:space="preserve"> </w:t>
            </w:r>
            <w:proofErr w:type="spellStart"/>
            <w:r w:rsidRPr="0003722A">
              <w:rPr>
                <w:rFonts w:cstheme="minorHAnsi"/>
                <w:i/>
                <w:iCs/>
              </w:rPr>
              <w:t>bellidioides</w:t>
            </w:r>
            <w:proofErr w:type="spellEnd"/>
          </w:p>
        </w:tc>
        <w:tc>
          <w:tcPr>
            <w:tcW w:w="1437" w:type="pct"/>
            <w:noWrap/>
            <w:hideMark/>
          </w:tcPr>
          <w:p w14:paraId="3D8F2C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Tiny Flannel-flower</w:t>
            </w:r>
          </w:p>
        </w:tc>
        <w:tc>
          <w:tcPr>
            <w:tcW w:w="718" w:type="pct"/>
            <w:noWrap/>
            <w:hideMark/>
          </w:tcPr>
          <w:p w14:paraId="38BC54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C13AC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Extinct</w:t>
            </w:r>
          </w:p>
        </w:tc>
      </w:tr>
      <w:tr w:rsidR="009D6827" w:rsidRPr="00FD3180" w14:paraId="79307A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8B048E" w14:textId="77777777" w:rsidR="009D6827" w:rsidRPr="0003722A" w:rsidRDefault="009D6827" w:rsidP="0003722A">
            <w:pPr>
              <w:ind w:left="72" w:right="72"/>
              <w:rPr>
                <w:rFonts w:cstheme="minorHAnsi"/>
                <w:i/>
                <w:iCs/>
              </w:rPr>
            </w:pPr>
            <w:proofErr w:type="spellStart"/>
            <w:r w:rsidRPr="0003722A">
              <w:rPr>
                <w:rFonts w:cstheme="minorHAnsi"/>
                <w:i/>
                <w:iCs/>
              </w:rPr>
              <w:t>Actinotus</w:t>
            </w:r>
            <w:proofErr w:type="spellEnd"/>
            <w:r w:rsidRPr="0003722A">
              <w:rPr>
                <w:rFonts w:cstheme="minorHAnsi"/>
                <w:i/>
                <w:iCs/>
              </w:rPr>
              <w:t xml:space="preserve"> </w:t>
            </w:r>
            <w:proofErr w:type="spellStart"/>
            <w:r w:rsidRPr="0003722A">
              <w:rPr>
                <w:rFonts w:cstheme="minorHAnsi"/>
                <w:i/>
                <w:iCs/>
              </w:rPr>
              <w:t>forsythii</w:t>
            </w:r>
            <w:proofErr w:type="spellEnd"/>
            <w:r w:rsidRPr="0003722A">
              <w:rPr>
                <w:rFonts w:cstheme="minorHAnsi"/>
              </w:rPr>
              <w:t xml:space="preserve"> </w:t>
            </w:r>
          </w:p>
        </w:tc>
        <w:tc>
          <w:tcPr>
            <w:tcW w:w="1437" w:type="pct"/>
            <w:noWrap/>
            <w:hideMark/>
          </w:tcPr>
          <w:p w14:paraId="453A99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Ridge Flannel-flower </w:t>
            </w:r>
          </w:p>
        </w:tc>
        <w:tc>
          <w:tcPr>
            <w:tcW w:w="718" w:type="pct"/>
            <w:noWrap/>
            <w:hideMark/>
          </w:tcPr>
          <w:p w14:paraId="742A00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Victoria </w:t>
            </w:r>
          </w:p>
        </w:tc>
        <w:tc>
          <w:tcPr>
            <w:tcW w:w="1169" w:type="pct"/>
            <w:noWrap/>
            <w:hideMark/>
          </w:tcPr>
          <w:p w14:paraId="0A6C5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Critically Endangered </w:t>
            </w:r>
          </w:p>
        </w:tc>
      </w:tr>
      <w:tr w:rsidR="009D6827" w:rsidRPr="00FD3180" w14:paraId="5FE6A9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AD2F5" w14:textId="77777777" w:rsidR="009D6827" w:rsidRPr="0003722A" w:rsidRDefault="009D6827" w:rsidP="0003722A">
            <w:pPr>
              <w:ind w:left="72" w:right="72"/>
              <w:rPr>
                <w:rFonts w:cstheme="minorHAnsi"/>
                <w:i/>
                <w:iCs/>
              </w:rPr>
            </w:pPr>
            <w:r w:rsidRPr="0003722A">
              <w:rPr>
                <w:rFonts w:cstheme="minorHAnsi"/>
                <w:i/>
                <w:iCs/>
              </w:rPr>
              <w:t>Adiantum </w:t>
            </w:r>
            <w:proofErr w:type="spellStart"/>
            <w:r w:rsidRPr="0003722A">
              <w:rPr>
                <w:rFonts w:cstheme="minorHAnsi"/>
                <w:i/>
                <w:iCs/>
              </w:rPr>
              <w:t>diaphanum</w:t>
            </w:r>
            <w:proofErr w:type="spellEnd"/>
          </w:p>
        </w:tc>
        <w:tc>
          <w:tcPr>
            <w:tcW w:w="1437" w:type="pct"/>
            <w:noWrap/>
            <w:hideMark/>
          </w:tcPr>
          <w:p w14:paraId="0CDBE9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Filmy Maidenhair </w:t>
            </w:r>
          </w:p>
        </w:tc>
        <w:tc>
          <w:tcPr>
            <w:tcW w:w="718" w:type="pct"/>
            <w:noWrap/>
            <w:hideMark/>
          </w:tcPr>
          <w:p w14:paraId="6B9AC8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C15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3193D9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2F06A53D" w14:textId="77777777" w:rsidR="009D6827" w:rsidRPr="0003722A" w:rsidRDefault="009D6827" w:rsidP="0003722A">
            <w:pPr>
              <w:ind w:left="72" w:right="72"/>
              <w:rPr>
                <w:rFonts w:cstheme="minorHAnsi"/>
                <w:i/>
                <w:iCs/>
              </w:rPr>
            </w:pPr>
            <w:r w:rsidRPr="0003722A">
              <w:rPr>
                <w:rFonts w:cstheme="minorHAnsi"/>
                <w:i/>
                <w:iCs/>
              </w:rPr>
              <w:t xml:space="preserve">Adiantum </w:t>
            </w:r>
            <w:proofErr w:type="spellStart"/>
            <w:r w:rsidRPr="0003722A">
              <w:rPr>
                <w:rFonts w:cstheme="minorHAnsi"/>
                <w:i/>
                <w:iCs/>
              </w:rPr>
              <w:t>formosum</w:t>
            </w:r>
            <w:proofErr w:type="spellEnd"/>
          </w:p>
        </w:tc>
        <w:tc>
          <w:tcPr>
            <w:tcW w:w="1437" w:type="pct"/>
            <w:noWrap/>
          </w:tcPr>
          <w:p w14:paraId="2CFDD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Black Stem</w:t>
            </w:r>
          </w:p>
        </w:tc>
        <w:tc>
          <w:tcPr>
            <w:tcW w:w="718" w:type="pct"/>
            <w:noWrap/>
          </w:tcPr>
          <w:p w14:paraId="208255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432305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6883D8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100DBD7C" w14:textId="77777777" w:rsidR="009D6827" w:rsidRPr="0003722A" w:rsidRDefault="009D6827" w:rsidP="0003722A">
            <w:pPr>
              <w:ind w:left="72" w:right="72"/>
              <w:rPr>
                <w:rFonts w:cstheme="minorHAnsi"/>
                <w:i/>
                <w:iCs/>
              </w:rPr>
            </w:pPr>
            <w:r w:rsidRPr="0003722A">
              <w:rPr>
                <w:rFonts w:cstheme="minorHAnsi"/>
                <w:i/>
                <w:iCs/>
              </w:rPr>
              <w:t xml:space="preserve">Adiantum </w:t>
            </w:r>
            <w:proofErr w:type="spellStart"/>
            <w:r w:rsidRPr="0003722A">
              <w:rPr>
                <w:rFonts w:cstheme="minorHAnsi"/>
                <w:i/>
                <w:iCs/>
              </w:rPr>
              <w:t>hispidulum</w:t>
            </w:r>
            <w:proofErr w:type="spellEnd"/>
            <w:r w:rsidRPr="0003722A">
              <w:rPr>
                <w:rFonts w:cstheme="minorHAnsi"/>
                <w:i/>
                <w:iCs/>
              </w:rPr>
              <w:t xml:space="preserve"> </w:t>
            </w:r>
            <w:r w:rsidRPr="0003722A">
              <w:rPr>
                <w:rFonts w:cstheme="minorHAnsi"/>
              </w:rPr>
              <w:t>var</w:t>
            </w:r>
            <w:r w:rsidRPr="0003722A">
              <w:rPr>
                <w:rFonts w:cstheme="minorHAnsi"/>
                <w:i/>
                <w:iCs/>
              </w:rPr>
              <w:t xml:space="preserve">. </w:t>
            </w:r>
            <w:proofErr w:type="spellStart"/>
            <w:r w:rsidRPr="0003722A">
              <w:rPr>
                <w:rFonts w:cstheme="minorHAnsi"/>
                <w:i/>
                <w:iCs/>
              </w:rPr>
              <w:t>hispidulum</w:t>
            </w:r>
            <w:proofErr w:type="spellEnd"/>
          </w:p>
        </w:tc>
        <w:tc>
          <w:tcPr>
            <w:tcW w:w="1437" w:type="pct"/>
            <w:noWrap/>
          </w:tcPr>
          <w:p w14:paraId="7A2AE7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Rough Maidenhair</w:t>
            </w:r>
          </w:p>
        </w:tc>
        <w:tc>
          <w:tcPr>
            <w:tcW w:w="718" w:type="pct"/>
            <w:noWrap/>
          </w:tcPr>
          <w:p w14:paraId="5B0224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7C4119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033D16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2506ECEA" w14:textId="77777777" w:rsidR="009D6827" w:rsidRPr="0003722A" w:rsidRDefault="009D6827" w:rsidP="0003722A">
            <w:pPr>
              <w:ind w:left="72" w:right="72"/>
              <w:rPr>
                <w:rFonts w:cstheme="minorHAnsi"/>
                <w:i/>
                <w:iCs/>
              </w:rPr>
            </w:pPr>
            <w:r w:rsidRPr="0003722A">
              <w:rPr>
                <w:rFonts w:cstheme="minorHAnsi"/>
                <w:i/>
                <w:iCs/>
              </w:rPr>
              <w:t xml:space="preserve">Adriana </w:t>
            </w:r>
            <w:proofErr w:type="spellStart"/>
            <w:r w:rsidRPr="0003722A">
              <w:rPr>
                <w:rFonts w:cstheme="minorHAnsi"/>
                <w:i/>
                <w:iCs/>
              </w:rPr>
              <w:t>quadripartita</w:t>
            </w:r>
            <w:proofErr w:type="spellEnd"/>
          </w:p>
        </w:tc>
        <w:tc>
          <w:tcPr>
            <w:tcW w:w="1437" w:type="pct"/>
            <w:noWrap/>
          </w:tcPr>
          <w:p w14:paraId="15BB8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Coast </w:t>
            </w:r>
            <w:proofErr w:type="gramStart"/>
            <w:r w:rsidRPr="0003722A">
              <w:rPr>
                <w:rFonts w:cstheme="minorHAnsi"/>
              </w:rPr>
              <w:t>Bitter-bush</w:t>
            </w:r>
            <w:proofErr w:type="gramEnd"/>
          </w:p>
        </w:tc>
        <w:tc>
          <w:tcPr>
            <w:tcW w:w="718" w:type="pct"/>
            <w:noWrap/>
          </w:tcPr>
          <w:p w14:paraId="55B881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223FC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5286C8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599E44CC" w14:textId="77777777" w:rsidR="009D6827" w:rsidRPr="0003722A" w:rsidRDefault="009D6827" w:rsidP="0003722A">
            <w:pPr>
              <w:ind w:left="72" w:right="72"/>
              <w:rPr>
                <w:rFonts w:cstheme="minorHAnsi"/>
                <w:i/>
                <w:iCs/>
              </w:rPr>
            </w:pPr>
            <w:r w:rsidRPr="0003722A">
              <w:rPr>
                <w:rFonts w:cstheme="minorHAnsi"/>
                <w:i/>
                <w:iCs/>
              </w:rPr>
              <w:t xml:space="preserve">Adriana </w:t>
            </w:r>
            <w:r w:rsidRPr="0003722A">
              <w:rPr>
                <w:rFonts w:cstheme="minorHAnsi"/>
                <w:i/>
                <w:iCs/>
                <w:color w:val="000000"/>
              </w:rPr>
              <w:t>tomentosa</w:t>
            </w:r>
            <w:r w:rsidRPr="0003722A">
              <w:rPr>
                <w:rFonts w:cstheme="minorHAnsi"/>
                <w:i/>
                <w:iCs/>
              </w:rPr>
              <w:t xml:space="preserve"> </w:t>
            </w:r>
            <w:r w:rsidRPr="0003722A">
              <w:rPr>
                <w:rFonts w:cstheme="minorHAnsi"/>
              </w:rPr>
              <w:t>var</w:t>
            </w:r>
            <w:r w:rsidRPr="0003722A">
              <w:rPr>
                <w:rFonts w:cstheme="minorHAnsi"/>
                <w:i/>
                <w:iCs/>
              </w:rPr>
              <w:t>. tomentosa</w:t>
            </w:r>
          </w:p>
        </w:tc>
        <w:tc>
          <w:tcPr>
            <w:tcW w:w="1437" w:type="pct"/>
            <w:noWrap/>
          </w:tcPr>
          <w:p w14:paraId="27C23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Eastern </w:t>
            </w:r>
            <w:proofErr w:type="gramStart"/>
            <w:r w:rsidRPr="0003722A">
              <w:rPr>
                <w:rFonts w:cstheme="minorHAnsi"/>
              </w:rPr>
              <w:t>Bitter-bush</w:t>
            </w:r>
            <w:proofErr w:type="gramEnd"/>
          </w:p>
        </w:tc>
        <w:tc>
          <w:tcPr>
            <w:tcW w:w="718" w:type="pct"/>
            <w:noWrap/>
          </w:tcPr>
          <w:p w14:paraId="606FB1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380C7F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3B3ECF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B937EB" w14:textId="77777777" w:rsidR="009D6827" w:rsidRPr="0003722A" w:rsidRDefault="009D6827" w:rsidP="0003722A">
            <w:pPr>
              <w:ind w:left="72" w:right="72"/>
              <w:rPr>
                <w:rFonts w:cstheme="minorHAnsi"/>
                <w:i/>
                <w:iCs/>
              </w:rPr>
            </w:pPr>
            <w:r w:rsidRPr="0003722A">
              <w:rPr>
                <w:rFonts w:cstheme="minorHAnsi"/>
                <w:i/>
                <w:iCs/>
              </w:rPr>
              <w:t xml:space="preserve">Agrostis </w:t>
            </w:r>
            <w:proofErr w:type="spellStart"/>
            <w:r w:rsidRPr="0003722A">
              <w:rPr>
                <w:rFonts w:cstheme="minorHAnsi"/>
                <w:i/>
                <w:iCs/>
              </w:rPr>
              <w:t>australiensis</w:t>
            </w:r>
            <w:proofErr w:type="spellEnd"/>
          </w:p>
        </w:tc>
        <w:tc>
          <w:tcPr>
            <w:tcW w:w="1437" w:type="pct"/>
            <w:noWrap/>
            <w:hideMark/>
          </w:tcPr>
          <w:p w14:paraId="37A2EB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Tiny Bent</w:t>
            </w:r>
          </w:p>
        </w:tc>
        <w:tc>
          <w:tcPr>
            <w:tcW w:w="718" w:type="pct"/>
            <w:noWrap/>
            <w:hideMark/>
          </w:tcPr>
          <w:p w14:paraId="00277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062101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161936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A8E4CC" w14:textId="77777777" w:rsidR="009D6827" w:rsidRPr="0003722A" w:rsidRDefault="009D6827" w:rsidP="0003722A">
            <w:pPr>
              <w:ind w:left="72" w:right="72"/>
              <w:rPr>
                <w:rFonts w:cstheme="minorHAnsi"/>
                <w:i/>
                <w:iCs/>
              </w:rPr>
            </w:pPr>
            <w:r w:rsidRPr="0003722A">
              <w:rPr>
                <w:rFonts w:cstheme="minorHAnsi"/>
                <w:i/>
                <w:iCs/>
              </w:rPr>
              <w:t xml:space="preserve">Agrostis </w:t>
            </w:r>
            <w:proofErr w:type="spellStart"/>
            <w:r w:rsidRPr="0003722A">
              <w:rPr>
                <w:rFonts w:cstheme="minorHAnsi"/>
                <w:i/>
                <w:iCs/>
              </w:rPr>
              <w:t>muelleriana</w:t>
            </w:r>
            <w:proofErr w:type="spellEnd"/>
          </w:p>
        </w:tc>
        <w:tc>
          <w:tcPr>
            <w:tcW w:w="1437" w:type="pct"/>
            <w:noWrap/>
            <w:hideMark/>
          </w:tcPr>
          <w:p w14:paraId="315E4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Mueller's Bent</w:t>
            </w:r>
          </w:p>
        </w:tc>
        <w:tc>
          <w:tcPr>
            <w:tcW w:w="718" w:type="pct"/>
            <w:noWrap/>
            <w:hideMark/>
          </w:tcPr>
          <w:p w14:paraId="09324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6A032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7189CB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799C7" w14:textId="77777777" w:rsidR="009D6827" w:rsidRPr="0003722A" w:rsidRDefault="009D6827" w:rsidP="0003722A">
            <w:pPr>
              <w:ind w:left="72" w:right="72"/>
              <w:rPr>
                <w:rFonts w:cstheme="minorHAnsi"/>
                <w:i/>
                <w:iCs/>
              </w:rPr>
            </w:pPr>
            <w:r w:rsidRPr="0003722A">
              <w:rPr>
                <w:rFonts w:cstheme="minorHAnsi"/>
                <w:i/>
                <w:iCs/>
              </w:rPr>
              <w:t xml:space="preserve">Alchemilla </w:t>
            </w:r>
            <w:proofErr w:type="spellStart"/>
            <w:r w:rsidRPr="0003722A">
              <w:rPr>
                <w:rFonts w:cstheme="minorHAnsi"/>
                <w:i/>
                <w:iCs/>
              </w:rPr>
              <w:t>xanthochlora</w:t>
            </w:r>
            <w:proofErr w:type="spellEnd"/>
          </w:p>
        </w:tc>
        <w:tc>
          <w:tcPr>
            <w:tcW w:w="1437" w:type="pct"/>
            <w:noWrap/>
            <w:hideMark/>
          </w:tcPr>
          <w:p w14:paraId="1BB362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Lady's Mantle</w:t>
            </w:r>
          </w:p>
        </w:tc>
        <w:tc>
          <w:tcPr>
            <w:tcW w:w="718" w:type="pct"/>
            <w:noWrap/>
            <w:hideMark/>
          </w:tcPr>
          <w:p w14:paraId="4BD88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DB345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50B214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86007" w14:textId="77777777" w:rsidR="009D6827" w:rsidRPr="0003722A" w:rsidRDefault="009D6827" w:rsidP="0003722A">
            <w:pPr>
              <w:ind w:left="72" w:right="72"/>
              <w:rPr>
                <w:rFonts w:cstheme="minorHAnsi"/>
                <w:i/>
                <w:iCs/>
              </w:rPr>
            </w:pPr>
            <w:r w:rsidRPr="0003722A">
              <w:rPr>
                <w:rFonts w:cstheme="minorHAnsi"/>
                <w:i/>
                <w:iCs/>
              </w:rPr>
              <w:t xml:space="preserve">Alectryon </w:t>
            </w:r>
            <w:proofErr w:type="spellStart"/>
            <w:r w:rsidRPr="0003722A">
              <w:rPr>
                <w:rFonts w:cstheme="minorHAnsi"/>
                <w:i/>
                <w:iCs/>
              </w:rPr>
              <w:t>subcinereus</w:t>
            </w:r>
            <w:proofErr w:type="spellEnd"/>
            <w:r w:rsidRPr="0003722A">
              <w:rPr>
                <w:rFonts w:cstheme="minorHAnsi"/>
              </w:rPr>
              <w:t xml:space="preserve"> </w:t>
            </w:r>
          </w:p>
        </w:tc>
        <w:tc>
          <w:tcPr>
            <w:tcW w:w="1437" w:type="pct"/>
            <w:noWrap/>
            <w:hideMark/>
          </w:tcPr>
          <w:p w14:paraId="2F68C9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Native Quince </w:t>
            </w:r>
          </w:p>
        </w:tc>
        <w:tc>
          <w:tcPr>
            <w:tcW w:w="718" w:type="pct"/>
            <w:noWrap/>
            <w:hideMark/>
          </w:tcPr>
          <w:p w14:paraId="6213A9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Victoria </w:t>
            </w:r>
          </w:p>
        </w:tc>
        <w:tc>
          <w:tcPr>
            <w:tcW w:w="1169" w:type="pct"/>
            <w:noWrap/>
            <w:hideMark/>
          </w:tcPr>
          <w:p w14:paraId="2753B0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Critically Endangered </w:t>
            </w:r>
          </w:p>
        </w:tc>
      </w:tr>
      <w:tr w:rsidR="009D6827" w:rsidRPr="00FD3180" w14:paraId="5D1862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D665AE"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grampiana</w:t>
            </w:r>
            <w:proofErr w:type="spellEnd"/>
          </w:p>
        </w:tc>
        <w:tc>
          <w:tcPr>
            <w:tcW w:w="1437" w:type="pct"/>
            <w:noWrap/>
            <w:hideMark/>
          </w:tcPr>
          <w:p w14:paraId="6E079B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Grampians </w:t>
            </w:r>
            <w:proofErr w:type="spellStart"/>
            <w:r w:rsidRPr="0003722A">
              <w:rPr>
                <w:rFonts w:cstheme="minorHAnsi"/>
              </w:rPr>
              <w:t>Sheoak</w:t>
            </w:r>
            <w:proofErr w:type="spellEnd"/>
          </w:p>
        </w:tc>
        <w:tc>
          <w:tcPr>
            <w:tcW w:w="718" w:type="pct"/>
            <w:noWrap/>
            <w:hideMark/>
          </w:tcPr>
          <w:p w14:paraId="34E28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Australia</w:t>
            </w:r>
          </w:p>
        </w:tc>
        <w:tc>
          <w:tcPr>
            <w:tcW w:w="1169" w:type="pct"/>
            <w:noWrap/>
            <w:hideMark/>
          </w:tcPr>
          <w:p w14:paraId="7291C3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475826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8C8A71" w14:textId="350411C2"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luehmannii</w:t>
            </w:r>
            <w:proofErr w:type="spellEnd"/>
          </w:p>
        </w:tc>
        <w:tc>
          <w:tcPr>
            <w:tcW w:w="1437" w:type="pct"/>
            <w:noWrap/>
            <w:hideMark/>
          </w:tcPr>
          <w:p w14:paraId="29A7B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3722A">
              <w:rPr>
                <w:rFonts w:cstheme="minorHAnsi"/>
              </w:rPr>
              <w:t>Buloke</w:t>
            </w:r>
            <w:proofErr w:type="spellEnd"/>
          </w:p>
        </w:tc>
        <w:tc>
          <w:tcPr>
            <w:tcW w:w="718" w:type="pct"/>
            <w:noWrap/>
            <w:hideMark/>
          </w:tcPr>
          <w:p w14:paraId="23146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61B066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1F1B32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C771F"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mackliniana</w:t>
            </w:r>
            <w:proofErr w:type="spellEnd"/>
            <w:r w:rsidRPr="0003722A">
              <w:rPr>
                <w:rFonts w:cstheme="minorHAnsi"/>
                <w:i/>
                <w:iCs/>
              </w:rPr>
              <w:t xml:space="preserve"> </w:t>
            </w:r>
            <w:r w:rsidRPr="0003722A">
              <w:rPr>
                <w:rFonts w:cstheme="minorHAnsi"/>
              </w:rPr>
              <w:t>subsp</w:t>
            </w:r>
            <w:r w:rsidRPr="0003722A">
              <w:rPr>
                <w:rFonts w:cstheme="minorHAnsi"/>
                <w:i/>
                <w:iCs/>
              </w:rPr>
              <w:t xml:space="preserve">. </w:t>
            </w:r>
            <w:proofErr w:type="spellStart"/>
            <w:r w:rsidRPr="0003722A">
              <w:rPr>
                <w:rFonts w:cstheme="minorHAnsi"/>
                <w:i/>
                <w:iCs/>
              </w:rPr>
              <w:t>hirtilinea</w:t>
            </w:r>
            <w:proofErr w:type="spellEnd"/>
          </w:p>
        </w:tc>
        <w:tc>
          <w:tcPr>
            <w:tcW w:w="1437" w:type="pct"/>
            <w:noWrap/>
            <w:hideMark/>
          </w:tcPr>
          <w:p w14:paraId="0E02B0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Western </w:t>
            </w:r>
            <w:proofErr w:type="spellStart"/>
            <w:r w:rsidRPr="0003722A">
              <w:rPr>
                <w:rFonts w:cstheme="minorHAnsi"/>
              </w:rPr>
              <w:t>Sheoak</w:t>
            </w:r>
            <w:proofErr w:type="spellEnd"/>
          </w:p>
        </w:tc>
        <w:tc>
          <w:tcPr>
            <w:tcW w:w="718" w:type="pct"/>
            <w:noWrap/>
            <w:hideMark/>
          </w:tcPr>
          <w:p w14:paraId="18291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Australia</w:t>
            </w:r>
          </w:p>
        </w:tc>
        <w:tc>
          <w:tcPr>
            <w:tcW w:w="1169" w:type="pct"/>
            <w:noWrap/>
            <w:hideMark/>
          </w:tcPr>
          <w:p w14:paraId="7BE86F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0CFFF8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7DF8A0"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nana</w:t>
            </w:r>
          </w:p>
        </w:tc>
        <w:tc>
          <w:tcPr>
            <w:tcW w:w="1437" w:type="pct"/>
            <w:noWrap/>
            <w:hideMark/>
          </w:tcPr>
          <w:p w14:paraId="08B811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Stunted </w:t>
            </w:r>
            <w:proofErr w:type="spellStart"/>
            <w:r w:rsidRPr="0003722A">
              <w:rPr>
                <w:rFonts w:cstheme="minorHAnsi"/>
              </w:rPr>
              <w:t>Sheoak</w:t>
            </w:r>
            <w:proofErr w:type="spellEnd"/>
          </w:p>
        </w:tc>
        <w:tc>
          <w:tcPr>
            <w:tcW w:w="718" w:type="pct"/>
            <w:noWrap/>
            <w:hideMark/>
          </w:tcPr>
          <w:p w14:paraId="187E94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B0153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1DE0D9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E8C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Almaleea</w:t>
            </w:r>
            <w:proofErr w:type="spellEnd"/>
            <w:r w:rsidRPr="0003722A">
              <w:rPr>
                <w:rFonts w:cstheme="minorHAnsi"/>
                <w:i/>
                <w:iCs/>
                <w:color w:val="000000"/>
              </w:rPr>
              <w:t xml:space="preserve"> capitata</w:t>
            </w:r>
            <w:r w:rsidRPr="0003722A">
              <w:rPr>
                <w:rFonts w:cstheme="minorHAnsi"/>
                <w:color w:val="000000"/>
              </w:rPr>
              <w:t xml:space="preserve"> </w:t>
            </w:r>
          </w:p>
        </w:tc>
        <w:tc>
          <w:tcPr>
            <w:tcW w:w="1437" w:type="pct"/>
            <w:noWrap/>
            <w:hideMark/>
          </w:tcPr>
          <w:p w14:paraId="4662E5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Parrot-pea </w:t>
            </w:r>
          </w:p>
        </w:tc>
        <w:tc>
          <w:tcPr>
            <w:tcW w:w="718" w:type="pct"/>
            <w:noWrap/>
            <w:hideMark/>
          </w:tcPr>
          <w:p w14:paraId="5B13D6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0F52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DF01A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0D911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Almaleea</w:t>
            </w:r>
            <w:proofErr w:type="spellEnd"/>
            <w:r w:rsidRPr="0003722A">
              <w:rPr>
                <w:rFonts w:cstheme="minorHAnsi"/>
                <w:i/>
                <w:iCs/>
                <w:color w:val="000000"/>
              </w:rPr>
              <w:t xml:space="preserve"> </w:t>
            </w:r>
            <w:proofErr w:type="spellStart"/>
            <w:r w:rsidRPr="0003722A">
              <w:rPr>
                <w:rFonts w:cstheme="minorHAnsi"/>
                <w:i/>
                <w:iCs/>
                <w:color w:val="000000"/>
              </w:rPr>
              <w:t>paludosa</w:t>
            </w:r>
            <w:proofErr w:type="spellEnd"/>
          </w:p>
        </w:tc>
        <w:tc>
          <w:tcPr>
            <w:tcW w:w="1437" w:type="pct"/>
            <w:noWrap/>
            <w:hideMark/>
          </w:tcPr>
          <w:p w14:paraId="61849F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Bush-pea</w:t>
            </w:r>
          </w:p>
        </w:tc>
        <w:tc>
          <w:tcPr>
            <w:tcW w:w="718" w:type="pct"/>
            <w:noWrap/>
            <w:hideMark/>
          </w:tcPr>
          <w:p w14:paraId="37DAC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95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76F7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3D50D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Althenia</w:t>
            </w:r>
            <w:proofErr w:type="spellEnd"/>
            <w:r w:rsidRPr="0003722A">
              <w:rPr>
                <w:rFonts w:cstheme="minorHAnsi"/>
                <w:i/>
                <w:iCs/>
                <w:color w:val="000000"/>
              </w:rPr>
              <w:t xml:space="preserve"> marina</w:t>
            </w:r>
            <w:r w:rsidRPr="0003722A">
              <w:rPr>
                <w:rFonts w:cstheme="minorHAnsi"/>
                <w:color w:val="000000"/>
              </w:rPr>
              <w:t xml:space="preserve"> (originally listed as </w:t>
            </w:r>
            <w:proofErr w:type="spellStart"/>
            <w:r w:rsidRPr="0003722A">
              <w:rPr>
                <w:rFonts w:cstheme="minorHAnsi"/>
                <w:i/>
                <w:iCs/>
                <w:color w:val="000000"/>
              </w:rPr>
              <w:t>Lepilaena</w:t>
            </w:r>
            <w:proofErr w:type="spellEnd"/>
            <w:r w:rsidRPr="0003722A">
              <w:rPr>
                <w:rFonts w:cstheme="minorHAnsi"/>
                <w:i/>
                <w:iCs/>
                <w:color w:val="000000"/>
              </w:rPr>
              <w:t xml:space="preserve"> marina</w:t>
            </w:r>
            <w:r w:rsidRPr="0003722A">
              <w:rPr>
                <w:rFonts w:cstheme="minorHAnsi"/>
                <w:color w:val="000000"/>
              </w:rPr>
              <w:t>)</w:t>
            </w:r>
          </w:p>
        </w:tc>
        <w:tc>
          <w:tcPr>
            <w:tcW w:w="1437" w:type="pct"/>
            <w:noWrap/>
            <w:hideMark/>
          </w:tcPr>
          <w:p w14:paraId="0E534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Water-mat </w:t>
            </w:r>
          </w:p>
        </w:tc>
        <w:tc>
          <w:tcPr>
            <w:tcW w:w="718" w:type="pct"/>
            <w:noWrap/>
            <w:hideMark/>
          </w:tcPr>
          <w:p w14:paraId="2BB394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4B3D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F020F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F0E3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Althenia</w:t>
            </w:r>
            <w:proofErr w:type="spellEnd"/>
            <w:r w:rsidRPr="0003722A">
              <w:rPr>
                <w:rFonts w:cstheme="minorHAnsi"/>
                <w:i/>
                <w:iCs/>
                <w:color w:val="000000"/>
              </w:rPr>
              <w:t xml:space="preserve"> </w:t>
            </w:r>
            <w:proofErr w:type="spellStart"/>
            <w:r w:rsidRPr="0003722A">
              <w:rPr>
                <w:rFonts w:cstheme="minorHAnsi"/>
                <w:i/>
                <w:iCs/>
                <w:color w:val="000000"/>
              </w:rPr>
              <w:t>patentifolia</w:t>
            </w:r>
            <w:proofErr w:type="spellEnd"/>
            <w:r w:rsidRPr="0003722A">
              <w:rPr>
                <w:rFonts w:cstheme="minorHAnsi"/>
                <w:color w:val="000000"/>
              </w:rPr>
              <w:t xml:space="preserve"> (originally listed as </w:t>
            </w:r>
            <w:proofErr w:type="spellStart"/>
            <w:r w:rsidRPr="0003722A">
              <w:rPr>
                <w:rFonts w:cstheme="minorHAnsi"/>
                <w:i/>
                <w:iCs/>
                <w:color w:val="000000"/>
              </w:rPr>
              <w:t>Lepilaena</w:t>
            </w:r>
            <w:proofErr w:type="spellEnd"/>
            <w:r w:rsidRPr="0003722A">
              <w:rPr>
                <w:rFonts w:cstheme="minorHAnsi"/>
                <w:i/>
                <w:iCs/>
                <w:color w:val="000000"/>
              </w:rPr>
              <w:t xml:space="preserve"> </w:t>
            </w:r>
            <w:proofErr w:type="spellStart"/>
            <w:r w:rsidRPr="0003722A">
              <w:rPr>
                <w:rFonts w:cstheme="minorHAnsi"/>
                <w:i/>
                <w:iCs/>
                <w:color w:val="000000"/>
              </w:rPr>
              <w:t>patentifolia</w:t>
            </w:r>
            <w:proofErr w:type="spellEnd"/>
            <w:r w:rsidRPr="0003722A">
              <w:rPr>
                <w:rFonts w:cstheme="minorHAnsi"/>
                <w:color w:val="000000"/>
              </w:rPr>
              <w:t>)</w:t>
            </w:r>
          </w:p>
        </w:tc>
        <w:tc>
          <w:tcPr>
            <w:tcW w:w="1437" w:type="pct"/>
            <w:noWrap/>
            <w:hideMark/>
          </w:tcPr>
          <w:p w14:paraId="024612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Water-mat </w:t>
            </w:r>
          </w:p>
        </w:tc>
        <w:tc>
          <w:tcPr>
            <w:tcW w:w="718" w:type="pct"/>
            <w:noWrap/>
            <w:hideMark/>
          </w:tcPr>
          <w:p w14:paraId="5551C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BF39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124F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0D0D4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Amaranthus </w:t>
            </w:r>
            <w:proofErr w:type="spellStart"/>
            <w:r w:rsidRPr="0003722A">
              <w:rPr>
                <w:rFonts w:cstheme="minorHAnsi"/>
                <w:i/>
                <w:iCs/>
                <w:color w:val="000000"/>
              </w:rPr>
              <w:t>grandiflorus</w:t>
            </w:r>
            <w:proofErr w:type="spellEnd"/>
          </w:p>
        </w:tc>
        <w:tc>
          <w:tcPr>
            <w:tcW w:w="1437" w:type="pct"/>
            <w:noWrap/>
            <w:hideMark/>
          </w:tcPr>
          <w:p w14:paraId="58C37E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Large-flower Amaranth</w:t>
            </w:r>
          </w:p>
        </w:tc>
        <w:tc>
          <w:tcPr>
            <w:tcW w:w="718" w:type="pct"/>
            <w:noWrap/>
            <w:hideMark/>
          </w:tcPr>
          <w:p w14:paraId="5ED85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14B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3BA8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75E1D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Amaranthus </w:t>
            </w:r>
            <w:proofErr w:type="spellStart"/>
            <w:r w:rsidRPr="0003722A">
              <w:rPr>
                <w:rFonts w:cstheme="minorHAnsi"/>
                <w:i/>
                <w:iCs/>
                <w:color w:val="000000"/>
              </w:rPr>
              <w:t>macrocarpus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macrocarpus</w:t>
            </w:r>
            <w:proofErr w:type="spellEnd"/>
          </w:p>
        </w:tc>
        <w:tc>
          <w:tcPr>
            <w:tcW w:w="1437" w:type="pct"/>
            <w:noWrap/>
            <w:hideMark/>
          </w:tcPr>
          <w:p w14:paraId="616524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Amaranth</w:t>
            </w:r>
          </w:p>
        </w:tc>
        <w:tc>
          <w:tcPr>
            <w:tcW w:w="718" w:type="pct"/>
            <w:noWrap/>
            <w:hideMark/>
          </w:tcPr>
          <w:p w14:paraId="002CD2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886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CCCA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B93C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Ammannia</w:t>
            </w:r>
            <w:proofErr w:type="spellEnd"/>
            <w:r w:rsidRPr="0003722A">
              <w:rPr>
                <w:rFonts w:cstheme="minorHAnsi"/>
                <w:i/>
                <w:iCs/>
                <w:color w:val="000000"/>
              </w:rPr>
              <w:t xml:space="preserve"> multiflora</w:t>
            </w:r>
          </w:p>
        </w:tc>
        <w:tc>
          <w:tcPr>
            <w:tcW w:w="1437" w:type="pct"/>
            <w:noWrap/>
            <w:hideMark/>
          </w:tcPr>
          <w:p w14:paraId="2B42C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Jerry-jerry</w:t>
            </w:r>
          </w:p>
        </w:tc>
        <w:tc>
          <w:tcPr>
            <w:tcW w:w="718" w:type="pct"/>
            <w:noWrap/>
            <w:hideMark/>
          </w:tcPr>
          <w:p w14:paraId="3CCC69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E63D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846B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6EBB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Ammobium</w:t>
            </w:r>
            <w:proofErr w:type="spellEnd"/>
            <w:r w:rsidRPr="0003722A">
              <w:rPr>
                <w:rFonts w:cstheme="minorHAnsi"/>
                <w:i/>
                <w:iCs/>
                <w:color w:val="000000"/>
              </w:rPr>
              <w:t xml:space="preserve"> </w:t>
            </w:r>
            <w:proofErr w:type="spellStart"/>
            <w:r w:rsidRPr="0003722A">
              <w:rPr>
                <w:rFonts w:cstheme="minorHAnsi"/>
                <w:i/>
                <w:iCs/>
                <w:color w:val="000000"/>
              </w:rPr>
              <w:t>alatum</w:t>
            </w:r>
            <w:proofErr w:type="spellEnd"/>
          </w:p>
        </w:tc>
        <w:tc>
          <w:tcPr>
            <w:tcW w:w="1437" w:type="pct"/>
            <w:noWrap/>
            <w:hideMark/>
          </w:tcPr>
          <w:p w14:paraId="4D2AFB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Everlasting</w:t>
            </w:r>
          </w:p>
        </w:tc>
        <w:tc>
          <w:tcPr>
            <w:tcW w:w="718" w:type="pct"/>
            <w:noWrap/>
            <w:hideMark/>
          </w:tcPr>
          <w:p w14:paraId="05092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BCC9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4D1D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29E6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Amphibromus</w:t>
            </w:r>
            <w:proofErr w:type="spellEnd"/>
            <w:r w:rsidRPr="0003722A">
              <w:rPr>
                <w:rFonts w:cstheme="minorHAnsi"/>
                <w:i/>
                <w:iCs/>
                <w:color w:val="000000"/>
              </w:rPr>
              <w:t xml:space="preserve"> </w:t>
            </w:r>
            <w:proofErr w:type="spellStart"/>
            <w:r w:rsidRPr="0003722A">
              <w:rPr>
                <w:rFonts w:cstheme="minorHAnsi"/>
                <w:i/>
                <w:iCs/>
                <w:color w:val="000000"/>
              </w:rPr>
              <w:t>pithogastrus</w:t>
            </w:r>
            <w:proofErr w:type="spellEnd"/>
            <w:r w:rsidRPr="0003722A">
              <w:rPr>
                <w:rFonts w:cstheme="minorHAnsi"/>
                <w:color w:val="000000"/>
              </w:rPr>
              <w:t xml:space="preserve"> </w:t>
            </w:r>
          </w:p>
        </w:tc>
        <w:tc>
          <w:tcPr>
            <w:tcW w:w="1437" w:type="pct"/>
            <w:noWrap/>
            <w:hideMark/>
          </w:tcPr>
          <w:p w14:paraId="6D6F5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Plump Swamp Wallaby-grass </w:t>
            </w:r>
          </w:p>
        </w:tc>
        <w:tc>
          <w:tcPr>
            <w:tcW w:w="718" w:type="pct"/>
            <w:noWrap/>
            <w:hideMark/>
          </w:tcPr>
          <w:p w14:paraId="6397D4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C4E3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0066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5E84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Amphibromus</w:t>
            </w:r>
            <w:proofErr w:type="spellEnd"/>
            <w:r w:rsidRPr="0003722A">
              <w:rPr>
                <w:rFonts w:cstheme="minorHAnsi"/>
                <w:i/>
                <w:iCs/>
                <w:color w:val="000000"/>
              </w:rPr>
              <w:t xml:space="preserve"> </w:t>
            </w:r>
            <w:proofErr w:type="spellStart"/>
            <w:r w:rsidRPr="0003722A">
              <w:rPr>
                <w:rFonts w:cstheme="minorHAnsi"/>
                <w:i/>
                <w:iCs/>
                <w:color w:val="000000"/>
              </w:rPr>
              <w:t>sinuatus</w:t>
            </w:r>
            <w:proofErr w:type="spellEnd"/>
          </w:p>
        </w:tc>
        <w:tc>
          <w:tcPr>
            <w:tcW w:w="1437" w:type="pct"/>
            <w:noWrap/>
            <w:hideMark/>
          </w:tcPr>
          <w:p w14:paraId="400A69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Wavy Swamp Wallaby-grass</w:t>
            </w:r>
          </w:p>
        </w:tc>
        <w:tc>
          <w:tcPr>
            <w:tcW w:w="718" w:type="pct"/>
            <w:noWrap/>
            <w:hideMark/>
          </w:tcPr>
          <w:p w14:paraId="6A8B3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FE7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A7EC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6A70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Amyema</w:t>
            </w:r>
            <w:proofErr w:type="spellEnd"/>
            <w:r w:rsidRPr="0003722A">
              <w:rPr>
                <w:rFonts w:cstheme="minorHAnsi"/>
                <w:i/>
                <w:iCs/>
                <w:color w:val="000000"/>
              </w:rPr>
              <w:t xml:space="preserve"> </w:t>
            </w:r>
            <w:proofErr w:type="spellStart"/>
            <w:r w:rsidRPr="0003722A">
              <w:rPr>
                <w:rFonts w:cstheme="minorHAnsi"/>
                <w:i/>
                <w:iCs/>
                <w:color w:val="000000"/>
              </w:rPr>
              <w:t>linophylla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orientalis</w:t>
            </w:r>
            <w:proofErr w:type="spellEnd"/>
          </w:p>
        </w:tc>
        <w:tc>
          <w:tcPr>
            <w:tcW w:w="1437" w:type="pct"/>
            <w:noWrap/>
            <w:hideMark/>
          </w:tcPr>
          <w:p w14:paraId="565F84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Buloke</w:t>
            </w:r>
            <w:proofErr w:type="spellEnd"/>
            <w:r w:rsidRPr="0003722A">
              <w:rPr>
                <w:rFonts w:cstheme="minorHAnsi"/>
                <w:color w:val="000000"/>
              </w:rPr>
              <w:t xml:space="preserve"> Mistletoe</w:t>
            </w:r>
          </w:p>
        </w:tc>
        <w:tc>
          <w:tcPr>
            <w:tcW w:w="718" w:type="pct"/>
            <w:noWrap/>
            <w:hideMark/>
          </w:tcPr>
          <w:p w14:paraId="2963A9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69C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1E62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15EF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Amyema</w:t>
            </w:r>
            <w:proofErr w:type="spellEnd"/>
            <w:r w:rsidRPr="0003722A">
              <w:rPr>
                <w:rFonts w:cstheme="minorHAnsi"/>
                <w:i/>
                <w:iCs/>
                <w:color w:val="000000"/>
              </w:rPr>
              <w:t xml:space="preserve"> pendula </w:t>
            </w:r>
            <w:r w:rsidRPr="0003722A">
              <w:rPr>
                <w:rFonts w:cstheme="minorHAnsi"/>
                <w:color w:val="000000"/>
              </w:rPr>
              <w:t>subsp</w:t>
            </w:r>
            <w:r w:rsidRPr="0003722A">
              <w:rPr>
                <w:rFonts w:cstheme="minorHAnsi"/>
                <w:i/>
                <w:iCs/>
                <w:color w:val="000000"/>
              </w:rPr>
              <w:t>. longifolia</w:t>
            </w:r>
          </w:p>
        </w:tc>
        <w:tc>
          <w:tcPr>
            <w:tcW w:w="1437" w:type="pct"/>
            <w:noWrap/>
            <w:hideMark/>
          </w:tcPr>
          <w:p w14:paraId="7D9B8F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Drooping Mistletoe</w:t>
            </w:r>
          </w:p>
        </w:tc>
        <w:tc>
          <w:tcPr>
            <w:tcW w:w="718" w:type="pct"/>
            <w:noWrap/>
            <w:hideMark/>
          </w:tcPr>
          <w:p w14:paraId="53E04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9BD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A9FBB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BC3B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Androcalva</w:t>
            </w:r>
            <w:proofErr w:type="spellEnd"/>
            <w:r w:rsidRPr="0003722A">
              <w:rPr>
                <w:rFonts w:cstheme="minorHAnsi"/>
                <w:i/>
                <w:iCs/>
                <w:color w:val="000000"/>
              </w:rPr>
              <w:t xml:space="preserve"> </w:t>
            </w:r>
            <w:proofErr w:type="spellStart"/>
            <w:r w:rsidRPr="0003722A">
              <w:rPr>
                <w:rFonts w:cstheme="minorHAnsi"/>
                <w:i/>
                <w:iCs/>
                <w:color w:val="000000"/>
              </w:rPr>
              <w:t>rossii</w:t>
            </w:r>
            <w:proofErr w:type="spellEnd"/>
          </w:p>
        </w:tc>
        <w:tc>
          <w:tcPr>
            <w:tcW w:w="1437" w:type="pct"/>
            <w:noWrap/>
            <w:hideMark/>
          </w:tcPr>
          <w:p w14:paraId="0B3312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Hemp</w:t>
            </w:r>
          </w:p>
        </w:tc>
        <w:tc>
          <w:tcPr>
            <w:tcW w:w="718" w:type="pct"/>
            <w:noWrap/>
            <w:hideMark/>
          </w:tcPr>
          <w:p w14:paraId="415AC1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CF59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557D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DB84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Androcalva</w:t>
            </w:r>
            <w:proofErr w:type="spellEnd"/>
            <w:r w:rsidRPr="0003722A">
              <w:rPr>
                <w:rFonts w:cstheme="minorHAnsi"/>
                <w:i/>
                <w:iCs/>
                <w:color w:val="000000"/>
              </w:rPr>
              <w:t xml:space="preserve"> </w:t>
            </w:r>
            <w:proofErr w:type="spellStart"/>
            <w:r w:rsidRPr="0003722A">
              <w:rPr>
                <w:rFonts w:cstheme="minorHAnsi"/>
                <w:i/>
                <w:iCs/>
                <w:color w:val="000000"/>
              </w:rPr>
              <w:t>tatei</w:t>
            </w:r>
            <w:proofErr w:type="spellEnd"/>
          </w:p>
        </w:tc>
        <w:tc>
          <w:tcPr>
            <w:tcW w:w="1437" w:type="pct"/>
            <w:noWrap/>
            <w:hideMark/>
          </w:tcPr>
          <w:p w14:paraId="0C86AB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Trailing </w:t>
            </w:r>
            <w:proofErr w:type="spellStart"/>
            <w:r w:rsidRPr="0003722A">
              <w:rPr>
                <w:rFonts w:cstheme="minorHAnsi"/>
                <w:color w:val="000000"/>
              </w:rPr>
              <w:t>Commersonia</w:t>
            </w:r>
            <w:proofErr w:type="spellEnd"/>
          </w:p>
        </w:tc>
        <w:tc>
          <w:tcPr>
            <w:tcW w:w="718" w:type="pct"/>
            <w:noWrap/>
            <w:hideMark/>
          </w:tcPr>
          <w:p w14:paraId="257D54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05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A249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C9CA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Angianthus</w:t>
            </w:r>
            <w:proofErr w:type="spellEnd"/>
            <w:r w:rsidRPr="0003722A">
              <w:rPr>
                <w:rFonts w:cstheme="minorHAnsi"/>
                <w:i/>
                <w:iCs/>
                <w:color w:val="000000"/>
              </w:rPr>
              <w:t xml:space="preserve"> </w:t>
            </w:r>
            <w:proofErr w:type="spellStart"/>
            <w:r w:rsidRPr="0003722A">
              <w:rPr>
                <w:rFonts w:cstheme="minorHAnsi"/>
                <w:i/>
                <w:iCs/>
                <w:color w:val="000000"/>
              </w:rPr>
              <w:t>brachypappus</w:t>
            </w:r>
            <w:proofErr w:type="spellEnd"/>
          </w:p>
        </w:tc>
        <w:tc>
          <w:tcPr>
            <w:tcW w:w="1437" w:type="pct"/>
            <w:noWrap/>
            <w:hideMark/>
          </w:tcPr>
          <w:p w14:paraId="495CBE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spellStart"/>
            <w:r w:rsidRPr="0003722A">
              <w:rPr>
                <w:rFonts w:cstheme="minorHAnsi"/>
                <w:color w:val="000000"/>
              </w:rPr>
              <w:t>Angianthus</w:t>
            </w:r>
            <w:proofErr w:type="spellEnd"/>
          </w:p>
        </w:tc>
        <w:tc>
          <w:tcPr>
            <w:tcW w:w="718" w:type="pct"/>
            <w:noWrap/>
            <w:hideMark/>
          </w:tcPr>
          <w:p w14:paraId="0613F5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B6D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3E5F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E2BF27" w14:textId="77777777" w:rsidR="009D6827" w:rsidRPr="0003722A" w:rsidRDefault="009D6827" w:rsidP="0003722A">
            <w:pPr>
              <w:ind w:left="72" w:right="72"/>
              <w:rPr>
                <w:rFonts w:cstheme="minorHAnsi"/>
                <w:i/>
                <w:iCs/>
                <w:color w:val="000000"/>
              </w:rPr>
            </w:pPr>
            <w:r w:rsidRPr="0003722A">
              <w:rPr>
                <w:rFonts w:cstheme="minorHAnsi"/>
                <w:i/>
                <w:iCs/>
                <w:color w:val="000000"/>
              </w:rPr>
              <w:t>Angophora floribunda</w:t>
            </w:r>
          </w:p>
        </w:tc>
        <w:tc>
          <w:tcPr>
            <w:tcW w:w="1437" w:type="pct"/>
            <w:noWrap/>
            <w:hideMark/>
          </w:tcPr>
          <w:p w14:paraId="78CC0D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Rough-barked Apple</w:t>
            </w:r>
          </w:p>
        </w:tc>
        <w:tc>
          <w:tcPr>
            <w:tcW w:w="718" w:type="pct"/>
            <w:noWrap/>
            <w:hideMark/>
          </w:tcPr>
          <w:p w14:paraId="4723CC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768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3EAF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DA98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Aphanopetalum</w:t>
            </w:r>
            <w:proofErr w:type="spellEnd"/>
            <w:r w:rsidRPr="0003722A">
              <w:rPr>
                <w:rFonts w:cstheme="minorHAnsi"/>
                <w:i/>
                <w:iCs/>
                <w:color w:val="000000"/>
              </w:rPr>
              <w:t xml:space="preserve"> </w:t>
            </w:r>
            <w:proofErr w:type="spellStart"/>
            <w:r w:rsidRPr="0003722A">
              <w:rPr>
                <w:rFonts w:cstheme="minorHAnsi"/>
                <w:i/>
                <w:iCs/>
                <w:color w:val="000000"/>
              </w:rPr>
              <w:t>resinosum</w:t>
            </w:r>
            <w:proofErr w:type="spellEnd"/>
          </w:p>
        </w:tc>
        <w:tc>
          <w:tcPr>
            <w:tcW w:w="1437" w:type="pct"/>
            <w:noWrap/>
            <w:hideMark/>
          </w:tcPr>
          <w:p w14:paraId="782251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Gum Vine</w:t>
            </w:r>
          </w:p>
        </w:tc>
        <w:tc>
          <w:tcPr>
            <w:tcW w:w="718" w:type="pct"/>
            <w:noWrap/>
            <w:hideMark/>
          </w:tcPr>
          <w:p w14:paraId="57B05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97CA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6B01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EE78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Apium </w:t>
            </w:r>
            <w:proofErr w:type="spellStart"/>
            <w:r w:rsidRPr="0003722A">
              <w:rPr>
                <w:rFonts w:cstheme="minorHAnsi"/>
                <w:i/>
                <w:iCs/>
                <w:color w:val="000000"/>
              </w:rPr>
              <w:t>insulare</w:t>
            </w:r>
            <w:proofErr w:type="spellEnd"/>
          </w:p>
        </w:tc>
        <w:tc>
          <w:tcPr>
            <w:tcW w:w="1437" w:type="pct"/>
            <w:noWrap/>
            <w:hideMark/>
          </w:tcPr>
          <w:p w14:paraId="4EA2C1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Island Celery</w:t>
            </w:r>
          </w:p>
        </w:tc>
        <w:tc>
          <w:tcPr>
            <w:tcW w:w="718" w:type="pct"/>
            <w:noWrap/>
            <w:hideMark/>
          </w:tcPr>
          <w:p w14:paraId="54F249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0C56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047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12CA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Argentipallium</w:t>
            </w:r>
            <w:proofErr w:type="spellEnd"/>
            <w:r w:rsidRPr="0003722A">
              <w:rPr>
                <w:rFonts w:cstheme="minorHAnsi"/>
                <w:i/>
                <w:iCs/>
                <w:color w:val="000000"/>
              </w:rPr>
              <w:t xml:space="preserve"> </w:t>
            </w:r>
            <w:proofErr w:type="spellStart"/>
            <w:r w:rsidRPr="0003722A">
              <w:rPr>
                <w:rFonts w:cstheme="minorHAnsi"/>
                <w:i/>
                <w:iCs/>
                <w:color w:val="000000"/>
              </w:rPr>
              <w:t>dealbatum</w:t>
            </w:r>
            <w:proofErr w:type="spellEnd"/>
          </w:p>
        </w:tc>
        <w:tc>
          <w:tcPr>
            <w:tcW w:w="1437" w:type="pct"/>
            <w:noWrap/>
            <w:hideMark/>
          </w:tcPr>
          <w:p w14:paraId="39F8E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Everlasting</w:t>
            </w:r>
          </w:p>
        </w:tc>
        <w:tc>
          <w:tcPr>
            <w:tcW w:w="718" w:type="pct"/>
            <w:noWrap/>
            <w:hideMark/>
          </w:tcPr>
          <w:p w14:paraId="1CFBDA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07B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EA76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2887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Argyrotegium</w:t>
            </w:r>
            <w:proofErr w:type="spellEnd"/>
            <w:r w:rsidRPr="0003722A">
              <w:rPr>
                <w:rFonts w:cstheme="minorHAnsi"/>
                <w:i/>
                <w:iCs/>
                <w:color w:val="000000"/>
              </w:rPr>
              <w:t xml:space="preserve"> </w:t>
            </w:r>
            <w:proofErr w:type="spellStart"/>
            <w:r w:rsidRPr="0003722A">
              <w:rPr>
                <w:rFonts w:cstheme="minorHAnsi"/>
                <w:i/>
                <w:iCs/>
                <w:color w:val="000000"/>
              </w:rPr>
              <w:t>mackayi</w:t>
            </w:r>
            <w:proofErr w:type="spellEnd"/>
          </w:p>
        </w:tc>
        <w:tc>
          <w:tcPr>
            <w:tcW w:w="1437" w:type="pct"/>
            <w:noWrap/>
            <w:hideMark/>
          </w:tcPr>
          <w:p w14:paraId="13DDC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Cudweed</w:t>
            </w:r>
          </w:p>
        </w:tc>
        <w:tc>
          <w:tcPr>
            <w:tcW w:w="718" w:type="pct"/>
            <w:noWrap/>
            <w:hideMark/>
          </w:tcPr>
          <w:p w14:paraId="3DBA6C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D79E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0B51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C230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Argyrotegium</w:t>
            </w:r>
            <w:proofErr w:type="spellEnd"/>
            <w:r w:rsidRPr="0003722A">
              <w:rPr>
                <w:rFonts w:cstheme="minorHAnsi"/>
                <w:i/>
                <w:iCs/>
                <w:color w:val="000000"/>
              </w:rPr>
              <w:t xml:space="preserve"> </w:t>
            </w:r>
            <w:proofErr w:type="spellStart"/>
            <w:r w:rsidRPr="0003722A">
              <w:rPr>
                <w:rFonts w:cstheme="minorHAnsi"/>
                <w:i/>
                <w:iCs/>
                <w:color w:val="000000"/>
              </w:rPr>
              <w:t>poliochlorum</w:t>
            </w:r>
            <w:proofErr w:type="spellEnd"/>
          </w:p>
        </w:tc>
        <w:tc>
          <w:tcPr>
            <w:tcW w:w="1437" w:type="pct"/>
            <w:noWrap/>
            <w:hideMark/>
          </w:tcPr>
          <w:p w14:paraId="16BDCD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Grey-green Cudweed</w:t>
            </w:r>
          </w:p>
        </w:tc>
        <w:tc>
          <w:tcPr>
            <w:tcW w:w="718" w:type="pct"/>
            <w:noWrap/>
            <w:hideMark/>
          </w:tcPr>
          <w:p w14:paraId="0A8C8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DC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46D33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4B45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holathera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holathera</w:t>
            </w:r>
            <w:proofErr w:type="spellEnd"/>
          </w:p>
        </w:tc>
        <w:tc>
          <w:tcPr>
            <w:tcW w:w="1437" w:type="pct"/>
            <w:noWrap/>
            <w:hideMark/>
          </w:tcPr>
          <w:p w14:paraId="4AB926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Kerosene Grass</w:t>
            </w:r>
          </w:p>
        </w:tc>
        <w:tc>
          <w:tcPr>
            <w:tcW w:w="718" w:type="pct"/>
            <w:noWrap/>
            <w:hideMark/>
          </w:tcPr>
          <w:p w14:paraId="3BF72C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7AC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6D79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4F30A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jerichoensis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subspinulifera</w:t>
            </w:r>
            <w:proofErr w:type="spellEnd"/>
            <w:r w:rsidRPr="0003722A">
              <w:rPr>
                <w:rFonts w:cstheme="minorHAnsi"/>
                <w:color w:val="000000"/>
              </w:rPr>
              <w:t xml:space="preserve"> </w:t>
            </w:r>
          </w:p>
        </w:tc>
        <w:tc>
          <w:tcPr>
            <w:tcW w:w="1437" w:type="pct"/>
            <w:noWrap/>
            <w:hideMark/>
          </w:tcPr>
          <w:p w14:paraId="750A9B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Jericho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33027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3C9D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AD30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D68FD3" w14:textId="77777777" w:rsidR="009D6827" w:rsidRPr="0003722A" w:rsidRDefault="009D6827" w:rsidP="0003722A">
            <w:pPr>
              <w:ind w:left="72" w:right="72"/>
              <w:rPr>
                <w:rFonts w:cstheme="minorHAnsi"/>
                <w:i/>
                <w:iCs/>
                <w:color w:val="000000"/>
              </w:rPr>
            </w:pPr>
            <w:r w:rsidRPr="0003722A">
              <w:rPr>
                <w:rFonts w:cstheme="minorHAnsi"/>
                <w:i/>
                <w:iCs/>
                <w:color w:val="000000"/>
              </w:rPr>
              <w:t>Aristida obscura</w:t>
            </w:r>
            <w:r w:rsidRPr="0003722A">
              <w:rPr>
                <w:rFonts w:cstheme="minorHAnsi"/>
                <w:color w:val="000000"/>
              </w:rPr>
              <w:t xml:space="preserve"> </w:t>
            </w:r>
          </w:p>
        </w:tc>
        <w:tc>
          <w:tcPr>
            <w:tcW w:w="1437" w:type="pct"/>
            <w:noWrap/>
            <w:hideMark/>
          </w:tcPr>
          <w:p w14:paraId="315874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Rough-seed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296F73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A8B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631BB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0F9C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personata</w:t>
            </w:r>
            <w:proofErr w:type="spellEnd"/>
            <w:r w:rsidRPr="0003722A">
              <w:rPr>
                <w:rFonts w:cstheme="minorHAnsi"/>
                <w:color w:val="000000"/>
              </w:rPr>
              <w:t xml:space="preserve"> </w:t>
            </w:r>
          </w:p>
        </w:tc>
        <w:tc>
          <w:tcPr>
            <w:tcW w:w="1437" w:type="pct"/>
            <w:noWrap/>
            <w:hideMark/>
          </w:tcPr>
          <w:p w14:paraId="780507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740317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5BB1C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A8536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0372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Arthropodium</w:t>
            </w:r>
            <w:proofErr w:type="spellEnd"/>
            <w:r w:rsidRPr="0003722A">
              <w:rPr>
                <w:rFonts w:cstheme="minorHAnsi"/>
                <w:i/>
                <w:iCs/>
                <w:color w:val="000000"/>
              </w:rPr>
              <w:t xml:space="preserve"> </w:t>
            </w:r>
            <w:r w:rsidRPr="0003722A">
              <w:rPr>
                <w:rFonts w:cstheme="minorHAnsi"/>
                <w:color w:val="000000"/>
              </w:rPr>
              <w:t xml:space="preserve">sp. 1 </w:t>
            </w:r>
          </w:p>
        </w:tc>
        <w:tc>
          <w:tcPr>
            <w:tcW w:w="1437" w:type="pct"/>
            <w:noWrap/>
            <w:hideMark/>
          </w:tcPr>
          <w:p w14:paraId="285CC3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Vanilla-lily</w:t>
            </w:r>
          </w:p>
        </w:tc>
        <w:tc>
          <w:tcPr>
            <w:tcW w:w="718" w:type="pct"/>
            <w:noWrap/>
            <w:hideMark/>
          </w:tcPr>
          <w:p w14:paraId="09BCDB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4C13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075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0F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ambleia</w:t>
            </w:r>
            <w:proofErr w:type="spellEnd"/>
            <w:r w:rsidRPr="0003722A">
              <w:rPr>
                <w:rFonts w:cstheme="minorHAnsi"/>
                <w:color w:val="000000"/>
              </w:rPr>
              <w:t xml:space="preserve"> </w:t>
            </w:r>
          </w:p>
        </w:tc>
        <w:tc>
          <w:tcPr>
            <w:tcW w:w="1437" w:type="pct"/>
            <w:noWrap/>
            <w:hideMark/>
          </w:tcPr>
          <w:p w14:paraId="2A7119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Stiff Woodruff </w:t>
            </w:r>
          </w:p>
        </w:tc>
        <w:tc>
          <w:tcPr>
            <w:tcW w:w="718" w:type="pct"/>
            <w:noWrap/>
            <w:hideMark/>
          </w:tcPr>
          <w:p w14:paraId="4FFF05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573C2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2FB17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36EF6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gemella</w:t>
            </w:r>
            <w:proofErr w:type="spellEnd"/>
          </w:p>
        </w:tc>
        <w:tc>
          <w:tcPr>
            <w:tcW w:w="1437" w:type="pct"/>
            <w:noWrap/>
            <w:hideMark/>
          </w:tcPr>
          <w:p w14:paraId="448A8D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Twin-leaf Bedstraw</w:t>
            </w:r>
          </w:p>
        </w:tc>
        <w:tc>
          <w:tcPr>
            <w:tcW w:w="718" w:type="pct"/>
            <w:noWrap/>
            <w:hideMark/>
          </w:tcPr>
          <w:p w14:paraId="12725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8E8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D7B2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C67D7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wimmerana</w:t>
            </w:r>
            <w:proofErr w:type="spellEnd"/>
          </w:p>
        </w:tc>
        <w:tc>
          <w:tcPr>
            <w:tcW w:w="1437" w:type="pct"/>
            <w:noWrap/>
            <w:hideMark/>
          </w:tcPr>
          <w:p w14:paraId="1AC903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Woodruff</w:t>
            </w:r>
          </w:p>
        </w:tc>
        <w:tc>
          <w:tcPr>
            <w:tcW w:w="718" w:type="pct"/>
            <w:noWrap/>
            <w:hideMark/>
          </w:tcPr>
          <w:p w14:paraId="2CA645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BA7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F42B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6B9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aethiopicum</w:t>
            </w:r>
            <w:proofErr w:type="spellEnd"/>
          </w:p>
        </w:tc>
        <w:tc>
          <w:tcPr>
            <w:tcW w:w="1437" w:type="pct"/>
            <w:noWrap/>
            <w:hideMark/>
          </w:tcPr>
          <w:p w14:paraId="099C07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Shredded Spleenwort</w:t>
            </w:r>
          </w:p>
        </w:tc>
        <w:tc>
          <w:tcPr>
            <w:tcW w:w="718" w:type="pct"/>
            <w:noWrap/>
            <w:hideMark/>
          </w:tcPr>
          <w:p w14:paraId="41CEA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EB6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432A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3FA7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appendiculatum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appendiculatum</w:t>
            </w:r>
            <w:proofErr w:type="spellEnd"/>
          </w:p>
        </w:tc>
        <w:tc>
          <w:tcPr>
            <w:tcW w:w="1437" w:type="pct"/>
            <w:noWrap/>
            <w:hideMark/>
          </w:tcPr>
          <w:p w14:paraId="2717A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Ground Spleenwort</w:t>
            </w:r>
          </w:p>
        </w:tc>
        <w:tc>
          <w:tcPr>
            <w:tcW w:w="718" w:type="pct"/>
            <w:noWrap/>
            <w:hideMark/>
          </w:tcPr>
          <w:p w14:paraId="50CE54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9899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D8414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BEFE5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decurrens</w:t>
            </w:r>
            <w:proofErr w:type="spellEnd"/>
          </w:p>
        </w:tc>
        <w:tc>
          <w:tcPr>
            <w:tcW w:w="1437" w:type="pct"/>
            <w:noWrap/>
            <w:hideMark/>
          </w:tcPr>
          <w:p w14:paraId="48306E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Shore Spleenwort</w:t>
            </w:r>
          </w:p>
        </w:tc>
        <w:tc>
          <w:tcPr>
            <w:tcW w:w="718" w:type="pct"/>
            <w:noWrap/>
            <w:hideMark/>
          </w:tcPr>
          <w:p w14:paraId="04FBD5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3F2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554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15A0C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hookerianum</w:t>
            </w:r>
            <w:proofErr w:type="spellEnd"/>
          </w:p>
        </w:tc>
        <w:tc>
          <w:tcPr>
            <w:tcW w:w="1437" w:type="pct"/>
            <w:noWrap/>
            <w:hideMark/>
          </w:tcPr>
          <w:p w14:paraId="3BC57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Maidenhair Spleenwort</w:t>
            </w:r>
          </w:p>
        </w:tc>
        <w:tc>
          <w:tcPr>
            <w:tcW w:w="718" w:type="pct"/>
            <w:noWrap/>
            <w:hideMark/>
          </w:tcPr>
          <w:p w14:paraId="20AD41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C47F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392B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BE4D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polyodon</w:t>
            </w:r>
            <w:proofErr w:type="spellEnd"/>
          </w:p>
        </w:tc>
        <w:tc>
          <w:tcPr>
            <w:tcW w:w="1437" w:type="pct"/>
            <w:noWrap/>
            <w:hideMark/>
          </w:tcPr>
          <w:p w14:paraId="0D25FA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Sickle Spleenwort</w:t>
            </w:r>
          </w:p>
        </w:tc>
        <w:tc>
          <w:tcPr>
            <w:tcW w:w="718" w:type="pct"/>
            <w:noWrap/>
            <w:hideMark/>
          </w:tcPr>
          <w:p w14:paraId="04FD1D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F7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8D614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3B88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trichomanes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quadrivalens</w:t>
            </w:r>
            <w:proofErr w:type="spellEnd"/>
          </w:p>
        </w:tc>
        <w:tc>
          <w:tcPr>
            <w:tcW w:w="1437" w:type="pct"/>
            <w:noWrap/>
            <w:hideMark/>
          </w:tcPr>
          <w:p w14:paraId="1F0C16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Spleenwort</w:t>
            </w:r>
          </w:p>
        </w:tc>
        <w:tc>
          <w:tcPr>
            <w:tcW w:w="718" w:type="pct"/>
            <w:noWrap/>
            <w:hideMark/>
          </w:tcPr>
          <w:p w14:paraId="2DB98A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1208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0C80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D0A26A"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Asplenium </w:t>
            </w:r>
            <w:proofErr w:type="spellStart"/>
            <w:r w:rsidRPr="0003722A">
              <w:rPr>
                <w:rFonts w:cstheme="minorHAnsi"/>
                <w:i/>
                <w:iCs/>
                <w:color w:val="000000"/>
              </w:rPr>
              <w:t>trichomanes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trichomanes</w:t>
            </w:r>
            <w:proofErr w:type="spellEnd"/>
          </w:p>
        </w:tc>
        <w:tc>
          <w:tcPr>
            <w:tcW w:w="1437" w:type="pct"/>
            <w:noWrap/>
            <w:hideMark/>
          </w:tcPr>
          <w:p w14:paraId="79F3B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Spleenwort</w:t>
            </w:r>
          </w:p>
        </w:tc>
        <w:tc>
          <w:tcPr>
            <w:tcW w:w="718" w:type="pct"/>
            <w:noWrap/>
            <w:hideMark/>
          </w:tcPr>
          <w:p w14:paraId="151FF4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017C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8DC2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9C605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Astelia</w:t>
            </w:r>
            <w:proofErr w:type="spellEnd"/>
            <w:r w:rsidRPr="0003722A">
              <w:rPr>
                <w:rFonts w:cstheme="minorHAnsi"/>
                <w:i/>
                <w:iCs/>
                <w:color w:val="000000"/>
              </w:rPr>
              <w:t xml:space="preserve"> </w:t>
            </w:r>
            <w:proofErr w:type="spellStart"/>
            <w:r w:rsidRPr="0003722A">
              <w:rPr>
                <w:rFonts w:cstheme="minorHAnsi"/>
                <w:i/>
                <w:iCs/>
                <w:color w:val="000000"/>
              </w:rPr>
              <w:t>australiana</w:t>
            </w:r>
            <w:proofErr w:type="spellEnd"/>
            <w:r w:rsidRPr="0003722A">
              <w:rPr>
                <w:rFonts w:cstheme="minorHAnsi"/>
                <w:color w:val="000000"/>
              </w:rPr>
              <w:t>*</w:t>
            </w:r>
          </w:p>
        </w:tc>
        <w:tc>
          <w:tcPr>
            <w:tcW w:w="1437" w:type="pct"/>
            <w:noWrap/>
            <w:hideMark/>
          </w:tcPr>
          <w:p w14:paraId="6E2972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vertAlign w:val="superscript"/>
              </w:rPr>
            </w:pPr>
            <w:r w:rsidRPr="0003722A">
              <w:rPr>
                <w:rFonts w:cstheme="minorHAnsi"/>
                <w:color w:val="000000"/>
              </w:rPr>
              <w:t xml:space="preserve">Tall </w:t>
            </w:r>
            <w:proofErr w:type="spellStart"/>
            <w:r w:rsidRPr="0003722A">
              <w:rPr>
                <w:rFonts w:cstheme="minorHAnsi"/>
                <w:color w:val="000000"/>
              </w:rPr>
              <w:t>Astelia</w:t>
            </w:r>
            <w:proofErr w:type="spellEnd"/>
          </w:p>
        </w:tc>
        <w:tc>
          <w:tcPr>
            <w:tcW w:w="718" w:type="pct"/>
            <w:noWrap/>
            <w:hideMark/>
          </w:tcPr>
          <w:p w14:paraId="47110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54A6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09A3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5A76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Astelia</w:t>
            </w:r>
            <w:proofErr w:type="spellEnd"/>
            <w:r w:rsidRPr="0003722A">
              <w:rPr>
                <w:rFonts w:cstheme="minorHAnsi"/>
                <w:i/>
                <w:iCs/>
                <w:color w:val="000000"/>
              </w:rPr>
              <w:t xml:space="preserve"> </w:t>
            </w:r>
            <w:proofErr w:type="spellStart"/>
            <w:r w:rsidRPr="0003722A">
              <w:rPr>
                <w:rFonts w:cstheme="minorHAnsi"/>
                <w:i/>
                <w:iCs/>
                <w:color w:val="000000"/>
              </w:rPr>
              <w:t>psychrocharis</w:t>
            </w:r>
            <w:proofErr w:type="spellEnd"/>
          </w:p>
        </w:tc>
        <w:tc>
          <w:tcPr>
            <w:tcW w:w="1437" w:type="pct"/>
            <w:noWrap/>
            <w:hideMark/>
          </w:tcPr>
          <w:p w14:paraId="578D0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Kosciusko Pineapple-grass</w:t>
            </w:r>
          </w:p>
        </w:tc>
        <w:tc>
          <w:tcPr>
            <w:tcW w:w="718" w:type="pct"/>
            <w:noWrap/>
            <w:hideMark/>
          </w:tcPr>
          <w:p w14:paraId="5760A5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BADE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36AB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E158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Asterolasia</w:t>
            </w:r>
            <w:proofErr w:type="spellEnd"/>
            <w:r w:rsidRPr="0003722A">
              <w:rPr>
                <w:rFonts w:cstheme="minorHAnsi"/>
                <w:i/>
                <w:iCs/>
                <w:color w:val="000000"/>
              </w:rPr>
              <w:t xml:space="preserve"> </w:t>
            </w:r>
            <w:proofErr w:type="spellStart"/>
            <w:r w:rsidRPr="0003722A">
              <w:rPr>
                <w:rFonts w:cstheme="minorHAnsi"/>
                <w:i/>
                <w:iCs/>
                <w:color w:val="000000"/>
              </w:rPr>
              <w:t>asteriscophora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albiflora</w:t>
            </w:r>
            <w:proofErr w:type="spellEnd"/>
            <w:r w:rsidRPr="0003722A">
              <w:rPr>
                <w:rFonts w:cstheme="minorHAnsi"/>
                <w:color w:val="000000"/>
              </w:rPr>
              <w:t xml:space="preserve"> </w:t>
            </w:r>
          </w:p>
        </w:tc>
        <w:tc>
          <w:tcPr>
            <w:tcW w:w="1437" w:type="pct"/>
            <w:noWrap/>
            <w:hideMark/>
          </w:tcPr>
          <w:p w14:paraId="2CFC4F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White Star-bush </w:t>
            </w:r>
          </w:p>
        </w:tc>
        <w:tc>
          <w:tcPr>
            <w:tcW w:w="718" w:type="pct"/>
            <w:noWrap/>
            <w:hideMark/>
          </w:tcPr>
          <w:p w14:paraId="668D6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A1CB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E86B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0D3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Asterolasia</w:t>
            </w:r>
            <w:proofErr w:type="spellEnd"/>
            <w:r w:rsidRPr="0003722A">
              <w:rPr>
                <w:rFonts w:cstheme="minorHAnsi"/>
                <w:i/>
                <w:iCs/>
                <w:color w:val="000000"/>
              </w:rPr>
              <w:t xml:space="preserve"> </w:t>
            </w:r>
            <w:proofErr w:type="spellStart"/>
            <w:r w:rsidRPr="0003722A">
              <w:rPr>
                <w:rFonts w:cstheme="minorHAnsi"/>
                <w:i/>
                <w:iCs/>
                <w:color w:val="000000"/>
              </w:rPr>
              <w:t>phebalioides</w:t>
            </w:r>
            <w:proofErr w:type="spellEnd"/>
          </w:p>
        </w:tc>
        <w:tc>
          <w:tcPr>
            <w:tcW w:w="1437" w:type="pct"/>
            <w:noWrap/>
            <w:hideMark/>
          </w:tcPr>
          <w:p w14:paraId="06DC46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Downy Star-Bush</w:t>
            </w:r>
          </w:p>
        </w:tc>
        <w:tc>
          <w:tcPr>
            <w:tcW w:w="718" w:type="pct"/>
            <w:noWrap/>
            <w:hideMark/>
          </w:tcPr>
          <w:p w14:paraId="4B88D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04C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1E9AC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34DA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asperifolia</w:t>
            </w:r>
            <w:proofErr w:type="spellEnd"/>
            <w:r w:rsidRPr="0003722A">
              <w:rPr>
                <w:rFonts w:cstheme="minorHAnsi"/>
                <w:i/>
                <w:iCs/>
                <w:color w:val="000000"/>
              </w:rPr>
              <w:t xml:space="preserve"> </w:t>
            </w:r>
            <w:r w:rsidRPr="0003722A">
              <w:rPr>
                <w:rFonts w:cstheme="minorHAnsi"/>
                <w:color w:val="000000"/>
              </w:rPr>
              <w:t>subsp. 2</w:t>
            </w:r>
          </w:p>
        </w:tc>
        <w:tc>
          <w:tcPr>
            <w:tcW w:w="1437" w:type="pct"/>
            <w:noWrap/>
            <w:hideMark/>
          </w:tcPr>
          <w:p w14:paraId="73A797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Star-hair</w:t>
            </w:r>
          </w:p>
        </w:tc>
        <w:tc>
          <w:tcPr>
            <w:tcW w:w="718" w:type="pct"/>
            <w:noWrap/>
            <w:hideMark/>
          </w:tcPr>
          <w:p w14:paraId="7F649B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B403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6A2F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8CD4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ledifolia</w:t>
            </w:r>
            <w:proofErr w:type="spellEnd"/>
          </w:p>
        </w:tc>
        <w:tc>
          <w:tcPr>
            <w:tcW w:w="1437" w:type="pct"/>
            <w:noWrap/>
            <w:hideMark/>
          </w:tcPr>
          <w:p w14:paraId="41C2AA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Star-hair</w:t>
            </w:r>
          </w:p>
        </w:tc>
        <w:tc>
          <w:tcPr>
            <w:tcW w:w="718" w:type="pct"/>
            <w:noWrap/>
            <w:hideMark/>
          </w:tcPr>
          <w:p w14:paraId="6426C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03FF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A17FA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BA3D0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linearis </w:t>
            </w:r>
            <w:r w:rsidRPr="0003722A">
              <w:rPr>
                <w:rFonts w:cstheme="minorHAnsi"/>
                <w:color w:val="000000"/>
              </w:rPr>
              <w:t>subsp. 1</w:t>
            </w:r>
          </w:p>
        </w:tc>
        <w:tc>
          <w:tcPr>
            <w:tcW w:w="1437" w:type="pct"/>
            <w:noWrap/>
            <w:hideMark/>
          </w:tcPr>
          <w:p w14:paraId="01C2E0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Star-hair</w:t>
            </w:r>
          </w:p>
        </w:tc>
        <w:tc>
          <w:tcPr>
            <w:tcW w:w="718" w:type="pct"/>
            <w:noWrap/>
            <w:hideMark/>
          </w:tcPr>
          <w:p w14:paraId="2C1AF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395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5C19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A3E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linearis </w:t>
            </w:r>
            <w:r w:rsidRPr="0003722A">
              <w:rPr>
                <w:rFonts w:cstheme="minorHAnsi"/>
                <w:color w:val="000000"/>
              </w:rPr>
              <w:t>subsp. 2</w:t>
            </w:r>
          </w:p>
        </w:tc>
        <w:tc>
          <w:tcPr>
            <w:tcW w:w="1437" w:type="pct"/>
            <w:noWrap/>
            <w:hideMark/>
          </w:tcPr>
          <w:p w14:paraId="3F353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Star-hair</w:t>
            </w:r>
          </w:p>
        </w:tc>
        <w:tc>
          <w:tcPr>
            <w:tcW w:w="718" w:type="pct"/>
            <w:noWrap/>
            <w:hideMark/>
          </w:tcPr>
          <w:p w14:paraId="76C7E5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DCB7B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B15E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4F82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parvifolia</w:t>
            </w:r>
            <w:proofErr w:type="spellEnd"/>
            <w:r w:rsidRPr="0003722A">
              <w:rPr>
                <w:rFonts w:cstheme="minorHAnsi"/>
                <w:i/>
                <w:iCs/>
                <w:color w:val="000000"/>
              </w:rPr>
              <w:t xml:space="preserve"> </w:t>
            </w:r>
            <w:r w:rsidRPr="0003722A">
              <w:rPr>
                <w:rFonts w:cstheme="minorHAnsi"/>
                <w:color w:val="000000"/>
              </w:rPr>
              <w:t>subsp. 1</w:t>
            </w:r>
          </w:p>
        </w:tc>
        <w:tc>
          <w:tcPr>
            <w:tcW w:w="1437" w:type="pct"/>
            <w:noWrap/>
            <w:hideMark/>
          </w:tcPr>
          <w:p w14:paraId="0F584D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Star-hair</w:t>
            </w:r>
          </w:p>
        </w:tc>
        <w:tc>
          <w:tcPr>
            <w:tcW w:w="718" w:type="pct"/>
            <w:noWrap/>
            <w:hideMark/>
          </w:tcPr>
          <w:p w14:paraId="49AD9E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4B76B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3544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189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parvifolia</w:t>
            </w:r>
            <w:proofErr w:type="spellEnd"/>
            <w:r w:rsidRPr="0003722A">
              <w:rPr>
                <w:rFonts w:cstheme="minorHAnsi"/>
                <w:i/>
                <w:iCs/>
                <w:color w:val="000000"/>
              </w:rPr>
              <w:t xml:space="preserve"> </w:t>
            </w:r>
            <w:r w:rsidRPr="0003722A">
              <w:rPr>
                <w:rFonts w:cstheme="minorHAnsi"/>
                <w:color w:val="000000"/>
              </w:rPr>
              <w:t>subsp. 2</w:t>
            </w:r>
          </w:p>
        </w:tc>
        <w:tc>
          <w:tcPr>
            <w:tcW w:w="1437" w:type="pct"/>
            <w:noWrap/>
            <w:hideMark/>
          </w:tcPr>
          <w:p w14:paraId="74ACA5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Star-hair</w:t>
            </w:r>
          </w:p>
        </w:tc>
        <w:tc>
          <w:tcPr>
            <w:tcW w:w="718" w:type="pct"/>
            <w:noWrap/>
            <w:hideMark/>
          </w:tcPr>
          <w:p w14:paraId="1E5D2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34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7BB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E10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1 subsp. 1</w:t>
            </w:r>
          </w:p>
        </w:tc>
        <w:tc>
          <w:tcPr>
            <w:tcW w:w="1437" w:type="pct"/>
            <w:noWrap/>
            <w:hideMark/>
          </w:tcPr>
          <w:p w14:paraId="2DFBDF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Star-hair</w:t>
            </w:r>
          </w:p>
        </w:tc>
        <w:tc>
          <w:tcPr>
            <w:tcW w:w="718" w:type="pct"/>
            <w:noWrap/>
            <w:hideMark/>
          </w:tcPr>
          <w:p w14:paraId="32A84A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2D3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5CA6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B80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1 subsp. 2</w:t>
            </w:r>
          </w:p>
        </w:tc>
        <w:tc>
          <w:tcPr>
            <w:tcW w:w="1437" w:type="pct"/>
            <w:noWrap/>
            <w:hideMark/>
          </w:tcPr>
          <w:p w14:paraId="7E106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Greater Grampians Star-hair</w:t>
            </w:r>
          </w:p>
        </w:tc>
        <w:tc>
          <w:tcPr>
            <w:tcW w:w="718" w:type="pct"/>
            <w:noWrap/>
            <w:hideMark/>
          </w:tcPr>
          <w:p w14:paraId="56628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9F0A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3B33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6BDF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color w:val="000000"/>
              </w:rPr>
              <w:t xml:space="preserve"> sp. 2</w:t>
            </w:r>
          </w:p>
        </w:tc>
        <w:tc>
          <w:tcPr>
            <w:tcW w:w="1437" w:type="pct"/>
            <w:noWrap/>
            <w:hideMark/>
          </w:tcPr>
          <w:p w14:paraId="2F58E7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Long-leaf Star-hair</w:t>
            </w:r>
          </w:p>
        </w:tc>
        <w:tc>
          <w:tcPr>
            <w:tcW w:w="718" w:type="pct"/>
            <w:noWrap/>
            <w:hideMark/>
          </w:tcPr>
          <w:p w14:paraId="00ABF0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2A6A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88747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2EE7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color w:val="000000"/>
              </w:rPr>
              <w:t xml:space="preserve"> sp. 3</w:t>
            </w:r>
          </w:p>
        </w:tc>
        <w:tc>
          <w:tcPr>
            <w:tcW w:w="1437" w:type="pct"/>
            <w:noWrap/>
            <w:hideMark/>
          </w:tcPr>
          <w:p w14:paraId="757517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Wingan</w:t>
            </w:r>
            <w:proofErr w:type="spellEnd"/>
            <w:r w:rsidRPr="0003722A">
              <w:rPr>
                <w:rFonts w:cstheme="minorHAnsi"/>
                <w:color w:val="000000"/>
              </w:rPr>
              <w:t xml:space="preserve"> Star-hair</w:t>
            </w:r>
          </w:p>
        </w:tc>
        <w:tc>
          <w:tcPr>
            <w:tcW w:w="718" w:type="pct"/>
            <w:noWrap/>
            <w:hideMark/>
          </w:tcPr>
          <w:p w14:paraId="280FE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9A10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9FA7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E808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4</w:t>
            </w:r>
          </w:p>
        </w:tc>
        <w:tc>
          <w:tcPr>
            <w:tcW w:w="1437" w:type="pct"/>
            <w:noWrap/>
            <w:hideMark/>
          </w:tcPr>
          <w:p w14:paraId="2B8E09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Thick-leaf Star-hair</w:t>
            </w:r>
          </w:p>
        </w:tc>
        <w:tc>
          <w:tcPr>
            <w:tcW w:w="718" w:type="pct"/>
            <w:noWrap/>
            <w:hideMark/>
          </w:tcPr>
          <w:p w14:paraId="030C8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A77E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05C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ED1B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5</w:t>
            </w:r>
          </w:p>
        </w:tc>
        <w:tc>
          <w:tcPr>
            <w:tcW w:w="1437" w:type="pct"/>
            <w:noWrap/>
            <w:hideMark/>
          </w:tcPr>
          <w:p w14:paraId="5C3C6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Wallagaraugh</w:t>
            </w:r>
            <w:proofErr w:type="spellEnd"/>
            <w:r w:rsidRPr="0003722A">
              <w:rPr>
                <w:rFonts w:cstheme="minorHAnsi"/>
                <w:color w:val="000000"/>
              </w:rPr>
              <w:t xml:space="preserve"> Star-hair</w:t>
            </w:r>
          </w:p>
        </w:tc>
        <w:tc>
          <w:tcPr>
            <w:tcW w:w="718" w:type="pct"/>
            <w:noWrap/>
            <w:hideMark/>
          </w:tcPr>
          <w:p w14:paraId="136E10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87B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7EB2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0C3EC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acutibractea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acutibractea</w:t>
            </w:r>
            <w:proofErr w:type="spellEnd"/>
            <w:r w:rsidRPr="0003722A">
              <w:rPr>
                <w:rFonts w:cstheme="minorHAnsi"/>
                <w:color w:val="000000"/>
              </w:rPr>
              <w:t xml:space="preserve"> </w:t>
            </w:r>
          </w:p>
        </w:tc>
        <w:tc>
          <w:tcPr>
            <w:tcW w:w="1437" w:type="pct"/>
            <w:noWrap/>
            <w:hideMark/>
          </w:tcPr>
          <w:p w14:paraId="4FD20C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Pointed Saltbush </w:t>
            </w:r>
          </w:p>
        </w:tc>
        <w:tc>
          <w:tcPr>
            <w:tcW w:w="718" w:type="pct"/>
            <w:noWrap/>
            <w:hideMark/>
          </w:tcPr>
          <w:p w14:paraId="483C8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5A8D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99CF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5AE3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acutibractea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karoniensis</w:t>
            </w:r>
            <w:proofErr w:type="spellEnd"/>
          </w:p>
        </w:tc>
        <w:tc>
          <w:tcPr>
            <w:tcW w:w="1437" w:type="pct"/>
            <w:noWrap/>
            <w:hideMark/>
          </w:tcPr>
          <w:p w14:paraId="6C49FE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Saltbush</w:t>
            </w:r>
          </w:p>
        </w:tc>
        <w:tc>
          <w:tcPr>
            <w:tcW w:w="718" w:type="pct"/>
            <w:noWrap/>
            <w:hideMark/>
          </w:tcPr>
          <w:p w14:paraId="6DC0D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31B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C8DF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C2529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angulata</w:t>
            </w:r>
            <w:proofErr w:type="spellEnd"/>
            <w:r w:rsidRPr="0003722A">
              <w:rPr>
                <w:rFonts w:cstheme="minorHAnsi"/>
                <w:color w:val="000000"/>
              </w:rPr>
              <w:t xml:space="preserve"> </w:t>
            </w:r>
          </w:p>
        </w:tc>
        <w:tc>
          <w:tcPr>
            <w:tcW w:w="1437" w:type="pct"/>
            <w:noWrap/>
            <w:hideMark/>
          </w:tcPr>
          <w:p w14:paraId="16E6F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Angular Saltbush </w:t>
            </w:r>
          </w:p>
        </w:tc>
        <w:tc>
          <w:tcPr>
            <w:tcW w:w="718" w:type="pct"/>
            <w:noWrap/>
            <w:hideMark/>
          </w:tcPr>
          <w:p w14:paraId="35117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39C8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0DE6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265BC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billardierei</w:t>
            </w:r>
            <w:proofErr w:type="spellEnd"/>
          </w:p>
        </w:tc>
        <w:tc>
          <w:tcPr>
            <w:tcW w:w="1437" w:type="pct"/>
            <w:noWrap/>
            <w:hideMark/>
          </w:tcPr>
          <w:p w14:paraId="1D9C7F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Saltbush</w:t>
            </w:r>
          </w:p>
        </w:tc>
        <w:tc>
          <w:tcPr>
            <w:tcW w:w="718" w:type="pct"/>
            <w:noWrap/>
            <w:hideMark/>
          </w:tcPr>
          <w:p w14:paraId="17D7C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D121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272EA6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609CF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holocarpa</w:t>
            </w:r>
            <w:proofErr w:type="spellEnd"/>
            <w:r w:rsidRPr="0003722A">
              <w:rPr>
                <w:rFonts w:cstheme="minorHAnsi"/>
                <w:color w:val="000000"/>
              </w:rPr>
              <w:t xml:space="preserve"> </w:t>
            </w:r>
          </w:p>
        </w:tc>
        <w:tc>
          <w:tcPr>
            <w:tcW w:w="1437" w:type="pct"/>
            <w:noWrap/>
            <w:hideMark/>
          </w:tcPr>
          <w:p w14:paraId="7E7270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Pop Saltbush </w:t>
            </w:r>
          </w:p>
        </w:tc>
        <w:tc>
          <w:tcPr>
            <w:tcW w:w="718" w:type="pct"/>
            <w:noWrap/>
            <w:hideMark/>
          </w:tcPr>
          <w:p w14:paraId="074603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4032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1F8EC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B994B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limbata</w:t>
            </w:r>
            <w:proofErr w:type="spellEnd"/>
            <w:r w:rsidRPr="0003722A">
              <w:rPr>
                <w:rFonts w:cstheme="minorHAnsi"/>
                <w:color w:val="000000"/>
              </w:rPr>
              <w:t xml:space="preserve"> </w:t>
            </w:r>
          </w:p>
        </w:tc>
        <w:tc>
          <w:tcPr>
            <w:tcW w:w="1437" w:type="pct"/>
            <w:noWrap/>
            <w:hideMark/>
          </w:tcPr>
          <w:p w14:paraId="418A4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Saltbush </w:t>
            </w:r>
          </w:p>
        </w:tc>
        <w:tc>
          <w:tcPr>
            <w:tcW w:w="718" w:type="pct"/>
            <w:noWrap/>
            <w:hideMark/>
          </w:tcPr>
          <w:p w14:paraId="6FC97A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6DCA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1537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85D87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lindleyi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conduplicata</w:t>
            </w:r>
            <w:proofErr w:type="spellEnd"/>
          </w:p>
        </w:tc>
        <w:tc>
          <w:tcPr>
            <w:tcW w:w="1437" w:type="pct"/>
            <w:noWrap/>
            <w:hideMark/>
          </w:tcPr>
          <w:p w14:paraId="0ACE2A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Baldoo</w:t>
            </w:r>
          </w:p>
        </w:tc>
        <w:tc>
          <w:tcPr>
            <w:tcW w:w="718" w:type="pct"/>
            <w:noWrap/>
            <w:hideMark/>
          </w:tcPr>
          <w:p w14:paraId="223669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84E3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283A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FDC7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nummularia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omissa</w:t>
            </w:r>
            <w:proofErr w:type="spellEnd"/>
          </w:p>
        </w:tc>
        <w:tc>
          <w:tcPr>
            <w:tcW w:w="1437" w:type="pct"/>
            <w:noWrap/>
            <w:hideMark/>
          </w:tcPr>
          <w:p w14:paraId="43EA52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Old-man Saltbush</w:t>
            </w:r>
          </w:p>
        </w:tc>
        <w:tc>
          <w:tcPr>
            <w:tcW w:w="718" w:type="pct"/>
            <w:noWrap/>
            <w:hideMark/>
          </w:tcPr>
          <w:p w14:paraId="0F74FF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7A4E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F8B4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4FA4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paludosa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paludosa</w:t>
            </w:r>
            <w:proofErr w:type="spellEnd"/>
          </w:p>
        </w:tc>
        <w:tc>
          <w:tcPr>
            <w:tcW w:w="1437" w:type="pct"/>
            <w:noWrap/>
            <w:hideMark/>
          </w:tcPr>
          <w:p w14:paraId="79640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Saltbush</w:t>
            </w:r>
          </w:p>
        </w:tc>
        <w:tc>
          <w:tcPr>
            <w:tcW w:w="718" w:type="pct"/>
            <w:noWrap/>
            <w:hideMark/>
          </w:tcPr>
          <w:p w14:paraId="0C9986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C12D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4847D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2E56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papillata</w:t>
            </w:r>
            <w:proofErr w:type="spellEnd"/>
          </w:p>
        </w:tc>
        <w:tc>
          <w:tcPr>
            <w:tcW w:w="1437" w:type="pct"/>
            <w:noWrap/>
            <w:hideMark/>
          </w:tcPr>
          <w:p w14:paraId="79BCEA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Coral Saltbush</w:t>
            </w:r>
          </w:p>
        </w:tc>
        <w:tc>
          <w:tcPr>
            <w:tcW w:w="718" w:type="pct"/>
            <w:noWrap/>
            <w:hideMark/>
          </w:tcPr>
          <w:p w14:paraId="5F7820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873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11F00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AE58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rhagodioides</w:t>
            </w:r>
            <w:proofErr w:type="spellEnd"/>
            <w:r w:rsidRPr="0003722A">
              <w:rPr>
                <w:rFonts w:cstheme="minorHAnsi"/>
                <w:color w:val="000000"/>
              </w:rPr>
              <w:t xml:space="preserve"> </w:t>
            </w:r>
          </w:p>
        </w:tc>
        <w:tc>
          <w:tcPr>
            <w:tcW w:w="1437" w:type="pct"/>
            <w:noWrap/>
            <w:hideMark/>
          </w:tcPr>
          <w:p w14:paraId="67D54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 Saltbush </w:t>
            </w:r>
          </w:p>
        </w:tc>
        <w:tc>
          <w:tcPr>
            <w:tcW w:w="718" w:type="pct"/>
            <w:noWrap/>
            <w:hideMark/>
          </w:tcPr>
          <w:p w14:paraId="7B2A2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C695C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560B5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626F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spinibractea</w:t>
            </w:r>
            <w:proofErr w:type="spellEnd"/>
          </w:p>
        </w:tc>
        <w:tc>
          <w:tcPr>
            <w:tcW w:w="1437" w:type="pct"/>
            <w:noWrap/>
            <w:hideMark/>
          </w:tcPr>
          <w:p w14:paraId="74646A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Spiny-fruit Saltbush</w:t>
            </w:r>
          </w:p>
        </w:tc>
        <w:tc>
          <w:tcPr>
            <w:tcW w:w="718" w:type="pct"/>
            <w:noWrap/>
            <w:hideMark/>
          </w:tcPr>
          <w:p w14:paraId="4B5EC0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E10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294B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2CEB38" w14:textId="77777777" w:rsidR="009D6827" w:rsidRPr="0003722A" w:rsidRDefault="009D6827" w:rsidP="0003722A">
            <w:pPr>
              <w:ind w:left="72" w:right="72"/>
              <w:rPr>
                <w:rFonts w:cstheme="minorHAnsi"/>
                <w:i/>
                <w:iCs/>
                <w:color w:val="000000"/>
              </w:rPr>
            </w:pPr>
            <w:r w:rsidRPr="0003722A">
              <w:rPr>
                <w:rFonts w:cstheme="minorHAnsi"/>
                <w:i/>
                <w:iCs/>
                <w:color w:val="000000"/>
              </w:rPr>
              <w:t>Atriplex spongiosa</w:t>
            </w:r>
          </w:p>
        </w:tc>
        <w:tc>
          <w:tcPr>
            <w:tcW w:w="1437" w:type="pct"/>
            <w:noWrap/>
            <w:hideMark/>
          </w:tcPr>
          <w:p w14:paraId="2848B5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Pop Saltbush</w:t>
            </w:r>
          </w:p>
        </w:tc>
        <w:tc>
          <w:tcPr>
            <w:tcW w:w="718" w:type="pct"/>
            <w:noWrap/>
            <w:hideMark/>
          </w:tcPr>
          <w:p w14:paraId="086EDB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EBAB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37528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46452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Atriplex </w:t>
            </w:r>
            <w:proofErr w:type="spellStart"/>
            <w:r w:rsidRPr="0003722A">
              <w:rPr>
                <w:rFonts w:cstheme="minorHAnsi"/>
                <w:i/>
                <w:iCs/>
                <w:color w:val="000000"/>
              </w:rPr>
              <w:t>turbinata</w:t>
            </w:r>
            <w:proofErr w:type="spellEnd"/>
          </w:p>
        </w:tc>
        <w:tc>
          <w:tcPr>
            <w:tcW w:w="1437" w:type="pct"/>
            <w:noWrap/>
            <w:hideMark/>
          </w:tcPr>
          <w:p w14:paraId="48D722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Paddle Saltbush</w:t>
            </w:r>
          </w:p>
        </w:tc>
        <w:tc>
          <w:tcPr>
            <w:tcW w:w="718" w:type="pct"/>
            <w:noWrap/>
            <w:hideMark/>
          </w:tcPr>
          <w:p w14:paraId="00598A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15F5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95BA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A806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Australina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18FD07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Shade-nettle</w:t>
            </w:r>
          </w:p>
        </w:tc>
        <w:tc>
          <w:tcPr>
            <w:tcW w:w="718" w:type="pct"/>
            <w:noWrap/>
            <w:hideMark/>
          </w:tcPr>
          <w:p w14:paraId="3E0C72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80B4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5321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2CD7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Australopyrum</w:t>
            </w:r>
            <w:proofErr w:type="spellEnd"/>
            <w:r w:rsidRPr="0003722A">
              <w:rPr>
                <w:rFonts w:cstheme="minorHAnsi"/>
                <w:i/>
                <w:iCs/>
                <w:color w:val="000000"/>
              </w:rPr>
              <w:t xml:space="preserve"> </w:t>
            </w:r>
            <w:proofErr w:type="spellStart"/>
            <w:r w:rsidRPr="0003722A">
              <w:rPr>
                <w:rFonts w:cstheme="minorHAnsi"/>
                <w:i/>
                <w:iCs/>
                <w:color w:val="000000"/>
              </w:rPr>
              <w:t>retrofractum</w:t>
            </w:r>
            <w:proofErr w:type="spellEnd"/>
          </w:p>
        </w:tc>
        <w:tc>
          <w:tcPr>
            <w:tcW w:w="1437" w:type="pct"/>
            <w:noWrap/>
            <w:hideMark/>
          </w:tcPr>
          <w:p w14:paraId="4C4A2D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Comb </w:t>
            </w:r>
            <w:proofErr w:type="gramStart"/>
            <w:r w:rsidRPr="0003722A">
              <w:rPr>
                <w:rFonts w:cstheme="minorHAnsi"/>
                <w:color w:val="000000"/>
              </w:rPr>
              <w:t>Wheat-grass</w:t>
            </w:r>
            <w:proofErr w:type="gramEnd"/>
          </w:p>
        </w:tc>
        <w:tc>
          <w:tcPr>
            <w:tcW w:w="718" w:type="pct"/>
            <w:noWrap/>
            <w:hideMark/>
          </w:tcPr>
          <w:p w14:paraId="54CFE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349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FAEF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2C6FA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Australopyrum</w:t>
            </w:r>
            <w:proofErr w:type="spellEnd"/>
            <w:r w:rsidRPr="0003722A">
              <w:rPr>
                <w:rFonts w:cstheme="minorHAnsi"/>
                <w:i/>
                <w:iCs/>
                <w:color w:val="000000"/>
              </w:rPr>
              <w:t xml:space="preserve"> </w:t>
            </w:r>
            <w:proofErr w:type="spellStart"/>
            <w:r w:rsidRPr="0003722A">
              <w:rPr>
                <w:rFonts w:cstheme="minorHAnsi"/>
                <w:i/>
                <w:iCs/>
                <w:color w:val="000000"/>
              </w:rPr>
              <w:t>velutinum</w:t>
            </w:r>
            <w:proofErr w:type="spellEnd"/>
          </w:p>
        </w:tc>
        <w:tc>
          <w:tcPr>
            <w:tcW w:w="1437" w:type="pct"/>
            <w:noWrap/>
            <w:hideMark/>
          </w:tcPr>
          <w:p w14:paraId="4DC404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Wheat-grass</w:t>
            </w:r>
          </w:p>
        </w:tc>
        <w:tc>
          <w:tcPr>
            <w:tcW w:w="718" w:type="pct"/>
            <w:noWrap/>
            <w:hideMark/>
          </w:tcPr>
          <w:p w14:paraId="73FCE4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D0AF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EC6C5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B342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Austrobryonia</w:t>
            </w:r>
            <w:proofErr w:type="spellEnd"/>
            <w:r w:rsidRPr="0003722A">
              <w:rPr>
                <w:rFonts w:cstheme="minorHAnsi"/>
                <w:i/>
                <w:iCs/>
                <w:color w:val="000000"/>
              </w:rPr>
              <w:t xml:space="preserve"> micrantha</w:t>
            </w:r>
          </w:p>
        </w:tc>
        <w:tc>
          <w:tcPr>
            <w:tcW w:w="1437" w:type="pct"/>
            <w:noWrap/>
            <w:hideMark/>
          </w:tcPr>
          <w:p w14:paraId="7BFEF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Cucumber</w:t>
            </w:r>
          </w:p>
        </w:tc>
        <w:tc>
          <w:tcPr>
            <w:tcW w:w="718" w:type="pct"/>
            <w:noWrap/>
            <w:hideMark/>
          </w:tcPr>
          <w:p w14:paraId="7F4120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783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81D1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A37B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breviglumis</w:t>
            </w:r>
            <w:proofErr w:type="spellEnd"/>
          </w:p>
        </w:tc>
        <w:tc>
          <w:tcPr>
            <w:tcW w:w="1437" w:type="pct"/>
            <w:noWrap/>
            <w:hideMark/>
          </w:tcPr>
          <w:p w14:paraId="7CC4B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Cane Spear-grass</w:t>
            </w:r>
          </w:p>
        </w:tc>
        <w:tc>
          <w:tcPr>
            <w:tcW w:w="718" w:type="pct"/>
            <w:noWrap/>
            <w:hideMark/>
          </w:tcPr>
          <w:p w14:paraId="20E02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B78B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7E47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3EF5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exilis</w:t>
            </w:r>
            <w:proofErr w:type="spellEnd"/>
          </w:p>
        </w:tc>
        <w:tc>
          <w:tcPr>
            <w:tcW w:w="1437" w:type="pct"/>
            <w:noWrap/>
            <w:hideMark/>
          </w:tcPr>
          <w:p w14:paraId="13613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 Spear-grass</w:t>
            </w:r>
          </w:p>
        </w:tc>
        <w:tc>
          <w:tcPr>
            <w:tcW w:w="718" w:type="pct"/>
            <w:noWrap/>
            <w:hideMark/>
          </w:tcPr>
          <w:p w14:paraId="13E745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6BD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4267D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90E2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hemipogon</w:t>
            </w:r>
            <w:proofErr w:type="spellEnd"/>
          </w:p>
        </w:tc>
        <w:tc>
          <w:tcPr>
            <w:tcW w:w="1437" w:type="pct"/>
            <w:noWrap/>
            <w:hideMark/>
          </w:tcPr>
          <w:p w14:paraId="49553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Half-bearded Spear-grass</w:t>
            </w:r>
          </w:p>
        </w:tc>
        <w:tc>
          <w:tcPr>
            <w:tcW w:w="718" w:type="pct"/>
            <w:noWrap/>
            <w:hideMark/>
          </w:tcPr>
          <w:p w14:paraId="648B0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03F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17819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A09A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macalpinei</w:t>
            </w:r>
            <w:proofErr w:type="spellEnd"/>
          </w:p>
        </w:tc>
        <w:tc>
          <w:tcPr>
            <w:tcW w:w="1437" w:type="pct"/>
            <w:noWrap/>
            <w:hideMark/>
          </w:tcPr>
          <w:p w14:paraId="735FA9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Annual Spear-grass</w:t>
            </w:r>
          </w:p>
        </w:tc>
        <w:tc>
          <w:tcPr>
            <w:tcW w:w="718" w:type="pct"/>
            <w:noWrap/>
            <w:hideMark/>
          </w:tcPr>
          <w:p w14:paraId="37F2A2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EFF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A699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AFE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mundula</w:t>
            </w:r>
            <w:proofErr w:type="spellEnd"/>
          </w:p>
        </w:tc>
        <w:tc>
          <w:tcPr>
            <w:tcW w:w="1437" w:type="pct"/>
            <w:noWrap/>
            <w:hideMark/>
          </w:tcPr>
          <w:p w14:paraId="1EA35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Neat Spear-grass</w:t>
            </w:r>
          </w:p>
        </w:tc>
        <w:tc>
          <w:tcPr>
            <w:tcW w:w="718" w:type="pct"/>
            <w:noWrap/>
            <w:hideMark/>
          </w:tcPr>
          <w:p w14:paraId="7A51B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1278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F8A6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57CD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3B6F98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Spear-grass</w:t>
            </w:r>
          </w:p>
        </w:tc>
        <w:tc>
          <w:tcPr>
            <w:tcW w:w="718" w:type="pct"/>
            <w:noWrap/>
            <w:hideMark/>
          </w:tcPr>
          <w:p w14:paraId="43497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6879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6AF3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2A10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nullanulla</w:t>
            </w:r>
            <w:proofErr w:type="spellEnd"/>
          </w:p>
        </w:tc>
        <w:tc>
          <w:tcPr>
            <w:tcW w:w="1437" w:type="pct"/>
            <w:noWrap/>
            <w:hideMark/>
          </w:tcPr>
          <w:p w14:paraId="24D6FF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Club Spear-grass</w:t>
            </w:r>
          </w:p>
        </w:tc>
        <w:tc>
          <w:tcPr>
            <w:tcW w:w="718" w:type="pct"/>
            <w:noWrap/>
            <w:hideMark/>
          </w:tcPr>
          <w:p w14:paraId="671E4B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465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E513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0518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pilata</w:t>
            </w:r>
            <w:proofErr w:type="spellEnd"/>
          </w:p>
        </w:tc>
        <w:tc>
          <w:tcPr>
            <w:tcW w:w="1437" w:type="pct"/>
            <w:noWrap/>
            <w:hideMark/>
          </w:tcPr>
          <w:p w14:paraId="5E9861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Spear-grass</w:t>
            </w:r>
          </w:p>
        </w:tc>
        <w:tc>
          <w:tcPr>
            <w:tcW w:w="718" w:type="pct"/>
            <w:noWrap/>
            <w:hideMark/>
          </w:tcPr>
          <w:p w14:paraId="16D7DB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0F59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A546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2F4AF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puberula</w:t>
            </w:r>
            <w:proofErr w:type="spellEnd"/>
          </w:p>
        </w:tc>
        <w:tc>
          <w:tcPr>
            <w:tcW w:w="1437" w:type="pct"/>
            <w:noWrap/>
            <w:hideMark/>
          </w:tcPr>
          <w:p w14:paraId="1D5C2E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Fine-hairy Spear-grass</w:t>
            </w:r>
          </w:p>
        </w:tc>
        <w:tc>
          <w:tcPr>
            <w:tcW w:w="718" w:type="pct"/>
            <w:noWrap/>
            <w:hideMark/>
          </w:tcPr>
          <w:p w14:paraId="747DB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AF00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997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9681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rudis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australis</w:t>
            </w:r>
          </w:p>
        </w:tc>
        <w:tc>
          <w:tcPr>
            <w:tcW w:w="1437" w:type="pct"/>
            <w:noWrap/>
            <w:hideMark/>
          </w:tcPr>
          <w:p w14:paraId="08F677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Spear-grass</w:t>
            </w:r>
          </w:p>
        </w:tc>
        <w:tc>
          <w:tcPr>
            <w:tcW w:w="718" w:type="pct"/>
            <w:noWrap/>
            <w:hideMark/>
          </w:tcPr>
          <w:p w14:paraId="724663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518B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BD36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DEBB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tenuifolia</w:t>
            </w:r>
          </w:p>
        </w:tc>
        <w:tc>
          <w:tcPr>
            <w:tcW w:w="1437" w:type="pct"/>
            <w:noWrap/>
            <w:hideMark/>
          </w:tcPr>
          <w:p w14:paraId="14DA0B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Long-awn Spear-grass</w:t>
            </w:r>
          </w:p>
        </w:tc>
        <w:tc>
          <w:tcPr>
            <w:tcW w:w="718" w:type="pct"/>
            <w:noWrap/>
            <w:hideMark/>
          </w:tcPr>
          <w:p w14:paraId="0BF3D8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B89F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BF3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D785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trichophylla</w:t>
            </w:r>
            <w:proofErr w:type="spellEnd"/>
          </w:p>
        </w:tc>
        <w:tc>
          <w:tcPr>
            <w:tcW w:w="1437" w:type="pct"/>
            <w:noWrap/>
            <w:hideMark/>
          </w:tcPr>
          <w:p w14:paraId="492B4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Spear-grass</w:t>
            </w:r>
          </w:p>
        </w:tc>
        <w:tc>
          <w:tcPr>
            <w:tcW w:w="718" w:type="pct"/>
            <w:noWrap/>
            <w:hideMark/>
          </w:tcPr>
          <w:p w14:paraId="1CD85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6ACF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C132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B704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tuckeri</w:t>
            </w:r>
            <w:proofErr w:type="spellEnd"/>
          </w:p>
        </w:tc>
        <w:tc>
          <w:tcPr>
            <w:tcW w:w="1437" w:type="pct"/>
            <w:noWrap/>
            <w:hideMark/>
          </w:tcPr>
          <w:p w14:paraId="012FE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Tucker's Spear-grass</w:t>
            </w:r>
          </w:p>
        </w:tc>
        <w:tc>
          <w:tcPr>
            <w:tcW w:w="718" w:type="pct"/>
            <w:noWrap/>
            <w:hideMark/>
          </w:tcPr>
          <w:p w14:paraId="258B72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CD8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1DFA4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93B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Avicennia</w:t>
            </w:r>
            <w:proofErr w:type="spellEnd"/>
            <w:r w:rsidRPr="0003722A">
              <w:rPr>
                <w:rFonts w:cstheme="minorHAnsi"/>
                <w:i/>
                <w:iCs/>
                <w:color w:val="000000"/>
              </w:rPr>
              <w:t xml:space="preserve"> marina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australasica</w:t>
            </w:r>
            <w:proofErr w:type="spellEnd"/>
          </w:p>
        </w:tc>
        <w:tc>
          <w:tcPr>
            <w:tcW w:w="1437" w:type="pct"/>
            <w:noWrap/>
            <w:hideMark/>
          </w:tcPr>
          <w:p w14:paraId="21528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Mangrove</w:t>
            </w:r>
          </w:p>
        </w:tc>
        <w:tc>
          <w:tcPr>
            <w:tcW w:w="718" w:type="pct"/>
            <w:noWrap/>
            <w:hideMark/>
          </w:tcPr>
          <w:p w14:paraId="76203D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D6B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FB8D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54D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Baeckea</w:t>
            </w:r>
            <w:proofErr w:type="spellEnd"/>
            <w:r w:rsidRPr="0003722A">
              <w:rPr>
                <w:rFonts w:cstheme="minorHAnsi"/>
                <w:i/>
                <w:iCs/>
                <w:color w:val="000000"/>
              </w:rPr>
              <w:t xml:space="preserve"> latifolia</w:t>
            </w:r>
          </w:p>
        </w:tc>
        <w:tc>
          <w:tcPr>
            <w:tcW w:w="1437" w:type="pct"/>
            <w:noWrap/>
            <w:hideMark/>
          </w:tcPr>
          <w:p w14:paraId="4F9946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Subalpine </w:t>
            </w:r>
            <w:proofErr w:type="spellStart"/>
            <w:r w:rsidRPr="0003722A">
              <w:rPr>
                <w:rFonts w:cstheme="minorHAnsi"/>
                <w:color w:val="000000"/>
              </w:rPr>
              <w:t>Baeckea</w:t>
            </w:r>
            <w:proofErr w:type="spellEnd"/>
          </w:p>
        </w:tc>
        <w:tc>
          <w:tcPr>
            <w:tcW w:w="718" w:type="pct"/>
            <w:noWrap/>
            <w:hideMark/>
          </w:tcPr>
          <w:p w14:paraId="464433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84BA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734D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63752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Baeckea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p>
        </w:tc>
        <w:tc>
          <w:tcPr>
            <w:tcW w:w="1437" w:type="pct"/>
            <w:noWrap/>
            <w:hideMark/>
          </w:tcPr>
          <w:p w14:paraId="2E930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Baeckea</w:t>
            </w:r>
            <w:proofErr w:type="spellEnd"/>
          </w:p>
        </w:tc>
        <w:tc>
          <w:tcPr>
            <w:tcW w:w="718" w:type="pct"/>
            <w:noWrap/>
            <w:hideMark/>
          </w:tcPr>
          <w:p w14:paraId="5AB049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0D18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C721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7AED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Ballantinia</w:t>
            </w:r>
            <w:proofErr w:type="spellEnd"/>
            <w:r w:rsidRPr="0003722A">
              <w:rPr>
                <w:rFonts w:cstheme="minorHAnsi"/>
                <w:i/>
                <w:iCs/>
                <w:color w:val="000000"/>
              </w:rPr>
              <w:t xml:space="preserve"> </w:t>
            </w:r>
            <w:proofErr w:type="spellStart"/>
            <w:r w:rsidRPr="0003722A">
              <w:rPr>
                <w:rFonts w:cstheme="minorHAnsi"/>
                <w:i/>
                <w:iCs/>
                <w:color w:val="000000"/>
              </w:rPr>
              <w:t>antipoda</w:t>
            </w:r>
            <w:proofErr w:type="spellEnd"/>
          </w:p>
        </w:tc>
        <w:tc>
          <w:tcPr>
            <w:tcW w:w="1437" w:type="pct"/>
            <w:noWrap/>
            <w:hideMark/>
          </w:tcPr>
          <w:p w14:paraId="11EFB8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Shepherd's Purse</w:t>
            </w:r>
          </w:p>
        </w:tc>
        <w:tc>
          <w:tcPr>
            <w:tcW w:w="718" w:type="pct"/>
            <w:noWrap/>
            <w:hideMark/>
          </w:tcPr>
          <w:p w14:paraId="347CA8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6383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61DC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55B3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canei</w:t>
            </w:r>
            <w:proofErr w:type="spellEnd"/>
          </w:p>
        </w:tc>
        <w:tc>
          <w:tcPr>
            <w:tcW w:w="1437" w:type="pct"/>
            <w:noWrap/>
            <w:hideMark/>
          </w:tcPr>
          <w:p w14:paraId="61E68D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Banksia</w:t>
            </w:r>
          </w:p>
        </w:tc>
        <w:tc>
          <w:tcPr>
            <w:tcW w:w="718" w:type="pct"/>
            <w:noWrap/>
            <w:hideMark/>
          </w:tcPr>
          <w:p w14:paraId="64D642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CE6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42B1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56FB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croajingolensis</w:t>
            </w:r>
            <w:proofErr w:type="spellEnd"/>
          </w:p>
        </w:tc>
        <w:tc>
          <w:tcPr>
            <w:tcW w:w="1437" w:type="pct"/>
            <w:noWrap/>
            <w:hideMark/>
          </w:tcPr>
          <w:p w14:paraId="0DDBA8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Banksia</w:t>
            </w:r>
          </w:p>
        </w:tc>
        <w:tc>
          <w:tcPr>
            <w:tcW w:w="718" w:type="pct"/>
            <w:noWrap/>
            <w:hideMark/>
          </w:tcPr>
          <w:p w14:paraId="3EC917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888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12831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B15C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saxicola</w:t>
            </w:r>
            <w:proofErr w:type="spellEnd"/>
          </w:p>
        </w:tc>
        <w:tc>
          <w:tcPr>
            <w:tcW w:w="1437" w:type="pct"/>
            <w:noWrap/>
            <w:hideMark/>
          </w:tcPr>
          <w:p w14:paraId="6C485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Banksia</w:t>
            </w:r>
          </w:p>
        </w:tc>
        <w:tc>
          <w:tcPr>
            <w:tcW w:w="718" w:type="pct"/>
            <w:noWrap/>
            <w:hideMark/>
          </w:tcPr>
          <w:p w14:paraId="2E54B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4474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46D5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F5D8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Barbarea </w:t>
            </w:r>
            <w:proofErr w:type="spellStart"/>
            <w:r w:rsidRPr="0003722A">
              <w:rPr>
                <w:rFonts w:cstheme="minorHAnsi"/>
                <w:i/>
                <w:iCs/>
                <w:color w:val="000000"/>
              </w:rPr>
              <w:t>grayi</w:t>
            </w:r>
            <w:proofErr w:type="spellEnd"/>
          </w:p>
        </w:tc>
        <w:tc>
          <w:tcPr>
            <w:tcW w:w="1437" w:type="pct"/>
            <w:noWrap/>
            <w:hideMark/>
          </w:tcPr>
          <w:p w14:paraId="2B8A7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Native </w:t>
            </w:r>
            <w:proofErr w:type="spellStart"/>
            <w:r w:rsidRPr="0003722A">
              <w:rPr>
                <w:rFonts w:cstheme="minorHAnsi"/>
                <w:color w:val="000000"/>
              </w:rPr>
              <w:t>Wintercress</w:t>
            </w:r>
            <w:proofErr w:type="spellEnd"/>
          </w:p>
        </w:tc>
        <w:tc>
          <w:tcPr>
            <w:tcW w:w="718" w:type="pct"/>
            <w:noWrap/>
            <w:hideMark/>
          </w:tcPr>
          <w:p w14:paraId="7A4C0B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6BD7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EA56B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CFACA" w14:textId="77777777" w:rsidR="009D6827" w:rsidRPr="0003722A" w:rsidRDefault="009D6827" w:rsidP="0003722A">
            <w:pPr>
              <w:ind w:left="72" w:right="72"/>
              <w:rPr>
                <w:rFonts w:cstheme="minorHAnsi"/>
                <w:i/>
                <w:iCs/>
                <w:color w:val="000000"/>
              </w:rPr>
            </w:pPr>
            <w:r w:rsidRPr="0003722A">
              <w:rPr>
                <w:rFonts w:cstheme="minorHAnsi"/>
                <w:i/>
                <w:iCs/>
                <w:color w:val="000000"/>
              </w:rPr>
              <w:t>Bauera sessiliflora</w:t>
            </w:r>
          </w:p>
        </w:tc>
        <w:tc>
          <w:tcPr>
            <w:tcW w:w="1437" w:type="pct"/>
            <w:noWrap/>
            <w:hideMark/>
          </w:tcPr>
          <w:p w14:paraId="2BADF7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Bauera</w:t>
            </w:r>
          </w:p>
        </w:tc>
        <w:tc>
          <w:tcPr>
            <w:tcW w:w="718" w:type="pct"/>
            <w:noWrap/>
            <w:hideMark/>
          </w:tcPr>
          <w:p w14:paraId="4C031E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AC9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FDC3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0C8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Bergia</w:t>
            </w:r>
            <w:proofErr w:type="spellEnd"/>
            <w:r w:rsidRPr="0003722A">
              <w:rPr>
                <w:rFonts w:cstheme="minorHAnsi"/>
                <w:i/>
                <w:iCs/>
                <w:color w:val="000000"/>
              </w:rPr>
              <w:t xml:space="preserve"> </w:t>
            </w:r>
            <w:proofErr w:type="spellStart"/>
            <w:r w:rsidRPr="0003722A">
              <w:rPr>
                <w:rFonts w:cstheme="minorHAnsi"/>
                <w:i/>
                <w:iCs/>
                <w:color w:val="000000"/>
              </w:rPr>
              <w:t>ammannioides</w:t>
            </w:r>
            <w:proofErr w:type="spellEnd"/>
          </w:p>
        </w:tc>
        <w:tc>
          <w:tcPr>
            <w:tcW w:w="1437" w:type="pct"/>
            <w:noWrap/>
            <w:hideMark/>
          </w:tcPr>
          <w:p w14:paraId="4AA29C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Jerry Water-fire</w:t>
            </w:r>
          </w:p>
        </w:tc>
        <w:tc>
          <w:tcPr>
            <w:tcW w:w="718" w:type="pct"/>
            <w:noWrap/>
            <w:hideMark/>
          </w:tcPr>
          <w:p w14:paraId="5B637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69A5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E34B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0A6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Bergia</w:t>
            </w:r>
            <w:proofErr w:type="spellEnd"/>
            <w:r w:rsidRPr="0003722A">
              <w:rPr>
                <w:rFonts w:cstheme="minorHAnsi"/>
                <w:i/>
                <w:iCs/>
                <w:color w:val="000000"/>
              </w:rPr>
              <w:t xml:space="preserve"> </w:t>
            </w:r>
            <w:proofErr w:type="spellStart"/>
            <w:r w:rsidRPr="0003722A">
              <w:rPr>
                <w:rFonts w:cstheme="minorHAnsi"/>
                <w:i/>
                <w:iCs/>
                <w:color w:val="000000"/>
              </w:rPr>
              <w:t>trimera</w:t>
            </w:r>
            <w:proofErr w:type="spellEnd"/>
          </w:p>
        </w:tc>
        <w:tc>
          <w:tcPr>
            <w:tcW w:w="1437" w:type="pct"/>
            <w:noWrap/>
            <w:hideMark/>
          </w:tcPr>
          <w:p w14:paraId="070C3C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Water-fire</w:t>
            </w:r>
          </w:p>
        </w:tc>
        <w:tc>
          <w:tcPr>
            <w:tcW w:w="718" w:type="pct"/>
            <w:noWrap/>
            <w:hideMark/>
          </w:tcPr>
          <w:p w14:paraId="7B832C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D5D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A90F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C1F3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pubiramula</w:t>
            </w:r>
            <w:proofErr w:type="spellEnd"/>
          </w:p>
        </w:tc>
        <w:tc>
          <w:tcPr>
            <w:tcW w:w="1437" w:type="pct"/>
            <w:noWrap/>
            <w:hideMark/>
          </w:tcPr>
          <w:p w14:paraId="7FB207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Sticky </w:t>
            </w:r>
            <w:proofErr w:type="spellStart"/>
            <w:r w:rsidRPr="0003722A">
              <w:rPr>
                <w:rFonts w:cstheme="minorHAnsi"/>
                <w:color w:val="000000"/>
              </w:rPr>
              <w:t>Bertya</w:t>
            </w:r>
            <w:proofErr w:type="spellEnd"/>
          </w:p>
        </w:tc>
        <w:tc>
          <w:tcPr>
            <w:tcW w:w="718" w:type="pct"/>
            <w:noWrap/>
            <w:hideMark/>
          </w:tcPr>
          <w:p w14:paraId="6BE58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0D98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CC25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B66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findlayi</w:t>
            </w:r>
            <w:proofErr w:type="spellEnd"/>
          </w:p>
        </w:tc>
        <w:tc>
          <w:tcPr>
            <w:tcW w:w="1437" w:type="pct"/>
            <w:noWrap/>
            <w:hideMark/>
          </w:tcPr>
          <w:p w14:paraId="652AB9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Bertya</w:t>
            </w:r>
            <w:proofErr w:type="spellEnd"/>
          </w:p>
        </w:tc>
        <w:tc>
          <w:tcPr>
            <w:tcW w:w="718" w:type="pct"/>
            <w:noWrap/>
            <w:hideMark/>
          </w:tcPr>
          <w:p w14:paraId="330D8C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D68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7570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C429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grampiana</w:t>
            </w:r>
            <w:proofErr w:type="spellEnd"/>
          </w:p>
        </w:tc>
        <w:tc>
          <w:tcPr>
            <w:tcW w:w="1437" w:type="pct"/>
            <w:noWrap/>
            <w:hideMark/>
          </w:tcPr>
          <w:p w14:paraId="378846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Bertya</w:t>
            </w:r>
            <w:proofErr w:type="spellEnd"/>
          </w:p>
        </w:tc>
        <w:tc>
          <w:tcPr>
            <w:tcW w:w="718" w:type="pct"/>
            <w:noWrap/>
            <w:hideMark/>
          </w:tcPr>
          <w:p w14:paraId="0216D5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143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B8D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655D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Beyeria</w:t>
            </w:r>
            <w:proofErr w:type="spellEnd"/>
            <w:r w:rsidRPr="0003722A">
              <w:rPr>
                <w:rFonts w:cstheme="minorHAnsi"/>
                <w:i/>
                <w:iCs/>
                <w:color w:val="000000"/>
              </w:rPr>
              <w:t xml:space="preserve"> lanceolata</w:t>
            </w:r>
          </w:p>
        </w:tc>
        <w:tc>
          <w:tcPr>
            <w:tcW w:w="1437" w:type="pct"/>
            <w:noWrap/>
            <w:hideMark/>
          </w:tcPr>
          <w:p w14:paraId="6FC8B7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Pinkwood</w:t>
            </w:r>
            <w:proofErr w:type="spellEnd"/>
          </w:p>
        </w:tc>
        <w:tc>
          <w:tcPr>
            <w:tcW w:w="718" w:type="pct"/>
            <w:noWrap/>
            <w:hideMark/>
          </w:tcPr>
          <w:p w14:paraId="022646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780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EC2E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4BE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Beyeria</w:t>
            </w:r>
            <w:proofErr w:type="spellEnd"/>
            <w:r w:rsidRPr="0003722A">
              <w:rPr>
                <w:rFonts w:cstheme="minorHAnsi"/>
                <w:i/>
                <w:iCs/>
                <w:color w:val="000000"/>
              </w:rPr>
              <w:t xml:space="preserve"> </w:t>
            </w:r>
            <w:proofErr w:type="spellStart"/>
            <w:r w:rsidRPr="0003722A">
              <w:rPr>
                <w:rFonts w:cstheme="minorHAnsi"/>
                <w:i/>
                <w:iCs/>
                <w:color w:val="000000"/>
              </w:rPr>
              <w:t>lasiocarpa</w:t>
            </w:r>
            <w:proofErr w:type="spellEnd"/>
          </w:p>
        </w:tc>
        <w:tc>
          <w:tcPr>
            <w:tcW w:w="1437" w:type="pct"/>
            <w:noWrap/>
            <w:hideMark/>
          </w:tcPr>
          <w:p w14:paraId="73523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Wallaby-bush</w:t>
            </w:r>
          </w:p>
        </w:tc>
        <w:tc>
          <w:tcPr>
            <w:tcW w:w="718" w:type="pct"/>
            <w:noWrap/>
            <w:hideMark/>
          </w:tcPr>
          <w:p w14:paraId="33F90B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2AA4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C95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D2EC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Billardiera</w:t>
            </w:r>
            <w:proofErr w:type="spellEnd"/>
            <w:r w:rsidRPr="0003722A">
              <w:rPr>
                <w:rFonts w:cstheme="minorHAnsi"/>
                <w:i/>
                <w:iCs/>
                <w:color w:val="000000"/>
              </w:rPr>
              <w:t xml:space="preserve"> scandens</w:t>
            </w:r>
          </w:p>
        </w:tc>
        <w:tc>
          <w:tcPr>
            <w:tcW w:w="1437" w:type="pct"/>
            <w:noWrap/>
            <w:hideMark/>
          </w:tcPr>
          <w:p w14:paraId="0BD67F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Apple-berry</w:t>
            </w:r>
          </w:p>
        </w:tc>
        <w:tc>
          <w:tcPr>
            <w:tcW w:w="718" w:type="pct"/>
            <w:noWrap/>
            <w:hideMark/>
          </w:tcPr>
          <w:p w14:paraId="3EE84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F9F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B251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1153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Blechnum </w:t>
            </w:r>
            <w:proofErr w:type="spellStart"/>
            <w:r w:rsidRPr="0003722A">
              <w:rPr>
                <w:rFonts w:cstheme="minorHAnsi"/>
                <w:i/>
                <w:iCs/>
                <w:color w:val="000000"/>
              </w:rPr>
              <w:t>deltoides</w:t>
            </w:r>
            <w:proofErr w:type="spellEnd"/>
          </w:p>
        </w:tc>
        <w:tc>
          <w:tcPr>
            <w:tcW w:w="1437" w:type="pct"/>
            <w:noWrap/>
            <w:hideMark/>
          </w:tcPr>
          <w:p w14:paraId="24C5A9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gramStart"/>
            <w:r w:rsidRPr="0003722A">
              <w:rPr>
                <w:rFonts w:cstheme="minorHAnsi"/>
                <w:color w:val="000000"/>
              </w:rPr>
              <w:t>Water-fern</w:t>
            </w:r>
            <w:proofErr w:type="gramEnd"/>
          </w:p>
        </w:tc>
        <w:tc>
          <w:tcPr>
            <w:tcW w:w="718" w:type="pct"/>
            <w:noWrap/>
            <w:hideMark/>
          </w:tcPr>
          <w:p w14:paraId="4E06CC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DF7C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B56A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E2F1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Boerhavia</w:t>
            </w:r>
            <w:proofErr w:type="spellEnd"/>
            <w:r w:rsidRPr="0003722A">
              <w:rPr>
                <w:rFonts w:cstheme="minorHAnsi"/>
                <w:i/>
                <w:iCs/>
                <w:color w:val="000000"/>
              </w:rPr>
              <w:t xml:space="preserve"> coccinea</w:t>
            </w:r>
          </w:p>
        </w:tc>
        <w:tc>
          <w:tcPr>
            <w:tcW w:w="1437" w:type="pct"/>
            <w:noWrap/>
            <w:hideMark/>
          </w:tcPr>
          <w:p w14:paraId="655082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Scarlet Spiderling</w:t>
            </w:r>
          </w:p>
        </w:tc>
        <w:tc>
          <w:tcPr>
            <w:tcW w:w="718" w:type="pct"/>
            <w:noWrap/>
            <w:hideMark/>
          </w:tcPr>
          <w:p w14:paraId="5CB2D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1989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A1B9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C193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algida</w:t>
            </w:r>
            <w:proofErr w:type="spellEnd"/>
          </w:p>
        </w:tc>
        <w:tc>
          <w:tcPr>
            <w:tcW w:w="1437" w:type="pct"/>
            <w:noWrap/>
            <w:hideMark/>
          </w:tcPr>
          <w:p w14:paraId="7C5580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Boronia</w:t>
            </w:r>
          </w:p>
        </w:tc>
        <w:tc>
          <w:tcPr>
            <w:tcW w:w="718" w:type="pct"/>
            <w:noWrap/>
            <w:hideMark/>
          </w:tcPr>
          <w:p w14:paraId="772BF9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0A27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0E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5425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citrata</w:t>
            </w:r>
            <w:proofErr w:type="spellEnd"/>
          </w:p>
        </w:tc>
        <w:tc>
          <w:tcPr>
            <w:tcW w:w="1437" w:type="pct"/>
            <w:noWrap/>
            <w:hideMark/>
          </w:tcPr>
          <w:p w14:paraId="133EE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Lemon Boronia</w:t>
            </w:r>
          </w:p>
        </w:tc>
        <w:tc>
          <w:tcPr>
            <w:tcW w:w="718" w:type="pct"/>
            <w:noWrap/>
            <w:hideMark/>
          </w:tcPr>
          <w:p w14:paraId="6E351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469D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3C229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DEC0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filifolia</w:t>
            </w:r>
            <w:proofErr w:type="spellEnd"/>
          </w:p>
        </w:tc>
        <w:tc>
          <w:tcPr>
            <w:tcW w:w="1437" w:type="pct"/>
            <w:noWrap/>
            <w:hideMark/>
          </w:tcPr>
          <w:p w14:paraId="4F99B9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Boronia</w:t>
            </w:r>
          </w:p>
        </w:tc>
        <w:tc>
          <w:tcPr>
            <w:tcW w:w="718" w:type="pct"/>
            <w:noWrap/>
            <w:hideMark/>
          </w:tcPr>
          <w:p w14:paraId="5778B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65B7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DC5D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0753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galbraithiae</w:t>
            </w:r>
            <w:proofErr w:type="spellEnd"/>
          </w:p>
        </w:tc>
        <w:tc>
          <w:tcPr>
            <w:tcW w:w="1437" w:type="pct"/>
            <w:noWrap/>
            <w:hideMark/>
          </w:tcPr>
          <w:p w14:paraId="770D82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Aniseed Boronia</w:t>
            </w:r>
          </w:p>
        </w:tc>
        <w:tc>
          <w:tcPr>
            <w:tcW w:w="718" w:type="pct"/>
            <w:noWrap/>
            <w:hideMark/>
          </w:tcPr>
          <w:p w14:paraId="5C448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C5898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107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F37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latipinna</w:t>
            </w:r>
            <w:proofErr w:type="spellEnd"/>
          </w:p>
        </w:tc>
        <w:tc>
          <w:tcPr>
            <w:tcW w:w="1437" w:type="pct"/>
            <w:noWrap/>
            <w:hideMark/>
          </w:tcPr>
          <w:p w14:paraId="3920C8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Boronia</w:t>
            </w:r>
          </w:p>
        </w:tc>
        <w:tc>
          <w:tcPr>
            <w:tcW w:w="718" w:type="pct"/>
            <w:noWrap/>
            <w:hideMark/>
          </w:tcPr>
          <w:p w14:paraId="39C6B4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15F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9E2B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1A24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ledifolia</w:t>
            </w:r>
            <w:proofErr w:type="spellEnd"/>
          </w:p>
        </w:tc>
        <w:tc>
          <w:tcPr>
            <w:tcW w:w="1437" w:type="pct"/>
            <w:noWrap/>
            <w:hideMark/>
          </w:tcPr>
          <w:p w14:paraId="75F2F2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Showy Boronia</w:t>
            </w:r>
          </w:p>
        </w:tc>
        <w:tc>
          <w:tcPr>
            <w:tcW w:w="718" w:type="pct"/>
            <w:noWrap/>
            <w:hideMark/>
          </w:tcPr>
          <w:p w14:paraId="043C17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6696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865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FB887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pilosa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parvidaemonis</w:t>
            </w:r>
            <w:proofErr w:type="spellEnd"/>
          </w:p>
        </w:tc>
        <w:tc>
          <w:tcPr>
            <w:tcW w:w="1437" w:type="pct"/>
            <w:noWrap/>
            <w:hideMark/>
          </w:tcPr>
          <w:p w14:paraId="3CAE14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Boronia</w:t>
            </w:r>
          </w:p>
        </w:tc>
        <w:tc>
          <w:tcPr>
            <w:tcW w:w="718" w:type="pct"/>
            <w:noWrap/>
            <w:hideMark/>
          </w:tcPr>
          <w:p w14:paraId="7D497E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74D7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EC9D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197E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pilosa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torquata</w:t>
            </w:r>
            <w:proofErr w:type="spellEnd"/>
          </w:p>
        </w:tc>
        <w:tc>
          <w:tcPr>
            <w:tcW w:w="1437" w:type="pct"/>
            <w:noWrap/>
            <w:hideMark/>
          </w:tcPr>
          <w:p w14:paraId="210D6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Boronia</w:t>
            </w:r>
          </w:p>
        </w:tc>
        <w:tc>
          <w:tcPr>
            <w:tcW w:w="718" w:type="pct"/>
            <w:noWrap/>
            <w:hideMark/>
          </w:tcPr>
          <w:p w14:paraId="199033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1E85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0740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522A3C" w14:textId="77777777" w:rsidR="009D6827" w:rsidRPr="0003722A" w:rsidRDefault="009D6827" w:rsidP="0003722A">
            <w:pPr>
              <w:ind w:left="72" w:right="72"/>
              <w:rPr>
                <w:rFonts w:cstheme="minorHAnsi"/>
                <w:i/>
                <w:iCs/>
                <w:color w:val="000000"/>
              </w:rPr>
            </w:pPr>
            <w:r w:rsidRPr="0003722A">
              <w:rPr>
                <w:rFonts w:cstheme="minorHAnsi"/>
                <w:i/>
                <w:iCs/>
                <w:color w:val="000000"/>
              </w:rPr>
              <w:t>Borya mirabilis</w:t>
            </w:r>
          </w:p>
        </w:tc>
        <w:tc>
          <w:tcPr>
            <w:tcW w:w="1437" w:type="pct"/>
            <w:noWrap/>
            <w:hideMark/>
          </w:tcPr>
          <w:p w14:paraId="0C2AF4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Pincushion-lily</w:t>
            </w:r>
          </w:p>
        </w:tc>
        <w:tc>
          <w:tcPr>
            <w:tcW w:w="718" w:type="pct"/>
            <w:noWrap/>
            <w:hideMark/>
          </w:tcPr>
          <w:p w14:paraId="66FFF3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28EC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8C17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37BF97"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Bossiaea </w:t>
            </w:r>
            <w:proofErr w:type="spellStart"/>
            <w:r w:rsidRPr="0003722A">
              <w:rPr>
                <w:rFonts w:cstheme="minorHAnsi"/>
                <w:i/>
                <w:iCs/>
                <w:color w:val="000000"/>
              </w:rPr>
              <w:t>bracteosa</w:t>
            </w:r>
            <w:proofErr w:type="spellEnd"/>
            <w:r w:rsidRPr="0003722A">
              <w:rPr>
                <w:rFonts w:cstheme="minorHAnsi"/>
                <w:color w:val="000000"/>
              </w:rPr>
              <w:t>*</w:t>
            </w:r>
          </w:p>
        </w:tc>
        <w:tc>
          <w:tcPr>
            <w:tcW w:w="1437" w:type="pct"/>
            <w:noWrap/>
            <w:hideMark/>
          </w:tcPr>
          <w:p w14:paraId="3BBE1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Mountain Leafless Bossiaea</w:t>
            </w:r>
          </w:p>
        </w:tc>
        <w:tc>
          <w:tcPr>
            <w:tcW w:w="718" w:type="pct"/>
            <w:noWrap/>
            <w:hideMark/>
          </w:tcPr>
          <w:p w14:paraId="05BF6D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D4CB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C03D1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5EC4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cordigera</w:t>
            </w:r>
            <w:proofErr w:type="spellEnd"/>
          </w:p>
        </w:tc>
        <w:tc>
          <w:tcPr>
            <w:tcW w:w="1437" w:type="pct"/>
            <w:noWrap/>
            <w:hideMark/>
          </w:tcPr>
          <w:p w14:paraId="5893A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Bossiaea</w:t>
            </w:r>
          </w:p>
        </w:tc>
        <w:tc>
          <w:tcPr>
            <w:tcW w:w="718" w:type="pct"/>
            <w:noWrap/>
            <w:hideMark/>
          </w:tcPr>
          <w:p w14:paraId="33C8FD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A02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D02B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C154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ensata</w:t>
            </w:r>
            <w:proofErr w:type="spellEnd"/>
          </w:p>
        </w:tc>
        <w:tc>
          <w:tcPr>
            <w:tcW w:w="1437" w:type="pct"/>
            <w:noWrap/>
            <w:hideMark/>
          </w:tcPr>
          <w:p w14:paraId="2E18F7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Sword Bossiaea</w:t>
            </w:r>
          </w:p>
        </w:tc>
        <w:tc>
          <w:tcPr>
            <w:tcW w:w="718" w:type="pct"/>
            <w:noWrap/>
            <w:hideMark/>
          </w:tcPr>
          <w:p w14:paraId="0EDF61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BBB3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8AAC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132FB6" w14:textId="77777777" w:rsidR="009D6827" w:rsidRPr="0003722A" w:rsidRDefault="009D6827" w:rsidP="0003722A">
            <w:pPr>
              <w:ind w:left="72" w:right="72"/>
              <w:rPr>
                <w:rFonts w:cstheme="minorHAnsi"/>
                <w:i/>
                <w:iCs/>
                <w:color w:val="000000"/>
              </w:rPr>
            </w:pPr>
            <w:r w:rsidRPr="0003722A">
              <w:rPr>
                <w:rFonts w:cstheme="minorHAnsi"/>
                <w:i/>
                <w:iCs/>
                <w:color w:val="000000"/>
              </w:rPr>
              <w:t>Bossiaea heterophylla</w:t>
            </w:r>
          </w:p>
        </w:tc>
        <w:tc>
          <w:tcPr>
            <w:tcW w:w="1437" w:type="pct"/>
            <w:noWrap/>
            <w:hideMark/>
          </w:tcPr>
          <w:p w14:paraId="191A1E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Bossiaea</w:t>
            </w:r>
          </w:p>
        </w:tc>
        <w:tc>
          <w:tcPr>
            <w:tcW w:w="718" w:type="pct"/>
            <w:noWrap/>
            <w:hideMark/>
          </w:tcPr>
          <w:p w14:paraId="1A1F5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199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6FF6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704D5" w14:textId="77777777" w:rsidR="009D6827" w:rsidRPr="0003722A" w:rsidRDefault="009D6827" w:rsidP="0003722A">
            <w:pPr>
              <w:ind w:left="72" w:right="72"/>
              <w:rPr>
                <w:rFonts w:cstheme="minorHAnsi"/>
                <w:i/>
                <w:iCs/>
                <w:color w:val="000000"/>
              </w:rPr>
            </w:pPr>
            <w:r w:rsidRPr="0003722A">
              <w:rPr>
                <w:rFonts w:cstheme="minorHAnsi"/>
                <w:i/>
                <w:iCs/>
                <w:color w:val="000000"/>
              </w:rPr>
              <w:t>Bossiaea riparia</w:t>
            </w:r>
          </w:p>
        </w:tc>
        <w:tc>
          <w:tcPr>
            <w:tcW w:w="1437" w:type="pct"/>
            <w:noWrap/>
            <w:hideMark/>
          </w:tcPr>
          <w:p w14:paraId="648102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Leafless Bossiaea</w:t>
            </w:r>
          </w:p>
        </w:tc>
        <w:tc>
          <w:tcPr>
            <w:tcW w:w="718" w:type="pct"/>
            <w:noWrap/>
            <w:hideMark/>
          </w:tcPr>
          <w:p w14:paraId="4458E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E6EF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F835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579E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rosmarinifolia</w:t>
            </w:r>
            <w:proofErr w:type="spellEnd"/>
          </w:p>
        </w:tc>
        <w:tc>
          <w:tcPr>
            <w:tcW w:w="1437" w:type="pct"/>
            <w:noWrap/>
            <w:hideMark/>
          </w:tcPr>
          <w:p w14:paraId="617792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Bossiaea</w:t>
            </w:r>
          </w:p>
        </w:tc>
        <w:tc>
          <w:tcPr>
            <w:tcW w:w="718" w:type="pct"/>
            <w:noWrap/>
            <w:hideMark/>
          </w:tcPr>
          <w:p w14:paraId="4342E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CD6D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A12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1E70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vombata</w:t>
            </w:r>
            <w:proofErr w:type="spellEnd"/>
            <w:r w:rsidRPr="0003722A">
              <w:rPr>
                <w:rFonts w:cstheme="minorHAnsi"/>
                <w:color w:val="000000"/>
              </w:rPr>
              <w:t xml:space="preserve"> </w:t>
            </w:r>
          </w:p>
        </w:tc>
        <w:tc>
          <w:tcPr>
            <w:tcW w:w="1437" w:type="pct"/>
            <w:noWrap/>
            <w:hideMark/>
          </w:tcPr>
          <w:p w14:paraId="3BCE9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Wombat Bossiaea </w:t>
            </w:r>
          </w:p>
        </w:tc>
        <w:tc>
          <w:tcPr>
            <w:tcW w:w="718" w:type="pct"/>
            <w:noWrap/>
            <w:hideMark/>
          </w:tcPr>
          <w:p w14:paraId="7FD409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47207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682C9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4FD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walkeri</w:t>
            </w:r>
            <w:proofErr w:type="spellEnd"/>
          </w:p>
        </w:tc>
        <w:tc>
          <w:tcPr>
            <w:tcW w:w="1437" w:type="pct"/>
            <w:noWrap/>
            <w:hideMark/>
          </w:tcPr>
          <w:p w14:paraId="7EAB85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Cactus Bossiaea</w:t>
            </w:r>
          </w:p>
        </w:tc>
        <w:tc>
          <w:tcPr>
            <w:tcW w:w="718" w:type="pct"/>
            <w:noWrap/>
            <w:hideMark/>
          </w:tcPr>
          <w:p w14:paraId="152FB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BF78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C56C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6EC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Botrychium </w:t>
            </w:r>
            <w:proofErr w:type="spellStart"/>
            <w:r w:rsidRPr="0003722A">
              <w:rPr>
                <w:rFonts w:cstheme="minorHAnsi"/>
                <w:i/>
                <w:iCs/>
                <w:color w:val="000000"/>
              </w:rPr>
              <w:t>australe</w:t>
            </w:r>
            <w:proofErr w:type="spellEnd"/>
            <w:r w:rsidRPr="0003722A">
              <w:rPr>
                <w:rFonts w:cstheme="minorHAnsi"/>
                <w:color w:val="000000"/>
              </w:rPr>
              <w:t xml:space="preserve"> </w:t>
            </w:r>
          </w:p>
        </w:tc>
        <w:tc>
          <w:tcPr>
            <w:tcW w:w="1437" w:type="pct"/>
            <w:noWrap/>
            <w:hideMark/>
          </w:tcPr>
          <w:p w14:paraId="676B7F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Moonwort</w:t>
            </w:r>
          </w:p>
        </w:tc>
        <w:tc>
          <w:tcPr>
            <w:tcW w:w="718" w:type="pct"/>
            <w:noWrap/>
            <w:hideMark/>
          </w:tcPr>
          <w:p w14:paraId="2218C7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BAF15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A0E9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E4345A" w14:textId="77777777" w:rsidR="009D6827" w:rsidRPr="0003722A" w:rsidRDefault="009D6827" w:rsidP="0003722A">
            <w:pPr>
              <w:ind w:left="72" w:right="72"/>
              <w:rPr>
                <w:rFonts w:cstheme="minorHAnsi"/>
                <w:i/>
                <w:iCs/>
                <w:color w:val="000000"/>
              </w:rPr>
            </w:pPr>
            <w:r w:rsidRPr="0003722A">
              <w:rPr>
                <w:rFonts w:cstheme="minorHAnsi"/>
                <w:i/>
                <w:iCs/>
                <w:color w:val="000000"/>
              </w:rPr>
              <w:t>Botrychium lunaria</w:t>
            </w:r>
          </w:p>
        </w:tc>
        <w:tc>
          <w:tcPr>
            <w:tcW w:w="1437" w:type="pct"/>
            <w:noWrap/>
            <w:hideMark/>
          </w:tcPr>
          <w:p w14:paraId="63B923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Grassy Moonwort</w:t>
            </w:r>
          </w:p>
        </w:tc>
        <w:tc>
          <w:tcPr>
            <w:tcW w:w="718" w:type="pct"/>
            <w:noWrap/>
            <w:hideMark/>
          </w:tcPr>
          <w:p w14:paraId="50921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FA41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C8B2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3719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Brachyloma</w:t>
            </w:r>
            <w:proofErr w:type="spellEnd"/>
            <w:r w:rsidRPr="0003722A">
              <w:rPr>
                <w:rFonts w:cstheme="minorHAnsi"/>
                <w:i/>
                <w:iCs/>
                <w:color w:val="000000"/>
              </w:rPr>
              <w:t xml:space="preserve"> </w:t>
            </w:r>
            <w:proofErr w:type="spellStart"/>
            <w:r w:rsidRPr="0003722A">
              <w:rPr>
                <w:rFonts w:cstheme="minorHAnsi"/>
                <w:i/>
                <w:iCs/>
                <w:color w:val="000000"/>
              </w:rPr>
              <w:t>depressum</w:t>
            </w:r>
            <w:proofErr w:type="spellEnd"/>
          </w:p>
        </w:tc>
        <w:tc>
          <w:tcPr>
            <w:tcW w:w="1437" w:type="pct"/>
            <w:noWrap/>
            <w:hideMark/>
          </w:tcPr>
          <w:p w14:paraId="2DE94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spellStart"/>
            <w:r w:rsidRPr="0003722A">
              <w:rPr>
                <w:rFonts w:cstheme="minorHAnsi"/>
                <w:color w:val="000000"/>
              </w:rPr>
              <w:t>Brachyloma</w:t>
            </w:r>
            <w:proofErr w:type="spellEnd"/>
          </w:p>
        </w:tc>
        <w:tc>
          <w:tcPr>
            <w:tcW w:w="718" w:type="pct"/>
            <w:noWrap/>
            <w:hideMark/>
          </w:tcPr>
          <w:p w14:paraId="68AEE0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D635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E3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823F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barkerae</w:t>
            </w:r>
            <w:proofErr w:type="spellEnd"/>
          </w:p>
        </w:tc>
        <w:tc>
          <w:tcPr>
            <w:tcW w:w="1437" w:type="pct"/>
            <w:noWrap/>
            <w:hideMark/>
          </w:tcPr>
          <w:p w14:paraId="1CBD42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Peat Daisy</w:t>
            </w:r>
          </w:p>
        </w:tc>
        <w:tc>
          <w:tcPr>
            <w:tcW w:w="718" w:type="pct"/>
            <w:noWrap/>
            <w:hideMark/>
          </w:tcPr>
          <w:p w14:paraId="239F0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F98A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585E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6C4D3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chrysoglossa</w:t>
            </w:r>
            <w:proofErr w:type="spellEnd"/>
            <w:r w:rsidRPr="0003722A">
              <w:rPr>
                <w:rFonts w:cstheme="minorHAnsi"/>
                <w:color w:val="000000"/>
              </w:rPr>
              <w:t xml:space="preserve"> </w:t>
            </w:r>
          </w:p>
        </w:tc>
        <w:tc>
          <w:tcPr>
            <w:tcW w:w="1437" w:type="pct"/>
            <w:noWrap/>
            <w:hideMark/>
          </w:tcPr>
          <w:p w14:paraId="31DB5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Yellow-tongue Daisy </w:t>
            </w:r>
          </w:p>
        </w:tc>
        <w:tc>
          <w:tcPr>
            <w:tcW w:w="718" w:type="pct"/>
            <w:noWrap/>
            <w:hideMark/>
          </w:tcPr>
          <w:p w14:paraId="45CC0A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FBFE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4BAD2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25E0D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exilis</w:t>
            </w:r>
            <w:proofErr w:type="spellEnd"/>
          </w:p>
        </w:tc>
        <w:tc>
          <w:tcPr>
            <w:tcW w:w="1437" w:type="pct"/>
            <w:noWrap/>
            <w:hideMark/>
          </w:tcPr>
          <w:p w14:paraId="262FC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Finger-leaved Daisy</w:t>
            </w:r>
          </w:p>
        </w:tc>
        <w:tc>
          <w:tcPr>
            <w:tcW w:w="718" w:type="pct"/>
            <w:noWrap/>
            <w:hideMark/>
          </w:tcPr>
          <w:p w14:paraId="11C691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D4D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4A81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2340B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foliosa</w:t>
            </w:r>
            <w:proofErr w:type="spellEnd"/>
            <w:r w:rsidRPr="0003722A">
              <w:rPr>
                <w:rFonts w:cstheme="minorHAnsi"/>
                <w:color w:val="000000"/>
              </w:rPr>
              <w:t xml:space="preserve"> (originally listed as </w:t>
            </w:r>
            <w:r w:rsidRPr="0003722A">
              <w:rPr>
                <w:rFonts w:cstheme="minorHAnsi"/>
                <w:i/>
                <w:iCs/>
                <w:color w:val="000000"/>
              </w:rPr>
              <w:t xml:space="preserve">Brachyscome </w:t>
            </w:r>
            <w:proofErr w:type="spellStart"/>
            <w:r w:rsidRPr="0003722A">
              <w:rPr>
                <w:rFonts w:cstheme="minorHAnsi"/>
                <w:i/>
                <w:iCs/>
                <w:color w:val="000000"/>
              </w:rPr>
              <w:t>tenuiscapa</w:t>
            </w:r>
            <w:proofErr w:type="spellEnd"/>
            <w:r w:rsidRPr="0003722A">
              <w:rPr>
                <w:rFonts w:cstheme="minorHAnsi"/>
                <w:color w:val="000000"/>
              </w:rPr>
              <w:t>)</w:t>
            </w:r>
          </w:p>
        </w:tc>
        <w:tc>
          <w:tcPr>
            <w:tcW w:w="1437" w:type="pct"/>
            <w:noWrap/>
            <w:hideMark/>
          </w:tcPr>
          <w:p w14:paraId="3977B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Daisy </w:t>
            </w:r>
          </w:p>
        </w:tc>
        <w:tc>
          <w:tcPr>
            <w:tcW w:w="718" w:type="pct"/>
            <w:noWrap/>
            <w:hideMark/>
          </w:tcPr>
          <w:p w14:paraId="40F2B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AA77E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EE203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222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gracilis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gracilis</w:t>
            </w:r>
            <w:proofErr w:type="spellEnd"/>
            <w:r w:rsidRPr="0003722A">
              <w:rPr>
                <w:rFonts w:cstheme="minorHAnsi"/>
                <w:color w:val="000000"/>
              </w:rPr>
              <w:t xml:space="preserve"> </w:t>
            </w:r>
          </w:p>
        </w:tc>
        <w:tc>
          <w:tcPr>
            <w:tcW w:w="1437" w:type="pct"/>
            <w:noWrap/>
            <w:hideMark/>
          </w:tcPr>
          <w:p w14:paraId="5972F0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Dookie</w:t>
            </w:r>
            <w:proofErr w:type="gramEnd"/>
            <w:r w:rsidRPr="0003722A">
              <w:rPr>
                <w:rFonts w:cstheme="minorHAnsi"/>
                <w:color w:val="000000"/>
              </w:rPr>
              <w:t xml:space="preserve"> Daisy </w:t>
            </w:r>
          </w:p>
        </w:tc>
        <w:tc>
          <w:tcPr>
            <w:tcW w:w="718" w:type="pct"/>
            <w:noWrap/>
            <w:hideMark/>
          </w:tcPr>
          <w:p w14:paraId="297F3D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16DDD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A575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ADD230" w14:textId="77777777" w:rsidR="009D6827" w:rsidRPr="0003722A" w:rsidRDefault="009D6827" w:rsidP="0003722A">
            <w:pPr>
              <w:ind w:left="72" w:right="72"/>
              <w:rPr>
                <w:rFonts w:cstheme="minorHAnsi"/>
                <w:color w:val="000000"/>
              </w:rPr>
            </w:pPr>
            <w:r w:rsidRPr="0003722A">
              <w:rPr>
                <w:rFonts w:cstheme="minorHAnsi"/>
                <w:i/>
                <w:iCs/>
                <w:color w:val="000000"/>
              </w:rPr>
              <w:t xml:space="preserve">Brachyscome </w:t>
            </w:r>
            <w:proofErr w:type="spellStart"/>
            <w:r w:rsidRPr="0003722A">
              <w:rPr>
                <w:rFonts w:cstheme="minorHAnsi"/>
                <w:i/>
                <w:iCs/>
                <w:color w:val="000000"/>
              </w:rPr>
              <w:t>gracilis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robusta </w:t>
            </w:r>
            <w:r w:rsidRPr="0003722A">
              <w:rPr>
                <w:rFonts w:cstheme="minorHAnsi"/>
                <w:color w:val="000000"/>
              </w:rPr>
              <w:t xml:space="preserve">(originally listed as </w:t>
            </w:r>
            <w:r w:rsidRPr="0003722A">
              <w:rPr>
                <w:rFonts w:cstheme="minorHAnsi"/>
                <w:i/>
                <w:iCs/>
                <w:color w:val="000000"/>
              </w:rPr>
              <w:t>Brachyscome</w:t>
            </w:r>
            <w:r w:rsidRPr="0003722A">
              <w:rPr>
                <w:rFonts w:cstheme="minorHAnsi"/>
                <w:color w:val="000000"/>
              </w:rPr>
              <w:t xml:space="preserve">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gracilis</w:t>
            </w:r>
            <w:proofErr w:type="spellEnd"/>
            <w:r w:rsidRPr="0003722A">
              <w:rPr>
                <w:rFonts w:cstheme="minorHAnsi"/>
                <w:color w:val="000000"/>
              </w:rPr>
              <w:t xml:space="preserve"> (Kings Billabong))</w:t>
            </w:r>
          </w:p>
        </w:tc>
        <w:tc>
          <w:tcPr>
            <w:tcW w:w="1437" w:type="pct"/>
            <w:noWrap/>
            <w:hideMark/>
          </w:tcPr>
          <w:p w14:paraId="4A6589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Billabong Daisy </w:t>
            </w:r>
          </w:p>
        </w:tc>
        <w:tc>
          <w:tcPr>
            <w:tcW w:w="718" w:type="pct"/>
            <w:noWrap/>
            <w:hideMark/>
          </w:tcPr>
          <w:p w14:paraId="345BBC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5284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5B2A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9606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melanocarpa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melanocarpa</w:t>
            </w:r>
            <w:proofErr w:type="spellEnd"/>
          </w:p>
        </w:tc>
        <w:tc>
          <w:tcPr>
            <w:tcW w:w="1437" w:type="pct"/>
            <w:noWrap/>
            <w:hideMark/>
          </w:tcPr>
          <w:p w14:paraId="12814F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Black-fruit Daisy</w:t>
            </w:r>
          </w:p>
        </w:tc>
        <w:tc>
          <w:tcPr>
            <w:tcW w:w="718" w:type="pct"/>
            <w:noWrap/>
            <w:hideMark/>
          </w:tcPr>
          <w:p w14:paraId="05E4FA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7025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B74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7238B8"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Brachyscome </w:t>
            </w:r>
            <w:proofErr w:type="spellStart"/>
            <w:r w:rsidRPr="0003722A">
              <w:rPr>
                <w:rFonts w:cstheme="minorHAnsi"/>
                <w:i/>
                <w:iCs/>
                <w:color w:val="000000"/>
              </w:rPr>
              <w:t>muelleroides</w:t>
            </w:r>
            <w:proofErr w:type="spellEnd"/>
          </w:p>
        </w:tc>
        <w:tc>
          <w:tcPr>
            <w:tcW w:w="1437" w:type="pct"/>
            <w:noWrap/>
            <w:hideMark/>
          </w:tcPr>
          <w:p w14:paraId="09F6AA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Mueller Daisy</w:t>
            </w:r>
          </w:p>
        </w:tc>
        <w:tc>
          <w:tcPr>
            <w:tcW w:w="718" w:type="pct"/>
            <w:noWrap/>
            <w:hideMark/>
          </w:tcPr>
          <w:p w14:paraId="56F90C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5CD1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61D7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07AE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obovata</w:t>
            </w:r>
            <w:proofErr w:type="spellEnd"/>
          </w:p>
        </w:tc>
        <w:tc>
          <w:tcPr>
            <w:tcW w:w="1437" w:type="pct"/>
            <w:noWrap/>
            <w:hideMark/>
          </w:tcPr>
          <w:p w14:paraId="39C958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Daisy</w:t>
            </w:r>
          </w:p>
        </w:tc>
        <w:tc>
          <w:tcPr>
            <w:tcW w:w="718" w:type="pct"/>
            <w:noWrap/>
            <w:hideMark/>
          </w:tcPr>
          <w:p w14:paraId="7C5B77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0192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7A0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664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petrophila</w:t>
            </w:r>
            <w:proofErr w:type="spellEnd"/>
          </w:p>
        </w:tc>
        <w:tc>
          <w:tcPr>
            <w:tcW w:w="1437" w:type="pct"/>
            <w:noWrap/>
            <w:hideMark/>
          </w:tcPr>
          <w:p w14:paraId="0DBA26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Daisy</w:t>
            </w:r>
          </w:p>
        </w:tc>
        <w:tc>
          <w:tcPr>
            <w:tcW w:w="718" w:type="pct"/>
            <w:noWrap/>
            <w:hideMark/>
          </w:tcPr>
          <w:p w14:paraId="395E8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B2A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2BCF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CD47A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ptychocarpa</w:t>
            </w:r>
            <w:proofErr w:type="spellEnd"/>
          </w:p>
        </w:tc>
        <w:tc>
          <w:tcPr>
            <w:tcW w:w="1437" w:type="pct"/>
            <w:noWrap/>
            <w:hideMark/>
          </w:tcPr>
          <w:p w14:paraId="5B43C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Daisy</w:t>
            </w:r>
          </w:p>
        </w:tc>
        <w:tc>
          <w:tcPr>
            <w:tcW w:w="718" w:type="pct"/>
            <w:noWrap/>
            <w:hideMark/>
          </w:tcPr>
          <w:p w14:paraId="51EFA5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70A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964A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BE05F6" w14:textId="77777777" w:rsidR="009D6827" w:rsidRPr="0003722A" w:rsidRDefault="009D6827" w:rsidP="0003722A">
            <w:pPr>
              <w:ind w:left="72" w:right="72"/>
              <w:rPr>
                <w:rFonts w:cstheme="minorHAnsi"/>
                <w:i/>
                <w:iCs/>
                <w:color w:val="000000"/>
              </w:rPr>
            </w:pPr>
            <w:r w:rsidRPr="0003722A">
              <w:rPr>
                <w:rFonts w:cstheme="minorHAnsi"/>
                <w:i/>
                <w:iCs/>
                <w:color w:val="000000"/>
              </w:rPr>
              <w:t>Brachyscome radicans</w:t>
            </w:r>
          </w:p>
        </w:tc>
        <w:tc>
          <w:tcPr>
            <w:tcW w:w="1437" w:type="pct"/>
            <w:noWrap/>
            <w:hideMark/>
          </w:tcPr>
          <w:p w14:paraId="79F781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Daisy</w:t>
            </w:r>
          </w:p>
        </w:tc>
        <w:tc>
          <w:tcPr>
            <w:tcW w:w="718" w:type="pct"/>
            <w:noWrap/>
            <w:hideMark/>
          </w:tcPr>
          <w:p w14:paraId="27315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CDC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DCE1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B35F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readeri</w:t>
            </w:r>
            <w:proofErr w:type="spellEnd"/>
          </w:p>
        </w:tc>
        <w:tc>
          <w:tcPr>
            <w:tcW w:w="1437" w:type="pct"/>
            <w:noWrap/>
            <w:hideMark/>
          </w:tcPr>
          <w:p w14:paraId="705107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Reader's Daisy</w:t>
            </w:r>
          </w:p>
        </w:tc>
        <w:tc>
          <w:tcPr>
            <w:tcW w:w="718" w:type="pct"/>
            <w:noWrap/>
            <w:hideMark/>
          </w:tcPr>
          <w:p w14:paraId="6F9D6F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9D9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264F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D12EED" w14:textId="77777777" w:rsidR="009D6827" w:rsidRPr="0003722A" w:rsidRDefault="009D6827" w:rsidP="0003722A">
            <w:pPr>
              <w:ind w:left="72" w:right="72"/>
              <w:rPr>
                <w:rFonts w:cstheme="minorHAnsi"/>
                <w:i/>
                <w:iCs/>
                <w:color w:val="000000"/>
              </w:rPr>
            </w:pPr>
            <w:r w:rsidRPr="0003722A">
              <w:rPr>
                <w:rFonts w:cstheme="minorHAnsi"/>
                <w:i/>
                <w:iCs/>
                <w:color w:val="000000"/>
              </w:rPr>
              <w:t>Brachyscome riparia</w:t>
            </w:r>
          </w:p>
        </w:tc>
        <w:tc>
          <w:tcPr>
            <w:tcW w:w="1437" w:type="pct"/>
            <w:noWrap/>
            <w:hideMark/>
          </w:tcPr>
          <w:p w14:paraId="05022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Daisy</w:t>
            </w:r>
          </w:p>
        </w:tc>
        <w:tc>
          <w:tcPr>
            <w:tcW w:w="718" w:type="pct"/>
            <w:noWrap/>
            <w:hideMark/>
          </w:tcPr>
          <w:p w14:paraId="3E7590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41AA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B33D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D60E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salkiniae</w:t>
            </w:r>
            <w:proofErr w:type="spellEnd"/>
          </w:p>
        </w:tc>
        <w:tc>
          <w:tcPr>
            <w:tcW w:w="1437" w:type="pct"/>
            <w:noWrap/>
            <w:hideMark/>
          </w:tcPr>
          <w:p w14:paraId="63EB6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Daisy</w:t>
            </w:r>
          </w:p>
        </w:tc>
        <w:tc>
          <w:tcPr>
            <w:tcW w:w="718" w:type="pct"/>
            <w:noWrap/>
            <w:hideMark/>
          </w:tcPr>
          <w:p w14:paraId="585E1F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F4F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D8DD0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5842F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tadgellii</w:t>
            </w:r>
            <w:proofErr w:type="spellEnd"/>
          </w:p>
        </w:tc>
        <w:tc>
          <w:tcPr>
            <w:tcW w:w="1437" w:type="pct"/>
            <w:noWrap/>
            <w:hideMark/>
          </w:tcPr>
          <w:p w14:paraId="0A0DB9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Tadgell's</w:t>
            </w:r>
            <w:proofErr w:type="spellEnd"/>
            <w:r w:rsidRPr="0003722A">
              <w:rPr>
                <w:rFonts w:cstheme="minorHAnsi"/>
                <w:color w:val="000000"/>
              </w:rPr>
              <w:t xml:space="preserve"> Daisy</w:t>
            </w:r>
          </w:p>
        </w:tc>
        <w:tc>
          <w:tcPr>
            <w:tcW w:w="718" w:type="pct"/>
            <w:noWrap/>
            <w:hideMark/>
          </w:tcPr>
          <w:p w14:paraId="4B9BC1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4EF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F743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8E360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trachycarpa</w:t>
            </w:r>
            <w:proofErr w:type="spellEnd"/>
          </w:p>
        </w:tc>
        <w:tc>
          <w:tcPr>
            <w:tcW w:w="1437" w:type="pct"/>
            <w:noWrap/>
            <w:hideMark/>
          </w:tcPr>
          <w:p w14:paraId="5EBBBA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Daisy</w:t>
            </w:r>
          </w:p>
        </w:tc>
        <w:tc>
          <w:tcPr>
            <w:tcW w:w="718" w:type="pct"/>
            <w:noWrap/>
            <w:hideMark/>
          </w:tcPr>
          <w:p w14:paraId="62EAF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3A12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73DD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ED61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walshii</w:t>
            </w:r>
            <w:proofErr w:type="spellEnd"/>
          </w:p>
        </w:tc>
        <w:tc>
          <w:tcPr>
            <w:tcW w:w="1437" w:type="pct"/>
            <w:noWrap/>
            <w:hideMark/>
          </w:tcPr>
          <w:p w14:paraId="0ACECB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Howitt Daisy</w:t>
            </w:r>
          </w:p>
        </w:tc>
        <w:tc>
          <w:tcPr>
            <w:tcW w:w="718" w:type="pct"/>
            <w:noWrap/>
            <w:hideMark/>
          </w:tcPr>
          <w:p w14:paraId="3A542F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A9EB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E342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16697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Brasenia</w:t>
            </w:r>
            <w:proofErr w:type="spellEnd"/>
            <w:r w:rsidRPr="0003722A">
              <w:rPr>
                <w:rFonts w:cstheme="minorHAnsi"/>
                <w:i/>
                <w:iCs/>
                <w:color w:val="000000"/>
              </w:rPr>
              <w:t xml:space="preserve"> </w:t>
            </w:r>
            <w:proofErr w:type="spellStart"/>
            <w:r w:rsidRPr="0003722A">
              <w:rPr>
                <w:rFonts w:cstheme="minorHAnsi"/>
                <w:i/>
                <w:iCs/>
                <w:color w:val="000000"/>
              </w:rPr>
              <w:t>schreberi</w:t>
            </w:r>
            <w:proofErr w:type="spellEnd"/>
            <w:r w:rsidRPr="0003722A">
              <w:rPr>
                <w:rFonts w:cstheme="minorHAnsi"/>
                <w:color w:val="000000"/>
              </w:rPr>
              <w:t xml:space="preserve"> </w:t>
            </w:r>
          </w:p>
        </w:tc>
        <w:tc>
          <w:tcPr>
            <w:tcW w:w="1437" w:type="pct"/>
            <w:noWrap/>
            <w:hideMark/>
          </w:tcPr>
          <w:p w14:paraId="3BD847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Water Shield </w:t>
            </w:r>
          </w:p>
        </w:tc>
        <w:tc>
          <w:tcPr>
            <w:tcW w:w="718" w:type="pct"/>
            <w:noWrap/>
            <w:hideMark/>
          </w:tcPr>
          <w:p w14:paraId="732D9B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B24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A04DA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1E3A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Brunoniella</w:t>
            </w:r>
            <w:proofErr w:type="spellEnd"/>
            <w:r w:rsidRPr="0003722A">
              <w:rPr>
                <w:rFonts w:cstheme="minorHAnsi"/>
                <w:i/>
                <w:iCs/>
                <w:color w:val="000000"/>
              </w:rPr>
              <w:t xml:space="preserve"> </w:t>
            </w:r>
            <w:proofErr w:type="spellStart"/>
            <w:r w:rsidRPr="0003722A">
              <w:rPr>
                <w:rFonts w:cstheme="minorHAnsi"/>
                <w:i/>
                <w:iCs/>
                <w:color w:val="000000"/>
              </w:rPr>
              <w:t>pumilio</w:t>
            </w:r>
            <w:proofErr w:type="spellEnd"/>
            <w:r w:rsidRPr="0003722A">
              <w:rPr>
                <w:rFonts w:cstheme="minorHAnsi"/>
                <w:color w:val="000000"/>
              </w:rPr>
              <w:t xml:space="preserve"> </w:t>
            </w:r>
          </w:p>
        </w:tc>
        <w:tc>
          <w:tcPr>
            <w:tcW w:w="1437" w:type="pct"/>
            <w:noWrap/>
            <w:hideMark/>
          </w:tcPr>
          <w:p w14:paraId="3FAFE6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Brunoniella</w:t>
            </w:r>
            <w:proofErr w:type="spellEnd"/>
            <w:r w:rsidRPr="0003722A">
              <w:rPr>
                <w:rFonts w:cstheme="minorHAnsi"/>
                <w:color w:val="000000"/>
              </w:rPr>
              <w:t xml:space="preserve"> </w:t>
            </w:r>
          </w:p>
        </w:tc>
        <w:tc>
          <w:tcPr>
            <w:tcW w:w="718" w:type="pct"/>
            <w:noWrap/>
            <w:hideMark/>
          </w:tcPr>
          <w:p w14:paraId="5A307B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FD8C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E9E17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2D27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Bulbine</w:t>
            </w:r>
            <w:proofErr w:type="spellEnd"/>
            <w:r w:rsidRPr="0003722A">
              <w:rPr>
                <w:rFonts w:cstheme="minorHAnsi"/>
                <w:i/>
                <w:iCs/>
                <w:color w:val="000000"/>
              </w:rPr>
              <w:t xml:space="preserve"> </w:t>
            </w:r>
            <w:proofErr w:type="spellStart"/>
            <w:r w:rsidRPr="0003722A">
              <w:rPr>
                <w:rFonts w:cstheme="minorHAnsi"/>
                <w:i/>
                <w:iCs/>
                <w:color w:val="000000"/>
              </w:rPr>
              <w:t>crassa</w:t>
            </w:r>
            <w:proofErr w:type="spellEnd"/>
          </w:p>
        </w:tc>
        <w:tc>
          <w:tcPr>
            <w:tcW w:w="1437" w:type="pct"/>
            <w:noWrap/>
            <w:hideMark/>
          </w:tcPr>
          <w:p w14:paraId="7A465F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Lily</w:t>
            </w:r>
          </w:p>
        </w:tc>
        <w:tc>
          <w:tcPr>
            <w:tcW w:w="718" w:type="pct"/>
            <w:noWrap/>
            <w:hideMark/>
          </w:tcPr>
          <w:p w14:paraId="78D0F2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E74D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9F14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0088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Burnettia</w:t>
            </w:r>
            <w:proofErr w:type="spellEnd"/>
            <w:r w:rsidRPr="0003722A">
              <w:rPr>
                <w:rFonts w:cstheme="minorHAnsi"/>
                <w:i/>
                <w:iCs/>
                <w:color w:val="000000"/>
              </w:rPr>
              <w:t xml:space="preserve"> cuneata</w:t>
            </w:r>
          </w:p>
        </w:tc>
        <w:tc>
          <w:tcPr>
            <w:tcW w:w="1437" w:type="pct"/>
            <w:noWrap/>
            <w:hideMark/>
          </w:tcPr>
          <w:p w14:paraId="399379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Lizard Orchid</w:t>
            </w:r>
          </w:p>
        </w:tc>
        <w:tc>
          <w:tcPr>
            <w:tcW w:w="718" w:type="pct"/>
            <w:noWrap/>
            <w:hideMark/>
          </w:tcPr>
          <w:p w14:paraId="69ABA9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A406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3A3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D5B32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aestiva</w:t>
            </w:r>
            <w:proofErr w:type="spellEnd"/>
          </w:p>
        </w:tc>
        <w:tc>
          <w:tcPr>
            <w:tcW w:w="1437" w:type="pct"/>
            <w:noWrap/>
            <w:hideMark/>
          </w:tcPr>
          <w:p w14:paraId="7245B5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Summer Spider-orchid</w:t>
            </w:r>
          </w:p>
        </w:tc>
        <w:tc>
          <w:tcPr>
            <w:tcW w:w="718" w:type="pct"/>
            <w:noWrap/>
            <w:hideMark/>
          </w:tcPr>
          <w:p w14:paraId="776332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9459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50A6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0E1E7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amoena</w:t>
            </w:r>
            <w:proofErr w:type="spellEnd"/>
          </w:p>
        </w:tc>
        <w:tc>
          <w:tcPr>
            <w:tcW w:w="1437" w:type="pct"/>
            <w:noWrap/>
            <w:hideMark/>
          </w:tcPr>
          <w:p w14:paraId="1EB3EE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Charming Spider-orchid</w:t>
            </w:r>
          </w:p>
        </w:tc>
        <w:tc>
          <w:tcPr>
            <w:tcW w:w="718" w:type="pct"/>
            <w:noWrap/>
            <w:hideMark/>
          </w:tcPr>
          <w:p w14:paraId="77CD0B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02DEF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F8F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18F0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ampla</w:t>
            </w:r>
            <w:proofErr w:type="spellEnd"/>
          </w:p>
        </w:tc>
        <w:tc>
          <w:tcPr>
            <w:tcW w:w="1437" w:type="pct"/>
            <w:noWrap/>
            <w:hideMark/>
          </w:tcPr>
          <w:p w14:paraId="19C021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Dainty Spider-orchid</w:t>
            </w:r>
          </w:p>
        </w:tc>
        <w:tc>
          <w:tcPr>
            <w:tcW w:w="718" w:type="pct"/>
            <w:noWrap/>
            <w:hideMark/>
          </w:tcPr>
          <w:p w14:paraId="7AC03F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C49F9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0A78F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1E852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ancylosa</w:t>
            </w:r>
            <w:proofErr w:type="spellEnd"/>
            <w:r w:rsidRPr="0003722A">
              <w:rPr>
                <w:rFonts w:cstheme="minorHAnsi"/>
                <w:color w:val="000000"/>
              </w:rPr>
              <w:t xml:space="preserve"> </w:t>
            </w:r>
          </w:p>
        </w:tc>
        <w:tc>
          <w:tcPr>
            <w:tcW w:w="1437" w:type="pct"/>
            <w:noWrap/>
            <w:hideMark/>
          </w:tcPr>
          <w:p w14:paraId="0BE80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Genoa Spider-orchid </w:t>
            </w:r>
          </w:p>
        </w:tc>
        <w:tc>
          <w:tcPr>
            <w:tcW w:w="718" w:type="pct"/>
            <w:noWrap/>
            <w:hideMark/>
          </w:tcPr>
          <w:p w14:paraId="60086D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529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1F335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47EF5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audasii</w:t>
            </w:r>
            <w:proofErr w:type="spellEnd"/>
          </w:p>
        </w:tc>
        <w:tc>
          <w:tcPr>
            <w:tcW w:w="1437" w:type="pct"/>
            <w:noWrap/>
            <w:hideMark/>
          </w:tcPr>
          <w:p w14:paraId="5DB61B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McIvor Spider-orchid</w:t>
            </w:r>
          </w:p>
        </w:tc>
        <w:tc>
          <w:tcPr>
            <w:tcW w:w="718" w:type="pct"/>
            <w:noWrap/>
            <w:hideMark/>
          </w:tcPr>
          <w:p w14:paraId="2E3C62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A4AF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F97B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5CBE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aurantiaca</w:t>
            </w:r>
            <w:proofErr w:type="spellEnd"/>
          </w:p>
        </w:tc>
        <w:tc>
          <w:tcPr>
            <w:tcW w:w="1437" w:type="pct"/>
            <w:noWrap/>
            <w:hideMark/>
          </w:tcPr>
          <w:p w14:paraId="130D8E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Orange-tip Finger-orchid</w:t>
            </w:r>
          </w:p>
        </w:tc>
        <w:tc>
          <w:tcPr>
            <w:tcW w:w="718" w:type="pct"/>
            <w:noWrap/>
            <w:hideMark/>
          </w:tcPr>
          <w:p w14:paraId="0A174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D80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A4E2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08F0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bicalliata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bicalliata</w:t>
            </w:r>
            <w:proofErr w:type="spellEnd"/>
          </w:p>
        </w:tc>
        <w:tc>
          <w:tcPr>
            <w:tcW w:w="1437" w:type="pct"/>
            <w:noWrap/>
            <w:hideMark/>
          </w:tcPr>
          <w:p w14:paraId="55F9D2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Ridge Spider-orchid</w:t>
            </w:r>
          </w:p>
        </w:tc>
        <w:tc>
          <w:tcPr>
            <w:tcW w:w="718" w:type="pct"/>
            <w:noWrap/>
            <w:hideMark/>
          </w:tcPr>
          <w:p w14:paraId="6C10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772A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B95F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22B1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brachyscapa</w:t>
            </w:r>
            <w:proofErr w:type="spellEnd"/>
          </w:p>
        </w:tc>
        <w:tc>
          <w:tcPr>
            <w:tcW w:w="1437" w:type="pct"/>
            <w:noWrap/>
            <w:hideMark/>
          </w:tcPr>
          <w:p w14:paraId="7BBB63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 Spider-orchid</w:t>
            </w:r>
          </w:p>
        </w:tc>
        <w:tc>
          <w:tcPr>
            <w:tcW w:w="718" w:type="pct"/>
            <w:noWrap/>
            <w:hideMark/>
          </w:tcPr>
          <w:p w14:paraId="5EF358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95F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A2175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83CE3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calcicola</w:t>
            </w:r>
            <w:proofErr w:type="spellEnd"/>
          </w:p>
        </w:tc>
        <w:tc>
          <w:tcPr>
            <w:tcW w:w="1437" w:type="pct"/>
            <w:noWrap/>
            <w:hideMark/>
          </w:tcPr>
          <w:p w14:paraId="418A90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Spider-orchid</w:t>
            </w:r>
          </w:p>
        </w:tc>
        <w:tc>
          <w:tcPr>
            <w:tcW w:w="718" w:type="pct"/>
            <w:noWrap/>
            <w:hideMark/>
          </w:tcPr>
          <w:p w14:paraId="7BE603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1A6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82B3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9FA3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clavescens</w:t>
            </w:r>
            <w:proofErr w:type="spellEnd"/>
            <w:r w:rsidRPr="0003722A">
              <w:rPr>
                <w:rFonts w:cstheme="minorHAnsi"/>
                <w:color w:val="000000"/>
              </w:rPr>
              <w:t xml:space="preserve"> </w:t>
            </w:r>
          </w:p>
        </w:tc>
        <w:tc>
          <w:tcPr>
            <w:tcW w:w="1437" w:type="pct"/>
            <w:noWrap/>
            <w:hideMark/>
          </w:tcPr>
          <w:p w14:paraId="474EA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Castlemaine Spider-orchid </w:t>
            </w:r>
          </w:p>
        </w:tc>
        <w:tc>
          <w:tcPr>
            <w:tcW w:w="718" w:type="pct"/>
            <w:noWrap/>
            <w:hideMark/>
          </w:tcPr>
          <w:p w14:paraId="308272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76CB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0ECC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1D76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colorata</w:t>
            </w:r>
            <w:proofErr w:type="spellEnd"/>
          </w:p>
        </w:tc>
        <w:tc>
          <w:tcPr>
            <w:tcW w:w="1437" w:type="pct"/>
            <w:noWrap/>
            <w:hideMark/>
          </w:tcPr>
          <w:p w14:paraId="5B65B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Colourful Spider-orchid</w:t>
            </w:r>
          </w:p>
        </w:tc>
        <w:tc>
          <w:tcPr>
            <w:tcW w:w="718" w:type="pct"/>
            <w:noWrap/>
            <w:hideMark/>
          </w:tcPr>
          <w:p w14:paraId="6881AD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A0C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2BD6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BB19C3" w14:textId="77777777" w:rsidR="009D6827" w:rsidRPr="0003722A" w:rsidRDefault="009D6827" w:rsidP="0003722A">
            <w:pPr>
              <w:ind w:left="72" w:right="72"/>
              <w:rPr>
                <w:rFonts w:cstheme="minorHAnsi"/>
                <w:i/>
                <w:iCs/>
                <w:color w:val="000000"/>
              </w:rPr>
            </w:pPr>
            <w:r w:rsidRPr="0003722A">
              <w:rPr>
                <w:rFonts w:cstheme="minorHAnsi"/>
                <w:i/>
                <w:iCs/>
                <w:color w:val="000000"/>
              </w:rPr>
              <w:t>Caladenia concolor</w:t>
            </w:r>
          </w:p>
        </w:tc>
        <w:tc>
          <w:tcPr>
            <w:tcW w:w="1437" w:type="pct"/>
            <w:noWrap/>
            <w:hideMark/>
          </w:tcPr>
          <w:p w14:paraId="0BD811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Spider-orchid</w:t>
            </w:r>
          </w:p>
        </w:tc>
        <w:tc>
          <w:tcPr>
            <w:tcW w:w="718" w:type="pct"/>
            <w:noWrap/>
            <w:hideMark/>
          </w:tcPr>
          <w:p w14:paraId="7B29F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CB8E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1BEB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CF3F2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cremna</w:t>
            </w:r>
            <w:proofErr w:type="spellEnd"/>
          </w:p>
        </w:tc>
        <w:tc>
          <w:tcPr>
            <w:tcW w:w="1437" w:type="pct"/>
            <w:noWrap/>
            <w:hideMark/>
          </w:tcPr>
          <w:p w14:paraId="00B60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Whitfield Spider-orchid</w:t>
            </w:r>
          </w:p>
        </w:tc>
        <w:tc>
          <w:tcPr>
            <w:tcW w:w="718" w:type="pct"/>
            <w:noWrap/>
            <w:hideMark/>
          </w:tcPr>
          <w:p w14:paraId="630A02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FCD8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0BE2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6EB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cretacea</w:t>
            </w:r>
            <w:proofErr w:type="spellEnd"/>
            <w:r w:rsidRPr="0003722A">
              <w:rPr>
                <w:rFonts w:cstheme="minorHAnsi"/>
                <w:color w:val="000000"/>
              </w:rPr>
              <w:t xml:space="preserve"> </w:t>
            </w:r>
          </w:p>
        </w:tc>
        <w:tc>
          <w:tcPr>
            <w:tcW w:w="1437" w:type="pct"/>
            <w:noWrap/>
            <w:hideMark/>
          </w:tcPr>
          <w:p w14:paraId="7854BF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Stuart Mill Spider-orchid </w:t>
            </w:r>
          </w:p>
        </w:tc>
        <w:tc>
          <w:tcPr>
            <w:tcW w:w="718" w:type="pct"/>
            <w:noWrap/>
            <w:hideMark/>
          </w:tcPr>
          <w:p w14:paraId="6651C7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A587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93BAC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0FD1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cruciformis</w:t>
            </w:r>
            <w:proofErr w:type="spellEnd"/>
            <w:r w:rsidRPr="0003722A">
              <w:rPr>
                <w:rFonts w:cstheme="minorHAnsi"/>
                <w:color w:val="000000"/>
              </w:rPr>
              <w:t xml:space="preserve"> </w:t>
            </w:r>
          </w:p>
        </w:tc>
        <w:tc>
          <w:tcPr>
            <w:tcW w:w="1437" w:type="pct"/>
            <w:noWrap/>
            <w:hideMark/>
          </w:tcPr>
          <w:p w14:paraId="3EF4B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Red-cross Spider-orchid </w:t>
            </w:r>
          </w:p>
        </w:tc>
        <w:tc>
          <w:tcPr>
            <w:tcW w:w="718" w:type="pct"/>
            <w:noWrap/>
            <w:hideMark/>
          </w:tcPr>
          <w:p w14:paraId="4CCB0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4E110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C1F68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47F4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douglasiorum</w:t>
            </w:r>
            <w:proofErr w:type="spellEnd"/>
            <w:r w:rsidRPr="0003722A">
              <w:rPr>
                <w:rFonts w:cstheme="minorHAnsi"/>
                <w:color w:val="000000"/>
              </w:rPr>
              <w:t xml:space="preserve"> </w:t>
            </w:r>
          </w:p>
        </w:tc>
        <w:tc>
          <w:tcPr>
            <w:tcW w:w="1437" w:type="pct"/>
            <w:noWrap/>
            <w:hideMark/>
          </w:tcPr>
          <w:p w14:paraId="307D17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Douglas' Spider-orchid </w:t>
            </w:r>
          </w:p>
        </w:tc>
        <w:tc>
          <w:tcPr>
            <w:tcW w:w="718" w:type="pct"/>
            <w:noWrap/>
            <w:hideMark/>
          </w:tcPr>
          <w:p w14:paraId="49FEE4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2896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B06A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F18F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flavovirens</w:t>
            </w:r>
            <w:proofErr w:type="spellEnd"/>
          </w:p>
        </w:tc>
        <w:tc>
          <w:tcPr>
            <w:tcW w:w="1437" w:type="pct"/>
            <w:noWrap/>
            <w:hideMark/>
          </w:tcPr>
          <w:p w14:paraId="5D1F70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Christmas Spider-orchid</w:t>
            </w:r>
          </w:p>
        </w:tc>
        <w:tc>
          <w:tcPr>
            <w:tcW w:w="718" w:type="pct"/>
            <w:noWrap/>
            <w:hideMark/>
          </w:tcPr>
          <w:p w14:paraId="1A1A59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E54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D508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33B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formosa</w:t>
            </w:r>
            <w:proofErr w:type="spellEnd"/>
          </w:p>
        </w:tc>
        <w:tc>
          <w:tcPr>
            <w:tcW w:w="1437" w:type="pct"/>
            <w:noWrap/>
            <w:hideMark/>
          </w:tcPr>
          <w:p w14:paraId="4D6760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Spider-orchid</w:t>
            </w:r>
          </w:p>
        </w:tc>
        <w:tc>
          <w:tcPr>
            <w:tcW w:w="718" w:type="pct"/>
            <w:noWrap/>
            <w:hideMark/>
          </w:tcPr>
          <w:p w14:paraId="11E273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6A2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33F56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AB9BC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fragrantissima</w:t>
            </w:r>
            <w:proofErr w:type="spellEnd"/>
            <w:r w:rsidRPr="0003722A">
              <w:rPr>
                <w:rFonts w:cstheme="minorHAnsi"/>
                <w:color w:val="000000"/>
              </w:rPr>
              <w:t xml:space="preserve"> (originally listed as </w:t>
            </w:r>
            <w:r w:rsidRPr="0003722A">
              <w:rPr>
                <w:rFonts w:cstheme="minorHAnsi"/>
                <w:i/>
                <w:iCs/>
                <w:color w:val="000000"/>
              </w:rPr>
              <w:t xml:space="preserve">Caladenia </w:t>
            </w:r>
            <w:proofErr w:type="spellStart"/>
            <w:r w:rsidRPr="0003722A">
              <w:rPr>
                <w:rFonts w:cstheme="minorHAnsi"/>
                <w:i/>
                <w:iCs/>
                <w:color w:val="000000"/>
              </w:rPr>
              <w:lastRenderedPageBreak/>
              <w:t>fragrantissima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color w:val="000000"/>
              </w:rPr>
              <w:t>)</w:t>
            </w:r>
          </w:p>
        </w:tc>
        <w:tc>
          <w:tcPr>
            <w:tcW w:w="1437" w:type="pct"/>
            <w:noWrap/>
            <w:hideMark/>
          </w:tcPr>
          <w:p w14:paraId="4B850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lastRenderedPageBreak/>
              <w:t xml:space="preserve">Scented Spider-orchid </w:t>
            </w:r>
          </w:p>
        </w:tc>
        <w:tc>
          <w:tcPr>
            <w:tcW w:w="718" w:type="pct"/>
            <w:noWrap/>
            <w:hideMark/>
          </w:tcPr>
          <w:p w14:paraId="4A30C1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B861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65B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D8A813" w14:textId="77777777" w:rsidR="009D6827" w:rsidRPr="0003722A" w:rsidRDefault="009D6827" w:rsidP="0003722A">
            <w:pPr>
              <w:ind w:left="72" w:right="72"/>
              <w:rPr>
                <w:rFonts w:cstheme="minorHAnsi"/>
                <w:i/>
                <w:iCs/>
                <w:color w:val="000000"/>
              </w:rPr>
            </w:pPr>
            <w:r w:rsidRPr="0003722A">
              <w:rPr>
                <w:rFonts w:cstheme="minorHAnsi"/>
                <w:i/>
                <w:iCs/>
                <w:color w:val="000000"/>
              </w:rPr>
              <w:t>Caladenia fulva</w:t>
            </w:r>
          </w:p>
        </w:tc>
        <w:tc>
          <w:tcPr>
            <w:tcW w:w="1437" w:type="pct"/>
            <w:noWrap/>
            <w:hideMark/>
          </w:tcPr>
          <w:p w14:paraId="15B4C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Tawny Spider-orchid</w:t>
            </w:r>
          </w:p>
        </w:tc>
        <w:tc>
          <w:tcPr>
            <w:tcW w:w="718" w:type="pct"/>
            <w:noWrap/>
            <w:hideMark/>
          </w:tcPr>
          <w:p w14:paraId="53CE41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AB22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B1CF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590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grampiana</w:t>
            </w:r>
            <w:proofErr w:type="spellEnd"/>
            <w:r w:rsidRPr="0003722A">
              <w:rPr>
                <w:rFonts w:cstheme="minorHAnsi"/>
                <w:color w:val="000000"/>
              </w:rPr>
              <w:t xml:space="preserve"> </w:t>
            </w:r>
          </w:p>
        </w:tc>
        <w:tc>
          <w:tcPr>
            <w:tcW w:w="1437" w:type="pct"/>
            <w:noWrap/>
            <w:hideMark/>
          </w:tcPr>
          <w:p w14:paraId="4EA3C7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Spider-orchid </w:t>
            </w:r>
          </w:p>
        </w:tc>
        <w:tc>
          <w:tcPr>
            <w:tcW w:w="718" w:type="pct"/>
            <w:noWrap/>
            <w:hideMark/>
          </w:tcPr>
          <w:p w14:paraId="7C18DC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0D1CC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62946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74B6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hastata</w:t>
            </w:r>
            <w:proofErr w:type="spellEnd"/>
          </w:p>
        </w:tc>
        <w:tc>
          <w:tcPr>
            <w:tcW w:w="1437" w:type="pct"/>
            <w:noWrap/>
            <w:hideMark/>
          </w:tcPr>
          <w:p w14:paraId="5B84A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Mellblom's</w:t>
            </w:r>
            <w:proofErr w:type="spellEnd"/>
            <w:r w:rsidRPr="0003722A">
              <w:rPr>
                <w:rFonts w:cstheme="minorHAnsi"/>
                <w:color w:val="000000"/>
              </w:rPr>
              <w:t xml:space="preserve"> Spider-orchid</w:t>
            </w:r>
          </w:p>
        </w:tc>
        <w:tc>
          <w:tcPr>
            <w:tcW w:w="718" w:type="pct"/>
            <w:noWrap/>
            <w:hideMark/>
          </w:tcPr>
          <w:p w14:paraId="0A56AE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A6956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AB412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7D6F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hildae</w:t>
            </w:r>
            <w:proofErr w:type="spellEnd"/>
          </w:p>
        </w:tc>
        <w:tc>
          <w:tcPr>
            <w:tcW w:w="1437" w:type="pct"/>
            <w:noWrap/>
            <w:hideMark/>
          </w:tcPr>
          <w:p w14:paraId="6F2666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Honey Hood-orchid</w:t>
            </w:r>
          </w:p>
        </w:tc>
        <w:tc>
          <w:tcPr>
            <w:tcW w:w="718" w:type="pct"/>
            <w:noWrap/>
            <w:hideMark/>
          </w:tcPr>
          <w:p w14:paraId="2F3CF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03D2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7A25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4211AD"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Caladenia </w:t>
            </w:r>
            <w:proofErr w:type="spellStart"/>
            <w:r w:rsidRPr="0003722A">
              <w:rPr>
                <w:rFonts w:cstheme="minorHAnsi"/>
                <w:i/>
                <w:iCs/>
                <w:color w:val="000000"/>
              </w:rPr>
              <w:t>insularis</w:t>
            </w:r>
            <w:proofErr w:type="spellEnd"/>
            <w:r w:rsidRPr="0003722A">
              <w:rPr>
                <w:rFonts w:cstheme="minorHAnsi"/>
                <w:color w:val="000000"/>
              </w:rPr>
              <w:t>*</w:t>
            </w:r>
          </w:p>
        </w:tc>
        <w:tc>
          <w:tcPr>
            <w:tcW w:w="1437" w:type="pct"/>
            <w:noWrap/>
            <w:hideMark/>
          </w:tcPr>
          <w:p w14:paraId="46ACCD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French Island Spider-orchid</w:t>
            </w:r>
          </w:p>
        </w:tc>
        <w:tc>
          <w:tcPr>
            <w:tcW w:w="718" w:type="pct"/>
            <w:noWrap/>
            <w:hideMark/>
          </w:tcPr>
          <w:p w14:paraId="6E451B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31C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2799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78E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lowanensis</w:t>
            </w:r>
            <w:proofErr w:type="spellEnd"/>
          </w:p>
        </w:tc>
        <w:tc>
          <w:tcPr>
            <w:tcW w:w="1437" w:type="pct"/>
            <w:noWrap/>
            <w:hideMark/>
          </w:tcPr>
          <w:p w14:paraId="56E5E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Spider-orchid</w:t>
            </w:r>
          </w:p>
        </w:tc>
        <w:tc>
          <w:tcPr>
            <w:tcW w:w="718" w:type="pct"/>
            <w:noWrap/>
            <w:hideMark/>
          </w:tcPr>
          <w:p w14:paraId="4D464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589A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BF63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353B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magnifica</w:t>
            </w:r>
            <w:proofErr w:type="spellEnd"/>
          </w:p>
        </w:tc>
        <w:tc>
          <w:tcPr>
            <w:tcW w:w="1437" w:type="pct"/>
            <w:noWrap/>
            <w:hideMark/>
          </w:tcPr>
          <w:p w14:paraId="3A4B5A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Magnificent Spider-orchid</w:t>
            </w:r>
          </w:p>
        </w:tc>
        <w:tc>
          <w:tcPr>
            <w:tcW w:w="718" w:type="pct"/>
            <w:noWrap/>
            <w:hideMark/>
          </w:tcPr>
          <w:p w14:paraId="77C8FD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B7E4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1C1807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5FB2BF" w14:textId="77777777" w:rsidR="009D6827" w:rsidRPr="0003722A" w:rsidRDefault="009D6827" w:rsidP="0003722A">
            <w:pPr>
              <w:ind w:left="72" w:right="72"/>
              <w:rPr>
                <w:rFonts w:cstheme="minorHAnsi"/>
                <w:i/>
                <w:iCs/>
                <w:color w:val="000000"/>
              </w:rPr>
            </w:pPr>
            <w:r w:rsidRPr="0003722A">
              <w:rPr>
                <w:rFonts w:cstheme="minorHAnsi"/>
                <w:i/>
                <w:iCs/>
                <w:color w:val="000000"/>
              </w:rPr>
              <w:t>Caladenia maritima</w:t>
            </w:r>
            <w:r w:rsidRPr="0003722A">
              <w:rPr>
                <w:rFonts w:cstheme="minorHAnsi"/>
                <w:color w:val="000000"/>
              </w:rPr>
              <w:t xml:space="preserve"> </w:t>
            </w:r>
          </w:p>
        </w:tc>
        <w:tc>
          <w:tcPr>
            <w:tcW w:w="1437" w:type="pct"/>
            <w:noWrap/>
            <w:hideMark/>
          </w:tcPr>
          <w:p w14:paraId="6C592D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Angahook</w:t>
            </w:r>
            <w:proofErr w:type="spellEnd"/>
            <w:r w:rsidRPr="0003722A">
              <w:rPr>
                <w:rFonts w:cstheme="minorHAnsi"/>
                <w:color w:val="000000"/>
              </w:rPr>
              <w:t xml:space="preserve"> Pink-fingers </w:t>
            </w:r>
          </w:p>
        </w:tc>
        <w:tc>
          <w:tcPr>
            <w:tcW w:w="718" w:type="pct"/>
            <w:noWrap/>
            <w:hideMark/>
          </w:tcPr>
          <w:p w14:paraId="34330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4C7B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1C896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E012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oenochila</w:t>
            </w:r>
            <w:proofErr w:type="spellEnd"/>
          </w:p>
        </w:tc>
        <w:tc>
          <w:tcPr>
            <w:tcW w:w="1437" w:type="pct"/>
            <w:noWrap/>
            <w:hideMark/>
          </w:tcPr>
          <w:p w14:paraId="0F324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Wine-lipped Spider-orchid</w:t>
            </w:r>
          </w:p>
        </w:tc>
        <w:tc>
          <w:tcPr>
            <w:tcW w:w="718" w:type="pct"/>
            <w:noWrap/>
            <w:hideMark/>
          </w:tcPr>
          <w:p w14:paraId="17044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E8C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F3A3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3D120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oreophila</w:t>
            </w:r>
            <w:proofErr w:type="spellEnd"/>
            <w:r w:rsidRPr="0003722A">
              <w:rPr>
                <w:rFonts w:cstheme="minorHAnsi"/>
                <w:color w:val="000000"/>
              </w:rPr>
              <w:t xml:space="preserve"> </w:t>
            </w:r>
          </w:p>
        </w:tc>
        <w:tc>
          <w:tcPr>
            <w:tcW w:w="1437" w:type="pct"/>
            <w:noWrap/>
            <w:hideMark/>
          </w:tcPr>
          <w:p w14:paraId="5CEA53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Monaro Spider-orchid </w:t>
            </w:r>
          </w:p>
        </w:tc>
        <w:tc>
          <w:tcPr>
            <w:tcW w:w="718" w:type="pct"/>
            <w:noWrap/>
            <w:hideMark/>
          </w:tcPr>
          <w:p w14:paraId="24892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D10A0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E9015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D3E6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orientalis</w:t>
            </w:r>
            <w:proofErr w:type="spellEnd"/>
            <w:r w:rsidRPr="0003722A">
              <w:rPr>
                <w:rFonts w:cstheme="minorHAnsi"/>
                <w:color w:val="000000"/>
              </w:rPr>
              <w:t xml:space="preserve"> </w:t>
            </w:r>
          </w:p>
        </w:tc>
        <w:tc>
          <w:tcPr>
            <w:tcW w:w="1437" w:type="pct"/>
            <w:noWrap/>
            <w:hideMark/>
          </w:tcPr>
          <w:p w14:paraId="6E2C5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Spider-orchid</w:t>
            </w:r>
          </w:p>
        </w:tc>
        <w:tc>
          <w:tcPr>
            <w:tcW w:w="718" w:type="pct"/>
            <w:noWrap/>
            <w:hideMark/>
          </w:tcPr>
          <w:p w14:paraId="364975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2DFE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4AE3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F5DF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ornata</w:t>
            </w:r>
            <w:proofErr w:type="spellEnd"/>
          </w:p>
        </w:tc>
        <w:tc>
          <w:tcPr>
            <w:tcW w:w="1437" w:type="pct"/>
            <w:noWrap/>
            <w:hideMark/>
          </w:tcPr>
          <w:p w14:paraId="04E47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Ornate Pink-fingers</w:t>
            </w:r>
          </w:p>
        </w:tc>
        <w:tc>
          <w:tcPr>
            <w:tcW w:w="718" w:type="pct"/>
            <w:noWrap/>
            <w:hideMark/>
          </w:tcPr>
          <w:p w14:paraId="4D0BC3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55AF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E586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12EF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osmera</w:t>
            </w:r>
            <w:proofErr w:type="spellEnd"/>
            <w:r w:rsidRPr="0003722A">
              <w:rPr>
                <w:rFonts w:cstheme="minorHAnsi"/>
                <w:color w:val="000000"/>
              </w:rPr>
              <w:t xml:space="preserve"> </w:t>
            </w:r>
          </w:p>
        </w:tc>
        <w:tc>
          <w:tcPr>
            <w:tcW w:w="1437" w:type="pct"/>
            <w:noWrap/>
            <w:hideMark/>
          </w:tcPr>
          <w:p w14:paraId="2A7A86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Pungent Spider-orchid </w:t>
            </w:r>
          </w:p>
        </w:tc>
        <w:tc>
          <w:tcPr>
            <w:tcW w:w="718" w:type="pct"/>
            <w:noWrap/>
            <w:hideMark/>
          </w:tcPr>
          <w:p w14:paraId="39849C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F805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57A15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6834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peisleyi</w:t>
            </w:r>
            <w:proofErr w:type="spellEnd"/>
            <w:r w:rsidRPr="0003722A">
              <w:rPr>
                <w:rFonts w:cstheme="minorHAnsi"/>
                <w:color w:val="000000"/>
              </w:rPr>
              <w:t xml:space="preserve"> </w:t>
            </w:r>
          </w:p>
        </w:tc>
        <w:tc>
          <w:tcPr>
            <w:tcW w:w="1437" w:type="pct"/>
            <w:noWrap/>
            <w:hideMark/>
          </w:tcPr>
          <w:p w14:paraId="29B8C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 Spider-orchid </w:t>
            </w:r>
          </w:p>
        </w:tc>
        <w:tc>
          <w:tcPr>
            <w:tcW w:w="718" w:type="pct"/>
            <w:noWrap/>
            <w:hideMark/>
          </w:tcPr>
          <w:p w14:paraId="3165B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D3B2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25A6B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8C1F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pilotensis</w:t>
            </w:r>
            <w:proofErr w:type="spellEnd"/>
            <w:r w:rsidRPr="0003722A">
              <w:rPr>
                <w:rFonts w:cstheme="minorHAnsi"/>
                <w:color w:val="000000"/>
              </w:rPr>
              <w:t xml:space="preserve"> </w:t>
            </w:r>
          </w:p>
        </w:tc>
        <w:tc>
          <w:tcPr>
            <w:tcW w:w="1437" w:type="pct"/>
            <w:noWrap/>
            <w:hideMark/>
          </w:tcPr>
          <w:p w14:paraId="55A1E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Pilot Spider-orchid </w:t>
            </w:r>
          </w:p>
        </w:tc>
        <w:tc>
          <w:tcPr>
            <w:tcW w:w="718" w:type="pct"/>
            <w:noWrap/>
            <w:hideMark/>
          </w:tcPr>
          <w:p w14:paraId="3FB067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D7DE8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0BE5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CE8CEB" w14:textId="77777777" w:rsidR="009D6827" w:rsidRPr="0003722A" w:rsidRDefault="009D6827" w:rsidP="0003722A">
            <w:pPr>
              <w:ind w:left="72" w:right="72"/>
              <w:rPr>
                <w:rFonts w:cstheme="minorHAnsi"/>
                <w:i/>
                <w:iCs/>
                <w:color w:val="000000"/>
              </w:rPr>
            </w:pPr>
            <w:r w:rsidRPr="0003722A">
              <w:rPr>
                <w:rFonts w:cstheme="minorHAnsi"/>
                <w:i/>
                <w:iCs/>
                <w:color w:val="000000"/>
              </w:rPr>
              <w:t>Caladenia pumila</w:t>
            </w:r>
          </w:p>
        </w:tc>
        <w:tc>
          <w:tcPr>
            <w:tcW w:w="1437" w:type="pct"/>
            <w:noWrap/>
            <w:hideMark/>
          </w:tcPr>
          <w:p w14:paraId="5C00D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Spider-orchid</w:t>
            </w:r>
          </w:p>
        </w:tc>
        <w:tc>
          <w:tcPr>
            <w:tcW w:w="718" w:type="pct"/>
            <w:noWrap/>
            <w:hideMark/>
          </w:tcPr>
          <w:p w14:paraId="278285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55EA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C0A9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F574F" w14:textId="77777777" w:rsidR="009D6827" w:rsidRPr="0003722A" w:rsidRDefault="009D6827" w:rsidP="0003722A">
            <w:pPr>
              <w:ind w:left="72" w:right="72"/>
              <w:rPr>
                <w:rFonts w:cstheme="minorHAnsi"/>
                <w:i/>
                <w:iCs/>
                <w:color w:val="000000"/>
              </w:rPr>
            </w:pPr>
            <w:r w:rsidRPr="0003722A">
              <w:rPr>
                <w:rFonts w:cstheme="minorHAnsi"/>
                <w:i/>
                <w:iCs/>
                <w:color w:val="000000"/>
              </w:rPr>
              <w:t>Caladenia reticulata</w:t>
            </w:r>
          </w:p>
        </w:tc>
        <w:tc>
          <w:tcPr>
            <w:tcW w:w="1437" w:type="pct"/>
            <w:noWrap/>
            <w:hideMark/>
          </w:tcPr>
          <w:p w14:paraId="634558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Spider-orchid</w:t>
            </w:r>
          </w:p>
        </w:tc>
        <w:tc>
          <w:tcPr>
            <w:tcW w:w="718" w:type="pct"/>
            <w:noWrap/>
            <w:hideMark/>
          </w:tcPr>
          <w:p w14:paraId="7669A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608A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99F5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22712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robinsonii</w:t>
            </w:r>
            <w:proofErr w:type="spellEnd"/>
          </w:p>
        </w:tc>
        <w:tc>
          <w:tcPr>
            <w:tcW w:w="1437" w:type="pct"/>
            <w:noWrap/>
            <w:hideMark/>
          </w:tcPr>
          <w:p w14:paraId="3E5CA5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Frankston Spider-orchid</w:t>
            </w:r>
          </w:p>
        </w:tc>
        <w:tc>
          <w:tcPr>
            <w:tcW w:w="718" w:type="pct"/>
            <w:noWrap/>
            <w:hideMark/>
          </w:tcPr>
          <w:p w14:paraId="0339F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156AF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416D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6D91E4" w14:textId="77777777" w:rsidR="009D6827" w:rsidRPr="0003722A" w:rsidRDefault="009D6827" w:rsidP="0003722A">
            <w:pPr>
              <w:ind w:left="72" w:right="72"/>
              <w:rPr>
                <w:rFonts w:cstheme="minorHAnsi"/>
                <w:i/>
                <w:iCs/>
                <w:color w:val="000000"/>
              </w:rPr>
            </w:pPr>
            <w:r w:rsidRPr="0003722A">
              <w:rPr>
                <w:rFonts w:cstheme="minorHAnsi"/>
                <w:i/>
                <w:iCs/>
                <w:color w:val="000000"/>
              </w:rPr>
              <w:t>Caladenia rosella</w:t>
            </w:r>
          </w:p>
        </w:tc>
        <w:tc>
          <w:tcPr>
            <w:tcW w:w="1437" w:type="pct"/>
            <w:noWrap/>
            <w:hideMark/>
          </w:tcPr>
          <w:p w14:paraId="1C829A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Little Pink Spider-orchid</w:t>
            </w:r>
          </w:p>
        </w:tc>
        <w:tc>
          <w:tcPr>
            <w:tcW w:w="718" w:type="pct"/>
            <w:noWrap/>
            <w:hideMark/>
          </w:tcPr>
          <w:p w14:paraId="597726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B07B8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AFE17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21B9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concolor </w:t>
            </w:r>
            <w:r w:rsidRPr="0003722A">
              <w:rPr>
                <w:rFonts w:cstheme="minorHAnsi"/>
                <w:color w:val="000000"/>
              </w:rPr>
              <w:t xml:space="preserve">(Violet Town) (originally listed as </w:t>
            </w:r>
            <w:r w:rsidRPr="0003722A">
              <w:rPr>
                <w:rFonts w:cstheme="minorHAnsi"/>
                <w:i/>
                <w:iCs/>
                <w:color w:val="000000"/>
              </w:rPr>
              <w:t>Caladenia</w:t>
            </w:r>
            <w:r w:rsidRPr="0003722A">
              <w:rPr>
                <w:rFonts w:cstheme="minorHAnsi"/>
                <w:color w:val="000000"/>
              </w:rPr>
              <w:t xml:space="preserve"> sp. </w:t>
            </w:r>
            <w:proofErr w:type="spellStart"/>
            <w:r w:rsidRPr="0003722A">
              <w:rPr>
                <w:rFonts w:cstheme="minorHAnsi"/>
                <w:color w:val="000000"/>
              </w:rPr>
              <w:t>aff</w:t>
            </w:r>
            <w:proofErr w:type="spellEnd"/>
            <w:r w:rsidRPr="0003722A">
              <w:rPr>
                <w:rFonts w:cstheme="minorHAnsi"/>
                <w:color w:val="000000"/>
              </w:rPr>
              <w:t xml:space="preserve">. </w:t>
            </w:r>
            <w:r w:rsidRPr="0003722A">
              <w:rPr>
                <w:rFonts w:cstheme="minorHAnsi"/>
                <w:i/>
                <w:iCs/>
                <w:color w:val="000000"/>
              </w:rPr>
              <w:t>rosella</w:t>
            </w:r>
            <w:r w:rsidRPr="0003722A">
              <w:rPr>
                <w:rFonts w:cstheme="minorHAnsi"/>
                <w:color w:val="000000"/>
              </w:rPr>
              <w:t xml:space="preserve"> (Violet Town))</w:t>
            </w:r>
          </w:p>
        </w:tc>
        <w:tc>
          <w:tcPr>
            <w:tcW w:w="1437" w:type="pct"/>
            <w:noWrap/>
            <w:hideMark/>
          </w:tcPr>
          <w:p w14:paraId="5FD20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Violet Town Spider-orchid </w:t>
            </w:r>
          </w:p>
        </w:tc>
        <w:tc>
          <w:tcPr>
            <w:tcW w:w="718" w:type="pct"/>
            <w:noWrap/>
            <w:hideMark/>
          </w:tcPr>
          <w:p w14:paraId="17FAB9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8B24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3BA0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CF61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i/>
                <w:iCs/>
                <w:color w:val="000000"/>
              </w:rPr>
              <w:t xml:space="preserve"> </w:t>
            </w:r>
            <w:r w:rsidRPr="0003722A">
              <w:rPr>
                <w:rFonts w:cstheme="minorHAnsi"/>
                <w:color w:val="000000"/>
              </w:rPr>
              <w:t xml:space="preserve">(Central Victoria) </w:t>
            </w:r>
          </w:p>
        </w:tc>
        <w:tc>
          <w:tcPr>
            <w:tcW w:w="1437" w:type="pct"/>
            <w:noWrap/>
            <w:hideMark/>
          </w:tcPr>
          <w:p w14:paraId="6EED5D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Bendigo Spider-orchid </w:t>
            </w:r>
          </w:p>
        </w:tc>
        <w:tc>
          <w:tcPr>
            <w:tcW w:w="718" w:type="pct"/>
            <w:noWrap/>
            <w:hideMark/>
          </w:tcPr>
          <w:p w14:paraId="23240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8D0C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C7BA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82E9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i/>
                <w:iCs/>
                <w:color w:val="000000"/>
              </w:rPr>
              <w:t xml:space="preserve"> </w:t>
            </w:r>
            <w:r w:rsidRPr="0003722A">
              <w:rPr>
                <w:rFonts w:cstheme="minorHAnsi"/>
                <w:color w:val="000000"/>
              </w:rPr>
              <w:t>(Inverleigh)</w:t>
            </w:r>
          </w:p>
        </w:tc>
        <w:tc>
          <w:tcPr>
            <w:tcW w:w="1437" w:type="pct"/>
            <w:noWrap/>
            <w:hideMark/>
          </w:tcPr>
          <w:p w14:paraId="77342B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Inverleigh Spider-orchid</w:t>
            </w:r>
          </w:p>
        </w:tc>
        <w:tc>
          <w:tcPr>
            <w:tcW w:w="718" w:type="pct"/>
            <w:noWrap/>
            <w:hideMark/>
          </w:tcPr>
          <w:p w14:paraId="2779D1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7515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0672C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5448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venusta</w:t>
            </w:r>
            <w:proofErr w:type="spellEnd"/>
            <w:r w:rsidRPr="0003722A">
              <w:rPr>
                <w:rFonts w:cstheme="minorHAnsi"/>
                <w:color w:val="000000"/>
              </w:rPr>
              <w:t xml:space="preserve"> (Kilsyth South)</w:t>
            </w:r>
          </w:p>
        </w:tc>
        <w:tc>
          <w:tcPr>
            <w:tcW w:w="1437" w:type="pct"/>
            <w:noWrap/>
            <w:hideMark/>
          </w:tcPr>
          <w:p w14:paraId="7A6918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Kilsyth South Spider-orchid</w:t>
            </w:r>
          </w:p>
        </w:tc>
        <w:tc>
          <w:tcPr>
            <w:tcW w:w="718" w:type="pct"/>
            <w:noWrap/>
            <w:hideMark/>
          </w:tcPr>
          <w:p w14:paraId="2CD2B6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A469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DBF4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109F40" w14:textId="77777777" w:rsidR="009D6827" w:rsidRPr="0003722A" w:rsidRDefault="009D6827" w:rsidP="0003722A">
            <w:pPr>
              <w:ind w:left="72" w:right="72"/>
              <w:rPr>
                <w:rFonts w:cstheme="minorHAnsi"/>
                <w:i/>
                <w:iCs/>
                <w:color w:val="000000"/>
              </w:rPr>
            </w:pPr>
            <w:r w:rsidRPr="0003722A">
              <w:rPr>
                <w:rFonts w:cstheme="minorHAnsi"/>
                <w:i/>
                <w:iCs/>
                <w:color w:val="000000"/>
              </w:rPr>
              <w:t>Caladenia stricta</w:t>
            </w:r>
          </w:p>
        </w:tc>
        <w:tc>
          <w:tcPr>
            <w:tcW w:w="1437" w:type="pct"/>
            <w:noWrap/>
            <w:hideMark/>
          </w:tcPr>
          <w:p w14:paraId="45BA0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Spider-orchid</w:t>
            </w:r>
          </w:p>
        </w:tc>
        <w:tc>
          <w:tcPr>
            <w:tcW w:w="718" w:type="pct"/>
            <w:noWrap/>
            <w:hideMark/>
          </w:tcPr>
          <w:p w14:paraId="0DE41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32B1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7888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A02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thysanochila</w:t>
            </w:r>
            <w:proofErr w:type="spellEnd"/>
          </w:p>
        </w:tc>
        <w:tc>
          <w:tcPr>
            <w:tcW w:w="1437" w:type="pct"/>
            <w:noWrap/>
            <w:hideMark/>
          </w:tcPr>
          <w:p w14:paraId="527EB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Spider-orchid</w:t>
            </w:r>
          </w:p>
        </w:tc>
        <w:tc>
          <w:tcPr>
            <w:tcW w:w="718" w:type="pct"/>
            <w:noWrap/>
            <w:hideMark/>
          </w:tcPr>
          <w:p w14:paraId="62050D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EF03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F097E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6F6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toxochila</w:t>
            </w:r>
            <w:proofErr w:type="spellEnd"/>
            <w:r w:rsidRPr="0003722A">
              <w:rPr>
                <w:rFonts w:cstheme="minorHAnsi"/>
                <w:color w:val="000000"/>
              </w:rPr>
              <w:t xml:space="preserve"> </w:t>
            </w:r>
          </w:p>
        </w:tc>
        <w:tc>
          <w:tcPr>
            <w:tcW w:w="1437" w:type="pct"/>
            <w:noWrap/>
            <w:hideMark/>
          </w:tcPr>
          <w:p w14:paraId="2ADBB2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Bow-lip Spider-orchid </w:t>
            </w:r>
          </w:p>
        </w:tc>
        <w:tc>
          <w:tcPr>
            <w:tcW w:w="718" w:type="pct"/>
            <w:noWrap/>
            <w:hideMark/>
          </w:tcPr>
          <w:p w14:paraId="4969E7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EE33F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4300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50820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valida</w:t>
            </w:r>
            <w:proofErr w:type="spellEnd"/>
            <w:r w:rsidRPr="0003722A">
              <w:rPr>
                <w:rFonts w:cstheme="minorHAnsi"/>
                <w:color w:val="000000"/>
              </w:rPr>
              <w:t xml:space="preserve"> </w:t>
            </w:r>
          </w:p>
        </w:tc>
        <w:tc>
          <w:tcPr>
            <w:tcW w:w="1437" w:type="pct"/>
            <w:noWrap/>
            <w:hideMark/>
          </w:tcPr>
          <w:p w14:paraId="5D9A72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Robust Spider-orchid </w:t>
            </w:r>
          </w:p>
        </w:tc>
        <w:tc>
          <w:tcPr>
            <w:tcW w:w="718" w:type="pct"/>
            <w:noWrap/>
            <w:hideMark/>
          </w:tcPr>
          <w:p w14:paraId="0925D9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C1FA6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0F01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30D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venusta</w:t>
            </w:r>
            <w:proofErr w:type="spellEnd"/>
          </w:p>
        </w:tc>
        <w:tc>
          <w:tcPr>
            <w:tcW w:w="1437" w:type="pct"/>
            <w:noWrap/>
            <w:hideMark/>
          </w:tcPr>
          <w:p w14:paraId="66DE21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White Spider-orchid</w:t>
            </w:r>
          </w:p>
        </w:tc>
        <w:tc>
          <w:tcPr>
            <w:tcW w:w="718" w:type="pct"/>
            <w:noWrap/>
            <w:hideMark/>
          </w:tcPr>
          <w:p w14:paraId="72BB8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C5D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CE7F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C73594" w14:textId="77777777" w:rsidR="009D6827" w:rsidRPr="0003722A" w:rsidRDefault="009D6827" w:rsidP="0003722A">
            <w:pPr>
              <w:ind w:left="72" w:right="72"/>
              <w:rPr>
                <w:rFonts w:cstheme="minorHAnsi"/>
                <w:i/>
                <w:iCs/>
                <w:color w:val="000000"/>
              </w:rPr>
            </w:pPr>
            <w:r w:rsidRPr="0003722A">
              <w:rPr>
                <w:rFonts w:cstheme="minorHAnsi"/>
                <w:i/>
                <w:iCs/>
                <w:color w:val="000000"/>
              </w:rPr>
              <w:t>Caladenia versicolor</w:t>
            </w:r>
          </w:p>
        </w:tc>
        <w:tc>
          <w:tcPr>
            <w:tcW w:w="1437" w:type="pct"/>
            <w:noWrap/>
            <w:hideMark/>
          </w:tcPr>
          <w:p w14:paraId="4B5F5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Candy Spider-orchid</w:t>
            </w:r>
          </w:p>
        </w:tc>
        <w:tc>
          <w:tcPr>
            <w:tcW w:w="718" w:type="pct"/>
            <w:noWrap/>
            <w:hideMark/>
          </w:tcPr>
          <w:p w14:paraId="2342DF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72FF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2F1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FD3C05" w14:textId="77777777" w:rsidR="009D6827" w:rsidRPr="0003722A" w:rsidRDefault="009D6827" w:rsidP="0003722A">
            <w:pPr>
              <w:ind w:left="72" w:right="72"/>
              <w:rPr>
                <w:rFonts w:cstheme="minorHAnsi"/>
                <w:i/>
                <w:iCs/>
                <w:color w:val="000000"/>
              </w:rPr>
            </w:pPr>
            <w:r w:rsidRPr="0003722A">
              <w:rPr>
                <w:rFonts w:cstheme="minorHAnsi"/>
                <w:i/>
                <w:iCs/>
                <w:color w:val="000000"/>
              </w:rPr>
              <w:t>Caladenia vulgaris</w:t>
            </w:r>
          </w:p>
        </w:tc>
        <w:tc>
          <w:tcPr>
            <w:tcW w:w="1437" w:type="pct"/>
            <w:noWrap/>
            <w:hideMark/>
          </w:tcPr>
          <w:p w14:paraId="22F457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Pink-fingers</w:t>
            </w:r>
          </w:p>
        </w:tc>
        <w:tc>
          <w:tcPr>
            <w:tcW w:w="718" w:type="pct"/>
            <w:noWrap/>
            <w:hideMark/>
          </w:tcPr>
          <w:p w14:paraId="12CA88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DACE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3B94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620CE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Caladenia </w:t>
            </w:r>
            <w:proofErr w:type="spellStart"/>
            <w:r w:rsidRPr="0003722A">
              <w:rPr>
                <w:rFonts w:cstheme="minorHAnsi"/>
                <w:i/>
                <w:iCs/>
                <w:color w:val="000000"/>
              </w:rPr>
              <w:t>xanthochila</w:t>
            </w:r>
            <w:proofErr w:type="spellEnd"/>
          </w:p>
        </w:tc>
        <w:tc>
          <w:tcPr>
            <w:tcW w:w="1437" w:type="pct"/>
            <w:noWrap/>
            <w:hideMark/>
          </w:tcPr>
          <w:p w14:paraId="38958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Yellow-lip Spider-orchid</w:t>
            </w:r>
          </w:p>
        </w:tc>
        <w:tc>
          <w:tcPr>
            <w:tcW w:w="718" w:type="pct"/>
            <w:noWrap/>
            <w:hideMark/>
          </w:tcPr>
          <w:p w14:paraId="5BB7AC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51A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97B8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B27B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Calandrinia</w:t>
            </w:r>
            <w:proofErr w:type="spellEnd"/>
            <w:r w:rsidRPr="0003722A">
              <w:rPr>
                <w:rFonts w:cstheme="minorHAnsi"/>
                <w:i/>
                <w:iCs/>
                <w:color w:val="000000"/>
              </w:rPr>
              <w:t xml:space="preserve"> </w:t>
            </w:r>
            <w:proofErr w:type="spellStart"/>
            <w:r w:rsidRPr="0003722A">
              <w:rPr>
                <w:rFonts w:cstheme="minorHAnsi"/>
                <w:i/>
                <w:iCs/>
                <w:color w:val="000000"/>
              </w:rPr>
              <w:t>volubilis</w:t>
            </w:r>
            <w:proofErr w:type="spellEnd"/>
          </w:p>
        </w:tc>
        <w:tc>
          <w:tcPr>
            <w:tcW w:w="1437" w:type="pct"/>
            <w:noWrap/>
            <w:hideMark/>
          </w:tcPr>
          <w:p w14:paraId="012CE5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Twining Purslane</w:t>
            </w:r>
          </w:p>
        </w:tc>
        <w:tc>
          <w:tcPr>
            <w:tcW w:w="718" w:type="pct"/>
            <w:noWrap/>
            <w:hideMark/>
          </w:tcPr>
          <w:p w14:paraId="327BF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86F5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D39F3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8DD0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Caleana</w:t>
            </w:r>
            <w:proofErr w:type="spellEnd"/>
            <w:r w:rsidRPr="0003722A">
              <w:rPr>
                <w:rFonts w:cstheme="minorHAnsi"/>
                <w:i/>
                <w:iCs/>
                <w:color w:val="000000"/>
              </w:rPr>
              <w:t xml:space="preserve"> </w:t>
            </w:r>
            <w:proofErr w:type="spellStart"/>
            <w:r w:rsidRPr="0003722A">
              <w:rPr>
                <w:rFonts w:cstheme="minorHAnsi"/>
                <w:i/>
                <w:iCs/>
                <w:color w:val="000000"/>
              </w:rPr>
              <w:t>disjuncta</w:t>
            </w:r>
            <w:proofErr w:type="spellEnd"/>
            <w:r w:rsidRPr="0003722A">
              <w:rPr>
                <w:rFonts w:cstheme="minorHAnsi"/>
                <w:color w:val="000000"/>
              </w:rPr>
              <w:t xml:space="preserve"> (originally listed as </w:t>
            </w:r>
            <w:proofErr w:type="spellStart"/>
            <w:r w:rsidRPr="0003722A">
              <w:rPr>
                <w:rFonts w:cstheme="minorHAnsi"/>
                <w:i/>
                <w:iCs/>
                <w:color w:val="000000"/>
              </w:rPr>
              <w:t>Caleana</w:t>
            </w:r>
            <w:proofErr w:type="spellEnd"/>
            <w:r w:rsidRPr="0003722A">
              <w:rPr>
                <w:rFonts w:cstheme="minorHAnsi"/>
                <w:color w:val="000000"/>
              </w:rPr>
              <w:t xml:space="preserve"> sp.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nigrita</w:t>
            </w:r>
            <w:proofErr w:type="spellEnd"/>
            <w:r w:rsidRPr="0003722A">
              <w:rPr>
                <w:rFonts w:cstheme="minorHAnsi"/>
                <w:color w:val="000000"/>
              </w:rPr>
              <w:t>)</w:t>
            </w:r>
          </w:p>
        </w:tc>
        <w:tc>
          <w:tcPr>
            <w:tcW w:w="1437" w:type="pct"/>
            <w:noWrap/>
            <w:hideMark/>
          </w:tcPr>
          <w:p w14:paraId="2785B6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Duck-orchid </w:t>
            </w:r>
          </w:p>
        </w:tc>
        <w:tc>
          <w:tcPr>
            <w:tcW w:w="718" w:type="pct"/>
            <w:noWrap/>
            <w:hideMark/>
          </w:tcPr>
          <w:p w14:paraId="4FB9A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057A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70272B" w:rsidRPr="00FD3180" w14:paraId="71C7B3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6A1D8406" w14:textId="5872350F" w:rsidR="0070272B" w:rsidRPr="0070272B" w:rsidRDefault="0070272B" w:rsidP="0003722A">
            <w:pPr>
              <w:ind w:left="72" w:right="72"/>
              <w:rPr>
                <w:rFonts w:cstheme="minorHAnsi"/>
                <w:i/>
                <w:iCs/>
                <w:color w:val="000000"/>
              </w:rPr>
            </w:pPr>
            <w:proofErr w:type="spellStart"/>
            <w:r w:rsidRPr="0070272B">
              <w:rPr>
                <w:i/>
                <w:iCs/>
                <w:color w:val="000000"/>
              </w:rPr>
              <w:t>Calochilus</w:t>
            </w:r>
            <w:proofErr w:type="spellEnd"/>
            <w:r w:rsidRPr="0070272B">
              <w:rPr>
                <w:i/>
                <w:iCs/>
                <w:color w:val="000000"/>
              </w:rPr>
              <w:t xml:space="preserve"> </w:t>
            </w:r>
            <w:proofErr w:type="spellStart"/>
            <w:r w:rsidRPr="0070272B">
              <w:rPr>
                <w:i/>
                <w:iCs/>
                <w:color w:val="000000"/>
              </w:rPr>
              <w:t>pulchellus</w:t>
            </w:r>
            <w:proofErr w:type="spellEnd"/>
            <w:r w:rsidRPr="0070272B">
              <w:rPr>
                <w:color w:val="000000"/>
              </w:rPr>
              <w:t> </w:t>
            </w:r>
          </w:p>
        </w:tc>
        <w:tc>
          <w:tcPr>
            <w:tcW w:w="1437" w:type="pct"/>
            <w:noWrap/>
          </w:tcPr>
          <w:p w14:paraId="095EDBBC" w14:textId="70628F5B"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0272B">
              <w:rPr>
                <w:rFonts w:cstheme="minorHAnsi"/>
                <w:color w:val="000000"/>
              </w:rPr>
              <w:t>Pretty Beard-orchid</w:t>
            </w:r>
          </w:p>
        </w:tc>
        <w:tc>
          <w:tcPr>
            <w:tcW w:w="718" w:type="pct"/>
            <w:noWrap/>
          </w:tcPr>
          <w:p w14:paraId="172070F3" w14:textId="1BE6AA7D"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tcPr>
          <w:p w14:paraId="5299CFDA" w14:textId="2D9EB731"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DE77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4D644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brachyandrus</w:t>
            </w:r>
            <w:proofErr w:type="spellEnd"/>
          </w:p>
        </w:tc>
        <w:tc>
          <w:tcPr>
            <w:tcW w:w="1437" w:type="pct"/>
            <w:noWrap/>
            <w:hideMark/>
          </w:tcPr>
          <w:p w14:paraId="4B0D40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Bottlebrush</w:t>
            </w:r>
          </w:p>
        </w:tc>
        <w:tc>
          <w:tcPr>
            <w:tcW w:w="718" w:type="pct"/>
            <w:noWrap/>
            <w:hideMark/>
          </w:tcPr>
          <w:p w14:paraId="5662E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3BF2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72A2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8D83A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forresterae</w:t>
            </w:r>
            <w:proofErr w:type="spellEnd"/>
          </w:p>
        </w:tc>
        <w:tc>
          <w:tcPr>
            <w:tcW w:w="1437" w:type="pct"/>
            <w:noWrap/>
            <w:hideMark/>
          </w:tcPr>
          <w:p w14:paraId="7A00AD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Forrester's Bottlebrush</w:t>
            </w:r>
          </w:p>
        </w:tc>
        <w:tc>
          <w:tcPr>
            <w:tcW w:w="718" w:type="pct"/>
            <w:noWrap/>
            <w:hideMark/>
          </w:tcPr>
          <w:p w14:paraId="07028B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A1EF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A1FA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CCCB4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genofluvialis</w:t>
            </w:r>
            <w:proofErr w:type="spellEnd"/>
          </w:p>
        </w:tc>
        <w:tc>
          <w:tcPr>
            <w:tcW w:w="1437" w:type="pct"/>
            <w:noWrap/>
            <w:hideMark/>
          </w:tcPr>
          <w:p w14:paraId="2D9FC4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River Bottlebrush</w:t>
            </w:r>
          </w:p>
        </w:tc>
        <w:tc>
          <w:tcPr>
            <w:tcW w:w="718" w:type="pct"/>
            <w:noWrap/>
            <w:hideMark/>
          </w:tcPr>
          <w:p w14:paraId="65415A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28AD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D86F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0F3CF1" w14:textId="77777777" w:rsidR="009D6827" w:rsidRPr="0003722A" w:rsidRDefault="009D6827" w:rsidP="0003722A">
            <w:pPr>
              <w:ind w:left="72" w:right="72"/>
              <w:rPr>
                <w:rFonts w:cstheme="minorHAnsi"/>
                <w:i/>
                <w:iCs/>
                <w:color w:val="000000"/>
              </w:rPr>
            </w:pPr>
            <w:r w:rsidRPr="0003722A">
              <w:rPr>
                <w:rFonts w:cstheme="minorHAnsi"/>
                <w:i/>
                <w:iCs/>
                <w:color w:val="000000"/>
              </w:rPr>
              <w:t>Callistemon kenmorrisonii</w:t>
            </w:r>
          </w:p>
        </w:tc>
        <w:tc>
          <w:tcPr>
            <w:tcW w:w="1437" w:type="pct"/>
            <w:noWrap/>
            <w:hideMark/>
          </w:tcPr>
          <w:p w14:paraId="1EA1E4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Betka Bottlebrush</w:t>
            </w:r>
          </w:p>
        </w:tc>
        <w:tc>
          <w:tcPr>
            <w:tcW w:w="718" w:type="pct"/>
            <w:noWrap/>
            <w:hideMark/>
          </w:tcPr>
          <w:p w14:paraId="43C26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4BCAA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21AA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089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nyallingensis</w:t>
            </w:r>
            <w:proofErr w:type="spellEnd"/>
            <w:r w:rsidRPr="0003722A">
              <w:rPr>
                <w:rFonts w:cstheme="minorHAnsi"/>
                <w:color w:val="000000"/>
              </w:rPr>
              <w:t xml:space="preserve"> </w:t>
            </w:r>
          </w:p>
        </w:tc>
        <w:tc>
          <w:tcPr>
            <w:tcW w:w="1437" w:type="pct"/>
            <w:noWrap/>
            <w:hideMark/>
          </w:tcPr>
          <w:p w14:paraId="2CF71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Boggy Creek Bottlebrush </w:t>
            </w:r>
          </w:p>
        </w:tc>
        <w:tc>
          <w:tcPr>
            <w:tcW w:w="718" w:type="pct"/>
            <w:noWrap/>
            <w:hideMark/>
          </w:tcPr>
          <w:p w14:paraId="1F64E3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C8706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D197B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8E73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subulatus</w:t>
            </w:r>
            <w:proofErr w:type="spellEnd"/>
          </w:p>
        </w:tc>
        <w:tc>
          <w:tcPr>
            <w:tcW w:w="1437" w:type="pct"/>
            <w:noWrap/>
            <w:hideMark/>
          </w:tcPr>
          <w:p w14:paraId="7CF122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Bottlebrush</w:t>
            </w:r>
          </w:p>
        </w:tc>
        <w:tc>
          <w:tcPr>
            <w:tcW w:w="718" w:type="pct"/>
            <w:noWrap/>
            <w:hideMark/>
          </w:tcPr>
          <w:p w14:paraId="49B359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79D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A70A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971B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wimmerensis</w:t>
            </w:r>
            <w:proofErr w:type="spellEnd"/>
          </w:p>
        </w:tc>
        <w:tc>
          <w:tcPr>
            <w:tcW w:w="1437" w:type="pct"/>
            <w:noWrap/>
            <w:hideMark/>
          </w:tcPr>
          <w:p w14:paraId="00F8A5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Bottlebrush</w:t>
            </w:r>
          </w:p>
        </w:tc>
        <w:tc>
          <w:tcPr>
            <w:tcW w:w="718" w:type="pct"/>
            <w:noWrap/>
            <w:hideMark/>
          </w:tcPr>
          <w:p w14:paraId="5DF67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1C31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1A43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46F3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Callitriche </w:t>
            </w:r>
            <w:proofErr w:type="spellStart"/>
            <w:r w:rsidRPr="0003722A">
              <w:rPr>
                <w:rFonts w:cstheme="minorHAnsi"/>
                <w:i/>
                <w:iCs/>
                <w:color w:val="000000"/>
              </w:rPr>
              <w:t>brachycarpa</w:t>
            </w:r>
            <w:proofErr w:type="spellEnd"/>
            <w:r w:rsidRPr="0003722A">
              <w:rPr>
                <w:rFonts w:cstheme="minorHAnsi"/>
                <w:color w:val="000000"/>
              </w:rPr>
              <w:t xml:space="preserve"> </w:t>
            </w:r>
          </w:p>
        </w:tc>
        <w:tc>
          <w:tcPr>
            <w:tcW w:w="1437" w:type="pct"/>
            <w:noWrap/>
            <w:hideMark/>
          </w:tcPr>
          <w:p w14:paraId="06E9E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Short Water-starwort </w:t>
            </w:r>
          </w:p>
        </w:tc>
        <w:tc>
          <w:tcPr>
            <w:tcW w:w="718" w:type="pct"/>
            <w:noWrap/>
            <w:hideMark/>
          </w:tcPr>
          <w:p w14:paraId="56526C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0E49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77815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95AA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Callitriche </w:t>
            </w:r>
            <w:proofErr w:type="spellStart"/>
            <w:r w:rsidRPr="0003722A">
              <w:rPr>
                <w:rFonts w:cstheme="minorHAnsi"/>
                <w:i/>
                <w:iCs/>
                <w:color w:val="000000"/>
              </w:rPr>
              <w:t>umbonata</w:t>
            </w:r>
            <w:proofErr w:type="spellEnd"/>
          </w:p>
        </w:tc>
        <w:tc>
          <w:tcPr>
            <w:tcW w:w="1437" w:type="pct"/>
            <w:noWrap/>
            <w:hideMark/>
          </w:tcPr>
          <w:p w14:paraId="20B27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Water-starwort</w:t>
            </w:r>
          </w:p>
        </w:tc>
        <w:tc>
          <w:tcPr>
            <w:tcW w:w="718" w:type="pct"/>
            <w:noWrap/>
            <w:hideMark/>
          </w:tcPr>
          <w:p w14:paraId="78C8C4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366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91AB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E750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Calochilus</w:t>
            </w:r>
            <w:proofErr w:type="spellEnd"/>
            <w:r w:rsidRPr="0003722A">
              <w:rPr>
                <w:rFonts w:cstheme="minorHAnsi"/>
                <w:i/>
                <w:iCs/>
                <w:color w:val="000000"/>
              </w:rPr>
              <w:t xml:space="preserve"> </w:t>
            </w:r>
            <w:proofErr w:type="spellStart"/>
            <w:r w:rsidRPr="0003722A">
              <w:rPr>
                <w:rFonts w:cstheme="minorHAnsi"/>
                <w:i/>
                <w:iCs/>
                <w:color w:val="000000"/>
              </w:rPr>
              <w:t>imberbis</w:t>
            </w:r>
            <w:proofErr w:type="spellEnd"/>
          </w:p>
        </w:tc>
        <w:tc>
          <w:tcPr>
            <w:tcW w:w="1437" w:type="pct"/>
            <w:noWrap/>
            <w:hideMark/>
          </w:tcPr>
          <w:p w14:paraId="190FB6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Naked Beard-orchid</w:t>
            </w:r>
          </w:p>
        </w:tc>
        <w:tc>
          <w:tcPr>
            <w:tcW w:w="718" w:type="pct"/>
            <w:noWrap/>
            <w:hideMark/>
          </w:tcPr>
          <w:p w14:paraId="0AE1AC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B3D2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B840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65D5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Calochilus</w:t>
            </w:r>
            <w:proofErr w:type="spellEnd"/>
            <w:r w:rsidRPr="0003722A">
              <w:rPr>
                <w:rFonts w:cstheme="minorHAnsi"/>
                <w:i/>
                <w:iCs/>
                <w:color w:val="000000"/>
              </w:rPr>
              <w:t xml:space="preserve"> </w:t>
            </w:r>
            <w:proofErr w:type="spellStart"/>
            <w:r w:rsidRPr="0003722A">
              <w:rPr>
                <w:rFonts w:cstheme="minorHAnsi"/>
                <w:i/>
                <w:iCs/>
                <w:color w:val="000000"/>
              </w:rPr>
              <w:t>richiae</w:t>
            </w:r>
            <w:proofErr w:type="spellEnd"/>
          </w:p>
        </w:tc>
        <w:tc>
          <w:tcPr>
            <w:tcW w:w="1437" w:type="pct"/>
            <w:noWrap/>
            <w:hideMark/>
          </w:tcPr>
          <w:p w14:paraId="2BC368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Bald-tip Beard-orchid</w:t>
            </w:r>
          </w:p>
        </w:tc>
        <w:tc>
          <w:tcPr>
            <w:tcW w:w="718" w:type="pct"/>
            <w:noWrap/>
            <w:hideMark/>
          </w:tcPr>
          <w:p w14:paraId="02814D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7DC9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95334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93F5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Calorophus</w:t>
            </w:r>
            <w:proofErr w:type="spellEnd"/>
            <w:r w:rsidRPr="0003722A">
              <w:rPr>
                <w:rFonts w:cstheme="minorHAnsi"/>
                <w:i/>
                <w:iCs/>
                <w:color w:val="000000"/>
              </w:rPr>
              <w:t xml:space="preserve"> elongatus</w:t>
            </w:r>
          </w:p>
        </w:tc>
        <w:tc>
          <w:tcPr>
            <w:tcW w:w="1437" w:type="pct"/>
            <w:noWrap/>
            <w:hideMark/>
          </w:tcPr>
          <w:p w14:paraId="5F2E71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Rope-rush</w:t>
            </w:r>
          </w:p>
        </w:tc>
        <w:tc>
          <w:tcPr>
            <w:tcW w:w="718" w:type="pct"/>
            <w:noWrap/>
            <w:hideMark/>
          </w:tcPr>
          <w:p w14:paraId="13CC2A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7443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8BC2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2C7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Calostemma</w:t>
            </w:r>
            <w:proofErr w:type="spellEnd"/>
            <w:r w:rsidRPr="0003722A">
              <w:rPr>
                <w:rFonts w:cstheme="minorHAnsi"/>
                <w:i/>
                <w:iCs/>
                <w:color w:val="000000"/>
              </w:rPr>
              <w:t xml:space="preserve"> luteum</w:t>
            </w:r>
          </w:p>
        </w:tc>
        <w:tc>
          <w:tcPr>
            <w:tcW w:w="1437" w:type="pct"/>
            <w:noWrap/>
            <w:hideMark/>
          </w:tcPr>
          <w:p w14:paraId="6DB11A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Garland-lily</w:t>
            </w:r>
          </w:p>
        </w:tc>
        <w:tc>
          <w:tcPr>
            <w:tcW w:w="718" w:type="pct"/>
            <w:noWrap/>
            <w:hideMark/>
          </w:tcPr>
          <w:p w14:paraId="3E5143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8A66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D24A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9E50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Calostemma</w:t>
            </w:r>
            <w:proofErr w:type="spellEnd"/>
            <w:r w:rsidRPr="0003722A">
              <w:rPr>
                <w:rFonts w:cstheme="minorHAnsi"/>
                <w:i/>
                <w:iCs/>
                <w:color w:val="000000"/>
              </w:rPr>
              <w:t xml:space="preserve"> purpureum</w:t>
            </w:r>
          </w:p>
        </w:tc>
        <w:tc>
          <w:tcPr>
            <w:tcW w:w="1437" w:type="pct"/>
            <w:noWrap/>
            <w:hideMark/>
          </w:tcPr>
          <w:p w14:paraId="4E95F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Garland Lily</w:t>
            </w:r>
          </w:p>
        </w:tc>
        <w:tc>
          <w:tcPr>
            <w:tcW w:w="718" w:type="pct"/>
            <w:noWrap/>
            <w:hideMark/>
          </w:tcPr>
          <w:p w14:paraId="69FF6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A5EF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F1752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5889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anthemoides</w:t>
            </w:r>
            <w:proofErr w:type="spellEnd"/>
            <w:r w:rsidRPr="0003722A">
              <w:rPr>
                <w:rFonts w:cstheme="minorHAnsi"/>
                <w:color w:val="000000"/>
              </w:rPr>
              <w:t xml:space="preserve"> </w:t>
            </w:r>
          </w:p>
        </w:tc>
        <w:tc>
          <w:tcPr>
            <w:tcW w:w="1437" w:type="pct"/>
            <w:noWrap/>
            <w:hideMark/>
          </w:tcPr>
          <w:p w14:paraId="6F0662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Cut-leaf Burr-daisy </w:t>
            </w:r>
          </w:p>
        </w:tc>
        <w:tc>
          <w:tcPr>
            <w:tcW w:w="718" w:type="pct"/>
            <w:noWrap/>
            <w:hideMark/>
          </w:tcPr>
          <w:p w14:paraId="62F8BB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4FCA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3820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BE60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cuneifolia</w:t>
            </w:r>
            <w:proofErr w:type="spellEnd"/>
          </w:p>
        </w:tc>
        <w:tc>
          <w:tcPr>
            <w:tcW w:w="1437" w:type="pct"/>
            <w:noWrap/>
            <w:hideMark/>
          </w:tcPr>
          <w:p w14:paraId="2E9144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 Burr-daisy</w:t>
            </w:r>
          </w:p>
        </w:tc>
        <w:tc>
          <w:tcPr>
            <w:tcW w:w="718" w:type="pct"/>
            <w:noWrap/>
            <w:hideMark/>
          </w:tcPr>
          <w:p w14:paraId="15FE5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229E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8DE8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4B3FC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cymbacantha</w:t>
            </w:r>
            <w:proofErr w:type="spellEnd"/>
          </w:p>
        </w:tc>
        <w:tc>
          <w:tcPr>
            <w:tcW w:w="1437" w:type="pct"/>
            <w:noWrap/>
            <w:hideMark/>
          </w:tcPr>
          <w:p w14:paraId="75D9A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Burr-daisy</w:t>
            </w:r>
          </w:p>
        </w:tc>
        <w:tc>
          <w:tcPr>
            <w:tcW w:w="718" w:type="pct"/>
            <w:noWrap/>
            <w:hideMark/>
          </w:tcPr>
          <w:p w14:paraId="3A336A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825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7966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E3D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lappulacea</w:t>
            </w:r>
            <w:proofErr w:type="spellEnd"/>
          </w:p>
        </w:tc>
        <w:tc>
          <w:tcPr>
            <w:tcW w:w="1437" w:type="pct"/>
            <w:noWrap/>
            <w:hideMark/>
          </w:tcPr>
          <w:p w14:paraId="20612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Burr-daisy</w:t>
            </w:r>
          </w:p>
        </w:tc>
        <w:tc>
          <w:tcPr>
            <w:tcW w:w="718" w:type="pct"/>
            <w:noWrap/>
            <w:hideMark/>
          </w:tcPr>
          <w:p w14:paraId="4B6076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BADB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5841C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520DA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r w:rsidRPr="0003722A">
              <w:rPr>
                <w:rFonts w:cstheme="minorHAnsi"/>
                <w:color w:val="000000"/>
              </w:rPr>
              <w:t xml:space="preserve"> </w:t>
            </w:r>
          </w:p>
        </w:tc>
        <w:tc>
          <w:tcPr>
            <w:tcW w:w="1437" w:type="pct"/>
            <w:noWrap/>
            <w:hideMark/>
          </w:tcPr>
          <w:p w14:paraId="3BE2F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Burr-daisy </w:t>
            </w:r>
          </w:p>
        </w:tc>
        <w:tc>
          <w:tcPr>
            <w:tcW w:w="718" w:type="pct"/>
            <w:noWrap/>
            <w:hideMark/>
          </w:tcPr>
          <w:p w14:paraId="0E4AB3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2D7A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E6F06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44FD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Calystegia</w:t>
            </w:r>
            <w:proofErr w:type="spellEnd"/>
            <w:r w:rsidRPr="0003722A">
              <w:rPr>
                <w:rFonts w:cstheme="minorHAnsi"/>
                <w:i/>
                <w:iCs/>
                <w:color w:val="000000"/>
              </w:rPr>
              <w:t xml:space="preserve"> </w:t>
            </w:r>
            <w:proofErr w:type="spellStart"/>
            <w:r w:rsidRPr="0003722A">
              <w:rPr>
                <w:rFonts w:cstheme="minorHAnsi"/>
                <w:i/>
                <w:iCs/>
                <w:color w:val="000000"/>
              </w:rPr>
              <w:t>soldanella</w:t>
            </w:r>
            <w:proofErr w:type="spellEnd"/>
          </w:p>
        </w:tc>
        <w:tc>
          <w:tcPr>
            <w:tcW w:w="1437" w:type="pct"/>
            <w:noWrap/>
            <w:hideMark/>
          </w:tcPr>
          <w:p w14:paraId="49B3D8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Sea Bindweed</w:t>
            </w:r>
          </w:p>
        </w:tc>
        <w:tc>
          <w:tcPr>
            <w:tcW w:w="718" w:type="pct"/>
            <w:noWrap/>
            <w:hideMark/>
          </w:tcPr>
          <w:p w14:paraId="137B76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706F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1E7A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F2A0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astoniae</w:t>
            </w:r>
            <w:proofErr w:type="spellEnd"/>
          </w:p>
        </w:tc>
        <w:tc>
          <w:tcPr>
            <w:tcW w:w="1437" w:type="pct"/>
            <w:noWrap/>
            <w:hideMark/>
          </w:tcPr>
          <w:p w14:paraId="01DB6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gramStart"/>
            <w:r w:rsidRPr="0003722A">
              <w:rPr>
                <w:rFonts w:cstheme="minorHAnsi"/>
                <w:color w:val="000000"/>
              </w:rPr>
              <w:t>Bitter-cress</w:t>
            </w:r>
            <w:proofErr w:type="gramEnd"/>
          </w:p>
        </w:tc>
        <w:tc>
          <w:tcPr>
            <w:tcW w:w="718" w:type="pct"/>
            <w:noWrap/>
            <w:hideMark/>
          </w:tcPr>
          <w:p w14:paraId="598F3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5C0A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65F8CD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E849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franklinensis</w:t>
            </w:r>
            <w:proofErr w:type="spellEnd"/>
            <w:r w:rsidRPr="0003722A">
              <w:rPr>
                <w:rFonts w:cstheme="minorHAnsi"/>
                <w:color w:val="000000"/>
              </w:rPr>
              <w:t xml:space="preserve"> </w:t>
            </w:r>
          </w:p>
        </w:tc>
        <w:tc>
          <w:tcPr>
            <w:tcW w:w="1437" w:type="pct"/>
            <w:noWrap/>
            <w:hideMark/>
          </w:tcPr>
          <w:p w14:paraId="6A41C4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Franklin </w:t>
            </w:r>
            <w:proofErr w:type="gramStart"/>
            <w:r w:rsidRPr="0003722A">
              <w:rPr>
                <w:rFonts w:cstheme="minorHAnsi"/>
                <w:color w:val="000000"/>
              </w:rPr>
              <w:t>Bitter-cress</w:t>
            </w:r>
            <w:proofErr w:type="gramEnd"/>
            <w:r w:rsidRPr="0003722A">
              <w:rPr>
                <w:rFonts w:cstheme="minorHAnsi"/>
                <w:color w:val="000000"/>
              </w:rPr>
              <w:t xml:space="preserve"> </w:t>
            </w:r>
          </w:p>
        </w:tc>
        <w:tc>
          <w:tcPr>
            <w:tcW w:w="718" w:type="pct"/>
            <w:noWrap/>
            <w:hideMark/>
          </w:tcPr>
          <w:p w14:paraId="781600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F1EA9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DE34C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AE2DB" w14:textId="77777777" w:rsidR="009D6827" w:rsidRPr="0003722A" w:rsidRDefault="009D6827" w:rsidP="0003722A">
            <w:pPr>
              <w:ind w:left="72" w:right="72"/>
              <w:rPr>
                <w:rFonts w:cstheme="minorHAnsi"/>
                <w:i/>
                <w:iCs/>
                <w:color w:val="000000"/>
              </w:rPr>
            </w:pPr>
            <w:r w:rsidRPr="0003722A">
              <w:rPr>
                <w:rFonts w:cstheme="minorHAnsi"/>
                <w:i/>
                <w:iCs/>
                <w:color w:val="000000"/>
              </w:rPr>
              <w:t>Cardamine gunnii</w:t>
            </w:r>
          </w:p>
        </w:tc>
        <w:tc>
          <w:tcPr>
            <w:tcW w:w="1437" w:type="pct"/>
            <w:noWrap/>
            <w:hideMark/>
          </w:tcPr>
          <w:p w14:paraId="78CDC1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Tuberous </w:t>
            </w:r>
            <w:proofErr w:type="gramStart"/>
            <w:r w:rsidRPr="0003722A">
              <w:rPr>
                <w:rFonts w:cstheme="minorHAnsi"/>
                <w:color w:val="000000"/>
              </w:rPr>
              <w:t>Bitter-cress</w:t>
            </w:r>
            <w:proofErr w:type="gramEnd"/>
          </w:p>
        </w:tc>
        <w:tc>
          <w:tcPr>
            <w:tcW w:w="718" w:type="pct"/>
            <w:noWrap/>
            <w:hideMark/>
          </w:tcPr>
          <w:p w14:paraId="088DD2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093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1C4BD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FBB1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lilacina</w:t>
            </w:r>
            <w:proofErr w:type="spellEnd"/>
          </w:p>
        </w:tc>
        <w:tc>
          <w:tcPr>
            <w:tcW w:w="1437" w:type="pct"/>
            <w:noWrap/>
            <w:hideMark/>
          </w:tcPr>
          <w:p w14:paraId="09E01E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Lilac </w:t>
            </w:r>
            <w:proofErr w:type="gramStart"/>
            <w:r w:rsidRPr="0003722A">
              <w:rPr>
                <w:rFonts w:cstheme="minorHAnsi"/>
                <w:color w:val="000000"/>
              </w:rPr>
              <w:t>Bitter-cress</w:t>
            </w:r>
            <w:proofErr w:type="gramEnd"/>
          </w:p>
        </w:tc>
        <w:tc>
          <w:tcPr>
            <w:tcW w:w="718" w:type="pct"/>
            <w:noWrap/>
            <w:hideMark/>
          </w:tcPr>
          <w:p w14:paraId="75F43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2202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8D78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ABD11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lineariloba</w:t>
            </w:r>
            <w:proofErr w:type="spellEnd"/>
          </w:p>
        </w:tc>
        <w:tc>
          <w:tcPr>
            <w:tcW w:w="1437" w:type="pct"/>
            <w:noWrap/>
            <w:hideMark/>
          </w:tcPr>
          <w:p w14:paraId="7181F0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gramStart"/>
            <w:r w:rsidRPr="0003722A">
              <w:rPr>
                <w:rFonts w:cstheme="minorHAnsi"/>
                <w:color w:val="000000"/>
              </w:rPr>
              <w:t>Bitter-cress</w:t>
            </w:r>
            <w:proofErr w:type="gramEnd"/>
          </w:p>
        </w:tc>
        <w:tc>
          <w:tcPr>
            <w:tcW w:w="718" w:type="pct"/>
            <w:noWrap/>
            <w:hideMark/>
          </w:tcPr>
          <w:p w14:paraId="20E78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8078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F064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5D89C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microthrix</w:t>
            </w:r>
            <w:proofErr w:type="spellEnd"/>
          </w:p>
        </w:tc>
        <w:tc>
          <w:tcPr>
            <w:tcW w:w="1437" w:type="pct"/>
            <w:noWrap/>
            <w:hideMark/>
          </w:tcPr>
          <w:p w14:paraId="097A99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Eastern </w:t>
            </w:r>
            <w:proofErr w:type="gramStart"/>
            <w:r w:rsidRPr="0003722A">
              <w:rPr>
                <w:rFonts w:cstheme="minorHAnsi"/>
                <w:color w:val="000000"/>
              </w:rPr>
              <w:t>Bitter-cress</w:t>
            </w:r>
            <w:proofErr w:type="gramEnd"/>
          </w:p>
        </w:tc>
        <w:tc>
          <w:tcPr>
            <w:tcW w:w="718" w:type="pct"/>
            <w:noWrap/>
            <w:hideMark/>
          </w:tcPr>
          <w:p w14:paraId="3F64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99BC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A6EE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39206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moirensis</w:t>
            </w:r>
            <w:proofErr w:type="spellEnd"/>
          </w:p>
        </w:tc>
        <w:tc>
          <w:tcPr>
            <w:tcW w:w="1437" w:type="pct"/>
            <w:noWrap/>
            <w:hideMark/>
          </w:tcPr>
          <w:p w14:paraId="7C9DD9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Riverina </w:t>
            </w:r>
            <w:proofErr w:type="gramStart"/>
            <w:r w:rsidRPr="0003722A">
              <w:rPr>
                <w:rFonts w:cstheme="minorHAnsi"/>
                <w:color w:val="000000"/>
              </w:rPr>
              <w:t>Bitter-cress</w:t>
            </w:r>
            <w:proofErr w:type="gramEnd"/>
          </w:p>
        </w:tc>
        <w:tc>
          <w:tcPr>
            <w:tcW w:w="718" w:type="pct"/>
            <w:noWrap/>
            <w:hideMark/>
          </w:tcPr>
          <w:p w14:paraId="4EBE3B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F6E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7481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293B0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papillata</w:t>
            </w:r>
            <w:proofErr w:type="spellEnd"/>
          </w:p>
        </w:tc>
        <w:tc>
          <w:tcPr>
            <w:tcW w:w="1437" w:type="pct"/>
            <w:noWrap/>
            <w:hideMark/>
          </w:tcPr>
          <w:p w14:paraId="2FCABD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Forest </w:t>
            </w:r>
            <w:proofErr w:type="gramStart"/>
            <w:r w:rsidRPr="0003722A">
              <w:rPr>
                <w:rFonts w:cstheme="minorHAnsi"/>
                <w:color w:val="000000"/>
              </w:rPr>
              <w:t>Bitter-cress</w:t>
            </w:r>
            <w:proofErr w:type="gramEnd"/>
          </w:p>
        </w:tc>
        <w:tc>
          <w:tcPr>
            <w:tcW w:w="718" w:type="pct"/>
            <w:noWrap/>
            <w:hideMark/>
          </w:tcPr>
          <w:p w14:paraId="0FE44D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BF6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9F5F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4097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tryssa</w:t>
            </w:r>
            <w:proofErr w:type="spellEnd"/>
            <w:r w:rsidRPr="0003722A">
              <w:rPr>
                <w:rFonts w:cstheme="minorHAnsi"/>
                <w:color w:val="000000"/>
              </w:rPr>
              <w:t xml:space="preserve"> </w:t>
            </w:r>
          </w:p>
        </w:tc>
        <w:tc>
          <w:tcPr>
            <w:tcW w:w="1437" w:type="pct"/>
            <w:noWrap/>
            <w:hideMark/>
          </w:tcPr>
          <w:p w14:paraId="223B8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Dainty </w:t>
            </w:r>
            <w:proofErr w:type="gramStart"/>
            <w:r w:rsidRPr="0003722A">
              <w:rPr>
                <w:rFonts w:cstheme="minorHAnsi"/>
                <w:color w:val="000000"/>
              </w:rPr>
              <w:t>Bitter-cress</w:t>
            </w:r>
            <w:proofErr w:type="gramEnd"/>
            <w:r w:rsidRPr="0003722A">
              <w:rPr>
                <w:rFonts w:cstheme="minorHAnsi"/>
                <w:color w:val="000000"/>
              </w:rPr>
              <w:t xml:space="preserve"> </w:t>
            </w:r>
          </w:p>
        </w:tc>
        <w:tc>
          <w:tcPr>
            <w:tcW w:w="718" w:type="pct"/>
            <w:noWrap/>
            <w:hideMark/>
          </w:tcPr>
          <w:p w14:paraId="61F216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4DB8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B8037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0D70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alsophila</w:t>
            </w:r>
            <w:proofErr w:type="spellEnd"/>
          </w:p>
        </w:tc>
        <w:tc>
          <w:tcPr>
            <w:tcW w:w="1437" w:type="pct"/>
            <w:noWrap/>
            <w:hideMark/>
          </w:tcPr>
          <w:p w14:paraId="62AA5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Sedge</w:t>
            </w:r>
          </w:p>
        </w:tc>
        <w:tc>
          <w:tcPr>
            <w:tcW w:w="718" w:type="pct"/>
            <w:noWrap/>
            <w:hideMark/>
          </w:tcPr>
          <w:p w14:paraId="3C3C2E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BC18E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BF13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C19A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archeri</w:t>
            </w:r>
            <w:proofErr w:type="spellEnd"/>
          </w:p>
        </w:tc>
        <w:tc>
          <w:tcPr>
            <w:tcW w:w="1437" w:type="pct"/>
            <w:noWrap/>
            <w:hideMark/>
          </w:tcPr>
          <w:p w14:paraId="7CA06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Archer's Sedge</w:t>
            </w:r>
          </w:p>
        </w:tc>
        <w:tc>
          <w:tcPr>
            <w:tcW w:w="718" w:type="pct"/>
            <w:noWrap/>
            <w:hideMark/>
          </w:tcPr>
          <w:p w14:paraId="2FD88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997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3815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66A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Carex</w:t>
            </w:r>
            <w:proofErr w:type="spellEnd"/>
            <w:r w:rsidRPr="0003722A">
              <w:rPr>
                <w:rFonts w:cstheme="minorHAnsi"/>
                <w:i/>
                <w:iCs/>
                <w:color w:val="000000"/>
              </w:rPr>
              <w:t xml:space="preserve"> </w:t>
            </w:r>
            <w:proofErr w:type="spellStart"/>
            <w:r w:rsidRPr="0003722A">
              <w:rPr>
                <w:rFonts w:cstheme="minorHAnsi"/>
                <w:i/>
                <w:iCs/>
                <w:color w:val="000000"/>
              </w:rPr>
              <w:t>austrocompacta</w:t>
            </w:r>
            <w:proofErr w:type="spellEnd"/>
          </w:p>
        </w:tc>
        <w:tc>
          <w:tcPr>
            <w:tcW w:w="1437" w:type="pct"/>
            <w:noWrap/>
            <w:hideMark/>
          </w:tcPr>
          <w:p w14:paraId="2C0017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Compact Hook-sedge</w:t>
            </w:r>
          </w:p>
        </w:tc>
        <w:tc>
          <w:tcPr>
            <w:tcW w:w="718" w:type="pct"/>
            <w:noWrap/>
            <w:hideMark/>
          </w:tcPr>
          <w:p w14:paraId="1AA180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CAF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4DF1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93EA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austrosulcata</w:t>
            </w:r>
            <w:proofErr w:type="spellEnd"/>
          </w:p>
        </w:tc>
        <w:tc>
          <w:tcPr>
            <w:tcW w:w="1437" w:type="pct"/>
            <w:noWrap/>
            <w:hideMark/>
          </w:tcPr>
          <w:p w14:paraId="75A1B1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Hook-sedge</w:t>
            </w:r>
          </w:p>
        </w:tc>
        <w:tc>
          <w:tcPr>
            <w:tcW w:w="718" w:type="pct"/>
            <w:noWrap/>
            <w:hideMark/>
          </w:tcPr>
          <w:p w14:paraId="573393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AAF3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154BD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71C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blakei</w:t>
            </w:r>
            <w:proofErr w:type="spellEnd"/>
          </w:p>
        </w:tc>
        <w:tc>
          <w:tcPr>
            <w:tcW w:w="1437" w:type="pct"/>
            <w:noWrap/>
            <w:hideMark/>
          </w:tcPr>
          <w:p w14:paraId="534D92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Sedge</w:t>
            </w:r>
          </w:p>
        </w:tc>
        <w:tc>
          <w:tcPr>
            <w:tcW w:w="718" w:type="pct"/>
            <w:noWrap/>
            <w:hideMark/>
          </w:tcPr>
          <w:p w14:paraId="620C3C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6A0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722B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EA36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canescens</w:t>
            </w:r>
            <w:proofErr w:type="spellEnd"/>
          </w:p>
        </w:tc>
        <w:tc>
          <w:tcPr>
            <w:tcW w:w="1437" w:type="pct"/>
            <w:noWrap/>
            <w:hideMark/>
          </w:tcPr>
          <w:p w14:paraId="162D1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 Sedge</w:t>
            </w:r>
          </w:p>
        </w:tc>
        <w:tc>
          <w:tcPr>
            <w:tcW w:w="718" w:type="pct"/>
            <w:noWrap/>
            <w:hideMark/>
          </w:tcPr>
          <w:p w14:paraId="5A435D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BF3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5A8F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0123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capillacea</w:t>
            </w:r>
            <w:proofErr w:type="spellEnd"/>
          </w:p>
        </w:tc>
        <w:tc>
          <w:tcPr>
            <w:tcW w:w="1437" w:type="pct"/>
            <w:noWrap/>
            <w:hideMark/>
          </w:tcPr>
          <w:p w14:paraId="42B00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 Sedge</w:t>
            </w:r>
          </w:p>
        </w:tc>
        <w:tc>
          <w:tcPr>
            <w:tcW w:w="718" w:type="pct"/>
            <w:noWrap/>
            <w:hideMark/>
          </w:tcPr>
          <w:p w14:paraId="7747EA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FCB9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E650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032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cephalotes</w:t>
            </w:r>
            <w:proofErr w:type="spellEnd"/>
            <w:r w:rsidRPr="0003722A">
              <w:rPr>
                <w:rFonts w:cstheme="minorHAnsi"/>
                <w:color w:val="000000"/>
              </w:rPr>
              <w:t xml:space="preserve"> </w:t>
            </w:r>
          </w:p>
        </w:tc>
        <w:tc>
          <w:tcPr>
            <w:tcW w:w="1437" w:type="pct"/>
            <w:noWrap/>
            <w:hideMark/>
          </w:tcPr>
          <w:p w14:paraId="68EC0A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Wire-head Sedge </w:t>
            </w:r>
          </w:p>
        </w:tc>
        <w:tc>
          <w:tcPr>
            <w:tcW w:w="718" w:type="pct"/>
            <w:noWrap/>
            <w:hideMark/>
          </w:tcPr>
          <w:p w14:paraId="4259A0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6522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B21A9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9982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echinata</w:t>
            </w:r>
            <w:proofErr w:type="spellEnd"/>
          </w:p>
        </w:tc>
        <w:tc>
          <w:tcPr>
            <w:tcW w:w="1437" w:type="pct"/>
            <w:noWrap/>
            <w:hideMark/>
          </w:tcPr>
          <w:p w14:paraId="632D4D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Sedge</w:t>
            </w:r>
          </w:p>
        </w:tc>
        <w:tc>
          <w:tcPr>
            <w:tcW w:w="718" w:type="pct"/>
            <w:noWrap/>
            <w:hideMark/>
          </w:tcPr>
          <w:p w14:paraId="5C056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9506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9813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66CE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hypandra</w:t>
            </w:r>
            <w:proofErr w:type="spellEnd"/>
          </w:p>
        </w:tc>
        <w:tc>
          <w:tcPr>
            <w:tcW w:w="1437" w:type="pct"/>
            <w:noWrap/>
            <w:hideMark/>
          </w:tcPr>
          <w:p w14:paraId="73FC6F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Fen-sedge</w:t>
            </w:r>
          </w:p>
        </w:tc>
        <w:tc>
          <w:tcPr>
            <w:tcW w:w="718" w:type="pct"/>
            <w:noWrap/>
            <w:hideMark/>
          </w:tcPr>
          <w:p w14:paraId="365C5D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0DC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CFA8F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39E9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jackiana</w:t>
            </w:r>
            <w:proofErr w:type="spellEnd"/>
          </w:p>
        </w:tc>
        <w:tc>
          <w:tcPr>
            <w:tcW w:w="1437" w:type="pct"/>
            <w:noWrap/>
            <w:hideMark/>
          </w:tcPr>
          <w:p w14:paraId="03AFF0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Sedge</w:t>
            </w:r>
          </w:p>
        </w:tc>
        <w:tc>
          <w:tcPr>
            <w:tcW w:w="718" w:type="pct"/>
            <w:noWrap/>
            <w:hideMark/>
          </w:tcPr>
          <w:p w14:paraId="0FA53E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524A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97DC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5A15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nemoralis</w:t>
            </w:r>
            <w:proofErr w:type="spellEnd"/>
          </w:p>
        </w:tc>
        <w:tc>
          <w:tcPr>
            <w:tcW w:w="1437" w:type="pct"/>
            <w:noWrap/>
            <w:hideMark/>
          </w:tcPr>
          <w:p w14:paraId="01F618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Hook-sedge</w:t>
            </w:r>
          </w:p>
        </w:tc>
        <w:tc>
          <w:tcPr>
            <w:tcW w:w="718" w:type="pct"/>
            <w:noWrap/>
            <w:hideMark/>
          </w:tcPr>
          <w:p w14:paraId="590FF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0F6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6AB2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379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paupera</w:t>
            </w:r>
            <w:r w:rsidRPr="0003722A">
              <w:rPr>
                <w:rFonts w:cstheme="minorHAnsi"/>
                <w:color w:val="000000"/>
              </w:rPr>
              <w:t xml:space="preserve"> </w:t>
            </w:r>
          </w:p>
        </w:tc>
        <w:tc>
          <w:tcPr>
            <w:tcW w:w="1437" w:type="pct"/>
            <w:noWrap/>
            <w:hideMark/>
          </w:tcPr>
          <w:p w14:paraId="64ABD7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Sedge </w:t>
            </w:r>
          </w:p>
        </w:tc>
        <w:tc>
          <w:tcPr>
            <w:tcW w:w="718" w:type="pct"/>
            <w:noWrap/>
            <w:hideMark/>
          </w:tcPr>
          <w:p w14:paraId="2F7F3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2E0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C7CD5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4C4B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raleighii</w:t>
            </w:r>
            <w:proofErr w:type="spellEnd"/>
          </w:p>
        </w:tc>
        <w:tc>
          <w:tcPr>
            <w:tcW w:w="1437" w:type="pct"/>
            <w:noWrap/>
            <w:hideMark/>
          </w:tcPr>
          <w:p w14:paraId="77EC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Raleigh Sedge</w:t>
            </w:r>
          </w:p>
        </w:tc>
        <w:tc>
          <w:tcPr>
            <w:tcW w:w="718" w:type="pct"/>
            <w:noWrap/>
            <w:hideMark/>
          </w:tcPr>
          <w:p w14:paraId="5701D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B8E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BEE8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09A7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r w:rsidRPr="0003722A">
              <w:rPr>
                <w:rFonts w:cstheme="minorHAnsi"/>
                <w:color w:val="000000"/>
              </w:rPr>
              <w:t xml:space="preserve"> </w:t>
            </w:r>
          </w:p>
        </w:tc>
        <w:tc>
          <w:tcPr>
            <w:tcW w:w="1437" w:type="pct"/>
            <w:noWrap/>
            <w:hideMark/>
          </w:tcPr>
          <w:p w14:paraId="3973BE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Curly Sedge </w:t>
            </w:r>
          </w:p>
        </w:tc>
        <w:tc>
          <w:tcPr>
            <w:tcW w:w="718" w:type="pct"/>
            <w:noWrap/>
            <w:hideMark/>
          </w:tcPr>
          <w:p w14:paraId="2863A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FE88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96903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FAC3D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1437A6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Hook-sedge</w:t>
            </w:r>
          </w:p>
        </w:tc>
        <w:tc>
          <w:tcPr>
            <w:tcW w:w="718" w:type="pct"/>
            <w:noWrap/>
            <w:hideMark/>
          </w:tcPr>
          <w:p w14:paraId="35F210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76FA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EB8C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C61B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Carpha</w:t>
            </w:r>
            <w:proofErr w:type="spellEnd"/>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1437" w:type="pct"/>
            <w:noWrap/>
            <w:hideMark/>
          </w:tcPr>
          <w:p w14:paraId="3727BA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Flower-rush</w:t>
            </w:r>
          </w:p>
        </w:tc>
        <w:tc>
          <w:tcPr>
            <w:tcW w:w="718" w:type="pct"/>
            <w:noWrap/>
            <w:hideMark/>
          </w:tcPr>
          <w:p w14:paraId="0A235E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E9C9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2480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7BE3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Carpha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3EDC1C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Broad-leaf Flower-rush</w:t>
            </w:r>
          </w:p>
        </w:tc>
        <w:tc>
          <w:tcPr>
            <w:tcW w:w="718" w:type="pct"/>
            <w:noWrap/>
            <w:hideMark/>
          </w:tcPr>
          <w:p w14:paraId="1D431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2DE1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82D0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53FA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Carpobrotus</w:t>
            </w:r>
            <w:proofErr w:type="spellEnd"/>
            <w:r w:rsidRPr="0003722A">
              <w:rPr>
                <w:rFonts w:cstheme="minorHAnsi"/>
                <w:i/>
                <w:iCs/>
                <w:color w:val="000000"/>
              </w:rPr>
              <w:t xml:space="preserve">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rossii</w:t>
            </w:r>
            <w:proofErr w:type="spellEnd"/>
            <w:r w:rsidRPr="0003722A">
              <w:rPr>
                <w:rFonts w:cstheme="minorHAnsi"/>
                <w:i/>
                <w:iCs/>
                <w:color w:val="000000"/>
              </w:rPr>
              <w:t xml:space="preserve"> </w:t>
            </w:r>
            <w:r w:rsidRPr="0003722A">
              <w:rPr>
                <w:rFonts w:cstheme="minorHAnsi"/>
                <w:color w:val="000000"/>
              </w:rPr>
              <w:t>(N.W. Victoria)</w:t>
            </w:r>
          </w:p>
        </w:tc>
        <w:tc>
          <w:tcPr>
            <w:tcW w:w="1437" w:type="pct"/>
            <w:noWrap/>
            <w:hideMark/>
          </w:tcPr>
          <w:p w14:paraId="29AAE2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Pigface</w:t>
            </w:r>
          </w:p>
        </w:tc>
        <w:tc>
          <w:tcPr>
            <w:tcW w:w="718" w:type="pct"/>
            <w:noWrap/>
            <w:hideMark/>
          </w:tcPr>
          <w:p w14:paraId="1BD000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B8B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A443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7CA0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diminuta</w:t>
            </w:r>
            <w:proofErr w:type="spellEnd"/>
          </w:p>
        </w:tc>
        <w:tc>
          <w:tcPr>
            <w:tcW w:w="1437" w:type="pct"/>
            <w:noWrap/>
            <w:hideMark/>
          </w:tcPr>
          <w:p w14:paraId="7A2D4D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Cassinia</w:t>
            </w:r>
            <w:proofErr w:type="spellEnd"/>
          </w:p>
        </w:tc>
        <w:tc>
          <w:tcPr>
            <w:tcW w:w="718" w:type="pct"/>
            <w:noWrap/>
            <w:hideMark/>
          </w:tcPr>
          <w:p w14:paraId="37056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65B89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6D91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B6F3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3DB7EC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Cassinia</w:t>
            </w:r>
            <w:proofErr w:type="spellEnd"/>
          </w:p>
        </w:tc>
        <w:tc>
          <w:tcPr>
            <w:tcW w:w="718" w:type="pct"/>
            <w:noWrap/>
            <w:hideMark/>
          </w:tcPr>
          <w:p w14:paraId="53FFFA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481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71AE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7ACE4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nivalis</w:t>
            </w:r>
          </w:p>
        </w:tc>
        <w:tc>
          <w:tcPr>
            <w:tcW w:w="1437" w:type="pct"/>
            <w:noWrap/>
            <w:hideMark/>
          </w:tcPr>
          <w:p w14:paraId="37483C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Ochre </w:t>
            </w:r>
            <w:proofErr w:type="spellStart"/>
            <w:r w:rsidRPr="0003722A">
              <w:rPr>
                <w:rFonts w:cstheme="minorHAnsi"/>
                <w:color w:val="000000"/>
              </w:rPr>
              <w:t>Cassinia</w:t>
            </w:r>
            <w:proofErr w:type="spellEnd"/>
          </w:p>
        </w:tc>
        <w:tc>
          <w:tcPr>
            <w:tcW w:w="718" w:type="pct"/>
            <w:noWrap/>
            <w:hideMark/>
          </w:tcPr>
          <w:p w14:paraId="693C6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69C3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7E4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4048D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ozothamnoides</w:t>
            </w:r>
            <w:proofErr w:type="spellEnd"/>
          </w:p>
        </w:tc>
        <w:tc>
          <w:tcPr>
            <w:tcW w:w="1437" w:type="pct"/>
            <w:noWrap/>
            <w:hideMark/>
          </w:tcPr>
          <w:p w14:paraId="6636C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Cottony </w:t>
            </w:r>
            <w:proofErr w:type="spellStart"/>
            <w:r w:rsidRPr="0003722A">
              <w:rPr>
                <w:rFonts w:cstheme="minorHAnsi"/>
                <w:color w:val="000000"/>
              </w:rPr>
              <w:t>Cassinia</w:t>
            </w:r>
            <w:proofErr w:type="spellEnd"/>
          </w:p>
        </w:tc>
        <w:tc>
          <w:tcPr>
            <w:tcW w:w="718" w:type="pct"/>
            <w:noWrap/>
            <w:hideMark/>
          </w:tcPr>
          <w:p w14:paraId="5FB982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D9B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E25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4CFDD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rugata</w:t>
            </w:r>
            <w:proofErr w:type="spellEnd"/>
          </w:p>
        </w:tc>
        <w:tc>
          <w:tcPr>
            <w:tcW w:w="1437" w:type="pct"/>
            <w:noWrap/>
            <w:hideMark/>
          </w:tcPr>
          <w:p w14:paraId="28B227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Wrinkled </w:t>
            </w:r>
            <w:proofErr w:type="spellStart"/>
            <w:r w:rsidRPr="0003722A">
              <w:rPr>
                <w:rFonts w:cstheme="minorHAnsi"/>
                <w:color w:val="000000"/>
              </w:rPr>
              <w:t>Cassinia</w:t>
            </w:r>
            <w:proofErr w:type="spellEnd"/>
          </w:p>
        </w:tc>
        <w:tc>
          <w:tcPr>
            <w:tcW w:w="718" w:type="pct"/>
            <w:noWrap/>
            <w:hideMark/>
          </w:tcPr>
          <w:p w14:paraId="559974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27B9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F5C3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C1EA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scabrida</w:t>
            </w:r>
            <w:proofErr w:type="spellEnd"/>
          </w:p>
        </w:tc>
        <w:tc>
          <w:tcPr>
            <w:tcW w:w="1437" w:type="pct"/>
            <w:noWrap/>
            <w:hideMark/>
          </w:tcPr>
          <w:p w14:paraId="0D5E8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w:t>
            </w:r>
            <w:proofErr w:type="spellStart"/>
            <w:r w:rsidRPr="0003722A">
              <w:rPr>
                <w:rFonts w:cstheme="minorHAnsi"/>
                <w:color w:val="000000"/>
              </w:rPr>
              <w:t>Cassinia</w:t>
            </w:r>
            <w:proofErr w:type="spellEnd"/>
          </w:p>
        </w:tc>
        <w:tc>
          <w:tcPr>
            <w:tcW w:w="718" w:type="pct"/>
            <w:noWrap/>
            <w:hideMark/>
          </w:tcPr>
          <w:p w14:paraId="7F361F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608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3E1C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4B64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tegulata</w:t>
            </w:r>
            <w:proofErr w:type="spellEnd"/>
          </w:p>
        </w:tc>
        <w:tc>
          <w:tcPr>
            <w:tcW w:w="1437" w:type="pct"/>
            <w:noWrap/>
            <w:hideMark/>
          </w:tcPr>
          <w:p w14:paraId="55637B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Avenue </w:t>
            </w:r>
            <w:proofErr w:type="spellStart"/>
            <w:r w:rsidRPr="0003722A">
              <w:rPr>
                <w:rFonts w:cstheme="minorHAnsi"/>
                <w:color w:val="000000"/>
              </w:rPr>
              <w:t>Cassinia</w:t>
            </w:r>
            <w:proofErr w:type="spellEnd"/>
          </w:p>
        </w:tc>
        <w:tc>
          <w:tcPr>
            <w:tcW w:w="718" w:type="pct"/>
            <w:noWrap/>
            <w:hideMark/>
          </w:tcPr>
          <w:p w14:paraId="649501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795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D146F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6B9D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venusta</w:t>
            </w:r>
            <w:proofErr w:type="spellEnd"/>
          </w:p>
        </w:tc>
        <w:tc>
          <w:tcPr>
            <w:tcW w:w="1437" w:type="pct"/>
            <w:noWrap/>
            <w:hideMark/>
          </w:tcPr>
          <w:p w14:paraId="7373EE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Elegant </w:t>
            </w:r>
            <w:proofErr w:type="spellStart"/>
            <w:r w:rsidRPr="0003722A">
              <w:rPr>
                <w:rFonts w:cstheme="minorHAnsi"/>
                <w:color w:val="000000"/>
              </w:rPr>
              <w:t>Cassinia</w:t>
            </w:r>
            <w:proofErr w:type="spellEnd"/>
          </w:p>
        </w:tc>
        <w:tc>
          <w:tcPr>
            <w:tcW w:w="718" w:type="pct"/>
            <w:noWrap/>
            <w:hideMark/>
          </w:tcPr>
          <w:p w14:paraId="41A0F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DEE5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DB96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77F9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Casuarina </w:t>
            </w:r>
            <w:proofErr w:type="spellStart"/>
            <w:r w:rsidRPr="0003722A">
              <w:rPr>
                <w:rFonts w:cstheme="minorHAnsi"/>
                <w:i/>
                <w:iCs/>
                <w:color w:val="000000"/>
              </w:rPr>
              <w:t>obesa</w:t>
            </w:r>
            <w:proofErr w:type="spellEnd"/>
            <w:r w:rsidRPr="0003722A">
              <w:rPr>
                <w:rFonts w:cstheme="minorHAnsi"/>
                <w:color w:val="000000"/>
              </w:rPr>
              <w:t xml:space="preserve"> </w:t>
            </w:r>
          </w:p>
        </w:tc>
        <w:tc>
          <w:tcPr>
            <w:tcW w:w="1437" w:type="pct"/>
            <w:noWrap/>
            <w:hideMark/>
          </w:tcPr>
          <w:p w14:paraId="04869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Sheoak</w:t>
            </w:r>
            <w:proofErr w:type="spellEnd"/>
            <w:r w:rsidRPr="0003722A">
              <w:rPr>
                <w:rFonts w:cstheme="minorHAnsi"/>
                <w:color w:val="000000"/>
              </w:rPr>
              <w:t xml:space="preserve"> </w:t>
            </w:r>
          </w:p>
        </w:tc>
        <w:tc>
          <w:tcPr>
            <w:tcW w:w="718" w:type="pct"/>
            <w:noWrap/>
            <w:hideMark/>
          </w:tcPr>
          <w:p w14:paraId="39EF77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2D23F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4D48A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22D3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costiniana</w:t>
            </w:r>
            <w:proofErr w:type="spellEnd"/>
          </w:p>
        </w:tc>
        <w:tc>
          <w:tcPr>
            <w:tcW w:w="1437" w:type="pct"/>
            <w:noWrap/>
            <w:hideMark/>
          </w:tcPr>
          <w:p w14:paraId="600B7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Snow-daisy</w:t>
            </w:r>
          </w:p>
        </w:tc>
        <w:tc>
          <w:tcPr>
            <w:tcW w:w="718" w:type="pct"/>
            <w:noWrap/>
            <w:hideMark/>
          </w:tcPr>
          <w:p w14:paraId="3347BB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E121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463B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2E46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latifolia</w:t>
            </w:r>
          </w:p>
        </w:tc>
        <w:tc>
          <w:tcPr>
            <w:tcW w:w="1437" w:type="pct"/>
            <w:noWrap/>
            <w:hideMark/>
          </w:tcPr>
          <w:p w14:paraId="73619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Victorian Snow-daisy</w:t>
            </w:r>
          </w:p>
        </w:tc>
        <w:tc>
          <w:tcPr>
            <w:tcW w:w="718" w:type="pct"/>
            <w:noWrap/>
            <w:hideMark/>
          </w:tcPr>
          <w:p w14:paraId="0307DF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1D5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672C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5A0A83"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sericophylla</w:t>
            </w:r>
            <w:proofErr w:type="spellEnd"/>
            <w:r w:rsidRPr="0003722A">
              <w:rPr>
                <w:rFonts w:cstheme="minorHAnsi"/>
                <w:color w:val="000000"/>
              </w:rPr>
              <w:t>*</w:t>
            </w:r>
          </w:p>
        </w:tc>
        <w:tc>
          <w:tcPr>
            <w:tcW w:w="1437" w:type="pct"/>
            <w:noWrap/>
            <w:hideMark/>
          </w:tcPr>
          <w:p w14:paraId="3F522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Silky Snow-daisy</w:t>
            </w:r>
          </w:p>
        </w:tc>
        <w:tc>
          <w:tcPr>
            <w:tcW w:w="718" w:type="pct"/>
            <w:noWrap/>
            <w:hideMark/>
          </w:tcPr>
          <w:p w14:paraId="4ECF39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ED02D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0B94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567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tomentella</w:t>
            </w:r>
            <w:proofErr w:type="spellEnd"/>
          </w:p>
        </w:tc>
        <w:tc>
          <w:tcPr>
            <w:tcW w:w="1437" w:type="pct"/>
            <w:noWrap/>
            <w:hideMark/>
          </w:tcPr>
          <w:p w14:paraId="33D59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Snow-daisy</w:t>
            </w:r>
          </w:p>
        </w:tc>
        <w:tc>
          <w:tcPr>
            <w:tcW w:w="718" w:type="pct"/>
            <w:noWrap/>
            <w:hideMark/>
          </w:tcPr>
          <w:p w14:paraId="23626B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BD4B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3E300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44C0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crateriformis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compacta</w:t>
            </w:r>
          </w:p>
        </w:tc>
        <w:tc>
          <w:tcPr>
            <w:tcW w:w="1437" w:type="pct"/>
            <w:noWrap/>
            <w:hideMark/>
          </w:tcPr>
          <w:p w14:paraId="598DBB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Compact Sneezeweed</w:t>
            </w:r>
          </w:p>
        </w:tc>
        <w:tc>
          <w:tcPr>
            <w:tcW w:w="718" w:type="pct"/>
            <w:noWrap/>
            <w:hideMark/>
          </w:tcPr>
          <w:p w14:paraId="2D4F50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CC3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550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8B1CF5"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 xml:space="preserve">Centipeda crateriformis </w:t>
            </w:r>
            <w:r w:rsidRPr="0003722A">
              <w:rPr>
                <w:rFonts w:cstheme="minorHAnsi"/>
                <w:color w:val="000000"/>
                <w:lang w:val="pt-BR"/>
              </w:rPr>
              <w:t>subsp.</w:t>
            </w:r>
            <w:r w:rsidRPr="0003722A">
              <w:rPr>
                <w:rFonts w:cstheme="minorHAnsi"/>
                <w:i/>
                <w:iCs/>
                <w:color w:val="000000"/>
                <w:lang w:val="pt-BR"/>
              </w:rPr>
              <w:t xml:space="preserve"> crateriformis</w:t>
            </w:r>
          </w:p>
        </w:tc>
        <w:tc>
          <w:tcPr>
            <w:tcW w:w="1437" w:type="pct"/>
            <w:noWrap/>
            <w:hideMark/>
          </w:tcPr>
          <w:p w14:paraId="01E2D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Sneezeweed</w:t>
            </w:r>
          </w:p>
        </w:tc>
        <w:tc>
          <w:tcPr>
            <w:tcW w:w="718" w:type="pct"/>
            <w:noWrap/>
            <w:hideMark/>
          </w:tcPr>
          <w:p w14:paraId="763950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D945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A1A0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F887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nidiformis</w:t>
            </w:r>
            <w:proofErr w:type="spellEnd"/>
          </w:p>
        </w:tc>
        <w:tc>
          <w:tcPr>
            <w:tcW w:w="1437" w:type="pct"/>
            <w:noWrap/>
            <w:hideMark/>
          </w:tcPr>
          <w:p w14:paraId="166C35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Cotton Sneezeweed</w:t>
            </w:r>
          </w:p>
        </w:tc>
        <w:tc>
          <w:tcPr>
            <w:tcW w:w="718" w:type="pct"/>
            <w:noWrap/>
            <w:hideMark/>
          </w:tcPr>
          <w:p w14:paraId="505F5B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458F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3696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9B997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Centipeda</w:t>
            </w:r>
            <w:proofErr w:type="spellEnd"/>
            <w:r w:rsidRPr="0003722A">
              <w:rPr>
                <w:rFonts w:cstheme="minorHAnsi"/>
                <w:i/>
                <w:iCs/>
                <w:color w:val="000000"/>
              </w:rPr>
              <w:t xml:space="preserve"> </w:t>
            </w:r>
            <w:proofErr w:type="spellStart"/>
            <w:r w:rsidRPr="0003722A">
              <w:rPr>
                <w:rFonts w:cstheme="minorHAnsi"/>
                <w:i/>
                <w:iCs/>
                <w:color w:val="000000"/>
              </w:rPr>
              <w:t>pleiocephala</w:t>
            </w:r>
            <w:proofErr w:type="spellEnd"/>
          </w:p>
        </w:tc>
        <w:tc>
          <w:tcPr>
            <w:tcW w:w="1437" w:type="pct"/>
            <w:noWrap/>
            <w:hideMark/>
          </w:tcPr>
          <w:p w14:paraId="5B5AB8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Sneezeweed</w:t>
            </w:r>
          </w:p>
        </w:tc>
        <w:tc>
          <w:tcPr>
            <w:tcW w:w="718" w:type="pct"/>
            <w:noWrap/>
            <w:hideMark/>
          </w:tcPr>
          <w:p w14:paraId="4269C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4C82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FFC9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3C7D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thespidioides</w:t>
            </w:r>
            <w:proofErr w:type="spellEnd"/>
          </w:p>
        </w:tc>
        <w:tc>
          <w:tcPr>
            <w:tcW w:w="1437" w:type="pct"/>
            <w:noWrap/>
            <w:hideMark/>
          </w:tcPr>
          <w:p w14:paraId="7DB1B0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Sneezeweed</w:t>
            </w:r>
          </w:p>
        </w:tc>
        <w:tc>
          <w:tcPr>
            <w:tcW w:w="718" w:type="pct"/>
            <w:noWrap/>
            <w:hideMark/>
          </w:tcPr>
          <w:p w14:paraId="24D2D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C4F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4519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CF1D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Ceratogyne</w:t>
            </w:r>
            <w:proofErr w:type="spellEnd"/>
            <w:r w:rsidRPr="0003722A">
              <w:rPr>
                <w:rFonts w:cstheme="minorHAnsi"/>
                <w:i/>
                <w:iCs/>
                <w:color w:val="000000"/>
              </w:rPr>
              <w:t xml:space="preserve"> </w:t>
            </w:r>
            <w:proofErr w:type="spellStart"/>
            <w:r w:rsidRPr="0003722A">
              <w:rPr>
                <w:rFonts w:cstheme="minorHAnsi"/>
                <w:i/>
                <w:iCs/>
                <w:color w:val="000000"/>
              </w:rPr>
              <w:t>obionoides</w:t>
            </w:r>
            <w:proofErr w:type="spellEnd"/>
          </w:p>
        </w:tc>
        <w:tc>
          <w:tcPr>
            <w:tcW w:w="1437" w:type="pct"/>
            <w:noWrap/>
            <w:hideMark/>
          </w:tcPr>
          <w:p w14:paraId="52BC02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Wingwort</w:t>
            </w:r>
            <w:proofErr w:type="spellEnd"/>
          </w:p>
        </w:tc>
        <w:tc>
          <w:tcPr>
            <w:tcW w:w="718" w:type="pct"/>
            <w:noWrap/>
            <w:hideMark/>
          </w:tcPr>
          <w:p w14:paraId="11C786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8458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DC54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0354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Chaetospora</w:t>
            </w:r>
            <w:proofErr w:type="spellEnd"/>
            <w:r w:rsidRPr="0003722A">
              <w:rPr>
                <w:rFonts w:cstheme="minorHAnsi"/>
                <w:i/>
                <w:iCs/>
                <w:color w:val="000000"/>
              </w:rPr>
              <w:t xml:space="preserve"> </w:t>
            </w:r>
            <w:proofErr w:type="spellStart"/>
            <w:r w:rsidRPr="0003722A">
              <w:rPr>
                <w:rFonts w:cstheme="minorHAnsi"/>
                <w:i/>
                <w:iCs/>
                <w:color w:val="000000"/>
              </w:rPr>
              <w:t>turbinata</w:t>
            </w:r>
            <w:proofErr w:type="spellEnd"/>
          </w:p>
        </w:tc>
        <w:tc>
          <w:tcPr>
            <w:tcW w:w="1437" w:type="pct"/>
            <w:noWrap/>
            <w:hideMark/>
          </w:tcPr>
          <w:p w14:paraId="57087D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Top Bog-sedge</w:t>
            </w:r>
          </w:p>
        </w:tc>
        <w:tc>
          <w:tcPr>
            <w:tcW w:w="718" w:type="pct"/>
            <w:noWrap/>
            <w:hideMark/>
          </w:tcPr>
          <w:p w14:paraId="7BBB8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752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9F345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9065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Cheilanthes</w:t>
            </w:r>
            <w:proofErr w:type="spellEnd"/>
            <w:r w:rsidRPr="0003722A">
              <w:rPr>
                <w:rFonts w:cstheme="minorHAnsi"/>
                <w:i/>
                <w:iCs/>
                <w:color w:val="000000"/>
              </w:rPr>
              <w:t xml:space="preserve"> </w:t>
            </w:r>
            <w:proofErr w:type="spellStart"/>
            <w:r w:rsidRPr="0003722A">
              <w:rPr>
                <w:rFonts w:cstheme="minorHAnsi"/>
                <w:i/>
                <w:iCs/>
                <w:color w:val="000000"/>
              </w:rPr>
              <w:t>lasiophylla</w:t>
            </w:r>
            <w:proofErr w:type="spellEnd"/>
          </w:p>
        </w:tc>
        <w:tc>
          <w:tcPr>
            <w:tcW w:w="1437" w:type="pct"/>
            <w:noWrap/>
            <w:hideMark/>
          </w:tcPr>
          <w:p w14:paraId="6281E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Cloak-fern</w:t>
            </w:r>
          </w:p>
        </w:tc>
        <w:tc>
          <w:tcPr>
            <w:tcW w:w="718" w:type="pct"/>
            <w:noWrap/>
            <w:hideMark/>
          </w:tcPr>
          <w:p w14:paraId="2D590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BA80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2D7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BA2B9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desertorum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desertorum</w:t>
            </w:r>
            <w:proofErr w:type="spellEnd"/>
          </w:p>
        </w:tc>
        <w:tc>
          <w:tcPr>
            <w:tcW w:w="1437" w:type="pct"/>
            <w:noWrap/>
            <w:hideMark/>
          </w:tcPr>
          <w:p w14:paraId="25269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Frosted Goosefoot</w:t>
            </w:r>
          </w:p>
        </w:tc>
        <w:tc>
          <w:tcPr>
            <w:tcW w:w="718" w:type="pct"/>
            <w:noWrap/>
            <w:hideMark/>
          </w:tcPr>
          <w:p w14:paraId="54AA72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0640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3867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5799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desertorum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rectum</w:t>
            </w:r>
          </w:p>
        </w:tc>
        <w:tc>
          <w:tcPr>
            <w:tcW w:w="1437" w:type="pct"/>
            <w:noWrap/>
            <w:hideMark/>
          </w:tcPr>
          <w:p w14:paraId="76C6AF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Frosted Goosefoot</w:t>
            </w:r>
          </w:p>
        </w:tc>
        <w:tc>
          <w:tcPr>
            <w:tcW w:w="718" w:type="pct"/>
            <w:noWrap/>
            <w:hideMark/>
          </w:tcPr>
          <w:p w14:paraId="3F5462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58BC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C116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E314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erosum</w:t>
            </w:r>
            <w:proofErr w:type="spellEnd"/>
          </w:p>
        </w:tc>
        <w:tc>
          <w:tcPr>
            <w:tcW w:w="1437" w:type="pct"/>
            <w:noWrap/>
            <w:hideMark/>
          </w:tcPr>
          <w:p w14:paraId="469C6D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Papery Goosefoot</w:t>
            </w:r>
          </w:p>
        </w:tc>
        <w:tc>
          <w:tcPr>
            <w:tcW w:w="718" w:type="pct"/>
            <w:noWrap/>
            <w:hideMark/>
          </w:tcPr>
          <w:p w14:paraId="7A12C3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E600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ABC2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935F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proofErr w:type="spellStart"/>
            <w:r w:rsidRPr="0003722A">
              <w:rPr>
                <w:rFonts w:cstheme="minorHAnsi"/>
                <w:i/>
                <w:iCs/>
                <w:color w:val="000000"/>
              </w:rPr>
              <w:t>jeanesii</w:t>
            </w:r>
            <w:proofErr w:type="spellEnd"/>
          </w:p>
        </w:tc>
        <w:tc>
          <w:tcPr>
            <w:tcW w:w="1437" w:type="pct"/>
            <w:noWrap/>
            <w:hideMark/>
          </w:tcPr>
          <w:p w14:paraId="20B54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Bird-orchid</w:t>
            </w:r>
          </w:p>
        </w:tc>
        <w:tc>
          <w:tcPr>
            <w:tcW w:w="718" w:type="pct"/>
            <w:noWrap/>
            <w:hideMark/>
          </w:tcPr>
          <w:p w14:paraId="666A2F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9A8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C00F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41D1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proofErr w:type="spellStart"/>
            <w:r w:rsidRPr="0003722A">
              <w:rPr>
                <w:rFonts w:cstheme="minorHAnsi"/>
                <w:i/>
                <w:iCs/>
                <w:color w:val="000000"/>
              </w:rPr>
              <w:t>seminuda</w:t>
            </w:r>
            <w:proofErr w:type="spellEnd"/>
            <w:r w:rsidRPr="0003722A">
              <w:rPr>
                <w:rFonts w:cstheme="minorHAnsi"/>
                <w:color w:val="000000"/>
              </w:rPr>
              <w:t xml:space="preserve"> </w:t>
            </w:r>
          </w:p>
        </w:tc>
        <w:tc>
          <w:tcPr>
            <w:tcW w:w="1437" w:type="pct"/>
            <w:noWrap/>
            <w:hideMark/>
          </w:tcPr>
          <w:p w14:paraId="1C00EA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Bare-tip Wasp-orchid </w:t>
            </w:r>
          </w:p>
        </w:tc>
        <w:tc>
          <w:tcPr>
            <w:tcW w:w="718" w:type="pct"/>
            <w:noWrap/>
            <w:hideMark/>
          </w:tcPr>
          <w:p w14:paraId="6A4278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308E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2D33B2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1B51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pescottiana</w:t>
            </w:r>
            <w:proofErr w:type="spellEnd"/>
          </w:p>
        </w:tc>
        <w:tc>
          <w:tcPr>
            <w:tcW w:w="1437" w:type="pct"/>
            <w:noWrap/>
            <w:hideMark/>
          </w:tcPr>
          <w:p w14:paraId="79179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Bronze Bird-orchid</w:t>
            </w:r>
          </w:p>
        </w:tc>
        <w:tc>
          <w:tcPr>
            <w:tcW w:w="718" w:type="pct"/>
            <w:noWrap/>
            <w:hideMark/>
          </w:tcPr>
          <w:p w14:paraId="196F7C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0288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2545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4A885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Chloris </w:t>
            </w:r>
            <w:proofErr w:type="spellStart"/>
            <w:r w:rsidRPr="0003722A">
              <w:rPr>
                <w:rFonts w:cstheme="minorHAnsi"/>
                <w:i/>
                <w:iCs/>
                <w:color w:val="000000"/>
              </w:rPr>
              <w:t>ventricosa</w:t>
            </w:r>
            <w:proofErr w:type="spellEnd"/>
          </w:p>
        </w:tc>
        <w:tc>
          <w:tcPr>
            <w:tcW w:w="1437" w:type="pct"/>
            <w:noWrap/>
            <w:hideMark/>
          </w:tcPr>
          <w:p w14:paraId="4D5D16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Plump Windmill Grass</w:t>
            </w:r>
          </w:p>
        </w:tc>
        <w:tc>
          <w:tcPr>
            <w:tcW w:w="718" w:type="pct"/>
            <w:noWrap/>
            <w:hideMark/>
          </w:tcPr>
          <w:p w14:paraId="0733E1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5F82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139B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E6FA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w:t>
            </w:r>
            <w:proofErr w:type="spellStart"/>
            <w:r w:rsidRPr="0003722A">
              <w:rPr>
                <w:rFonts w:cstheme="minorHAnsi"/>
                <w:i/>
                <w:iCs/>
                <w:color w:val="000000"/>
              </w:rPr>
              <w:t>glomeratum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chrysanthum</w:t>
            </w:r>
            <w:proofErr w:type="spellEnd"/>
          </w:p>
        </w:tc>
        <w:tc>
          <w:tcPr>
            <w:tcW w:w="1437" w:type="pct"/>
            <w:noWrap/>
            <w:hideMark/>
          </w:tcPr>
          <w:p w14:paraId="47369E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Sour-bush</w:t>
            </w:r>
          </w:p>
        </w:tc>
        <w:tc>
          <w:tcPr>
            <w:tcW w:w="718" w:type="pct"/>
            <w:noWrap/>
            <w:hideMark/>
          </w:tcPr>
          <w:p w14:paraId="156DC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E14B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F49B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3E6A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w:t>
            </w:r>
            <w:proofErr w:type="spellStart"/>
            <w:r w:rsidRPr="0003722A">
              <w:rPr>
                <w:rFonts w:cstheme="minorHAnsi"/>
                <w:i/>
                <w:iCs/>
                <w:color w:val="000000"/>
              </w:rPr>
              <w:t>glomeratum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glomeratum</w:t>
            </w:r>
            <w:proofErr w:type="spellEnd"/>
          </w:p>
        </w:tc>
        <w:tc>
          <w:tcPr>
            <w:tcW w:w="1437" w:type="pct"/>
            <w:noWrap/>
            <w:hideMark/>
          </w:tcPr>
          <w:p w14:paraId="287A6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Sour-bush</w:t>
            </w:r>
          </w:p>
        </w:tc>
        <w:tc>
          <w:tcPr>
            <w:tcW w:w="718" w:type="pct"/>
            <w:noWrap/>
            <w:hideMark/>
          </w:tcPr>
          <w:p w14:paraId="7A446A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B44C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3D5F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F34E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spicatum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continentale</w:t>
            </w:r>
            <w:proofErr w:type="spellEnd"/>
          </w:p>
        </w:tc>
        <w:tc>
          <w:tcPr>
            <w:tcW w:w="1437" w:type="pct"/>
            <w:noWrap/>
            <w:hideMark/>
          </w:tcPr>
          <w:p w14:paraId="432761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Sour-bush</w:t>
            </w:r>
          </w:p>
        </w:tc>
        <w:tc>
          <w:tcPr>
            <w:tcW w:w="718" w:type="pct"/>
            <w:noWrap/>
            <w:hideMark/>
          </w:tcPr>
          <w:p w14:paraId="58C95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405D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75D8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82FE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Chorizandra</w:t>
            </w:r>
            <w:proofErr w:type="spellEnd"/>
            <w:r w:rsidRPr="0003722A">
              <w:rPr>
                <w:rFonts w:cstheme="minorHAnsi"/>
                <w:i/>
                <w:iCs/>
                <w:color w:val="000000"/>
              </w:rPr>
              <w:t xml:space="preserve"> </w:t>
            </w:r>
            <w:proofErr w:type="spellStart"/>
            <w:r w:rsidRPr="0003722A">
              <w:rPr>
                <w:rFonts w:cstheme="minorHAnsi"/>
                <w:i/>
                <w:iCs/>
                <w:color w:val="000000"/>
              </w:rPr>
              <w:t>sphaerocephala</w:t>
            </w:r>
            <w:proofErr w:type="spellEnd"/>
            <w:r w:rsidRPr="0003722A">
              <w:rPr>
                <w:rFonts w:cstheme="minorHAnsi"/>
                <w:color w:val="000000"/>
              </w:rPr>
              <w:t xml:space="preserve"> </w:t>
            </w:r>
          </w:p>
        </w:tc>
        <w:tc>
          <w:tcPr>
            <w:tcW w:w="1437" w:type="pct"/>
            <w:noWrap/>
            <w:hideMark/>
          </w:tcPr>
          <w:p w14:paraId="356141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Roundhead Bristle-sedge </w:t>
            </w:r>
          </w:p>
        </w:tc>
        <w:tc>
          <w:tcPr>
            <w:tcW w:w="718" w:type="pct"/>
            <w:noWrap/>
            <w:hideMark/>
          </w:tcPr>
          <w:p w14:paraId="6F19FE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3472C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50460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020AF2" w14:textId="77777777" w:rsidR="009D6827" w:rsidRPr="0003722A" w:rsidRDefault="009D6827" w:rsidP="0003722A">
            <w:pPr>
              <w:ind w:left="72" w:right="72"/>
              <w:rPr>
                <w:rFonts w:cstheme="minorHAnsi"/>
                <w:i/>
                <w:iCs/>
                <w:color w:val="000000"/>
              </w:rPr>
            </w:pPr>
            <w:r w:rsidRPr="0003722A">
              <w:rPr>
                <w:rFonts w:cstheme="minorHAnsi"/>
                <w:i/>
                <w:iCs/>
                <w:color w:val="000000"/>
              </w:rPr>
              <w:t>Christella dentata</w:t>
            </w:r>
            <w:r w:rsidRPr="0003722A">
              <w:rPr>
                <w:rFonts w:cstheme="minorHAnsi"/>
                <w:color w:val="000000"/>
              </w:rPr>
              <w:t xml:space="preserve"> </w:t>
            </w:r>
          </w:p>
        </w:tc>
        <w:tc>
          <w:tcPr>
            <w:tcW w:w="1437" w:type="pct"/>
            <w:noWrap/>
            <w:hideMark/>
          </w:tcPr>
          <w:p w14:paraId="696A9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Binung</w:t>
            </w:r>
            <w:proofErr w:type="spellEnd"/>
            <w:r w:rsidRPr="0003722A">
              <w:rPr>
                <w:rFonts w:cstheme="minorHAnsi"/>
                <w:color w:val="000000"/>
              </w:rPr>
              <w:t xml:space="preserve"> </w:t>
            </w:r>
          </w:p>
        </w:tc>
        <w:tc>
          <w:tcPr>
            <w:tcW w:w="718" w:type="pct"/>
            <w:noWrap/>
            <w:hideMark/>
          </w:tcPr>
          <w:p w14:paraId="3968E4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14E7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8E9B3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B32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Cladium</w:t>
            </w:r>
            <w:proofErr w:type="spellEnd"/>
            <w:r w:rsidRPr="0003722A">
              <w:rPr>
                <w:rFonts w:cstheme="minorHAnsi"/>
                <w:i/>
                <w:iCs/>
                <w:color w:val="000000"/>
              </w:rPr>
              <w:t xml:space="preserve"> </w:t>
            </w:r>
            <w:proofErr w:type="spellStart"/>
            <w:r w:rsidRPr="0003722A">
              <w:rPr>
                <w:rFonts w:cstheme="minorHAnsi"/>
                <w:i/>
                <w:iCs/>
                <w:color w:val="000000"/>
              </w:rPr>
              <w:t>procerum</w:t>
            </w:r>
            <w:proofErr w:type="spellEnd"/>
          </w:p>
        </w:tc>
        <w:tc>
          <w:tcPr>
            <w:tcW w:w="1437" w:type="pct"/>
            <w:noWrap/>
            <w:hideMark/>
          </w:tcPr>
          <w:p w14:paraId="61043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Twig-sedge</w:t>
            </w:r>
          </w:p>
        </w:tc>
        <w:tc>
          <w:tcPr>
            <w:tcW w:w="718" w:type="pct"/>
            <w:noWrap/>
            <w:hideMark/>
          </w:tcPr>
          <w:p w14:paraId="7A13E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2EDD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74D2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93DB7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Colobanthus</w:t>
            </w:r>
            <w:proofErr w:type="spellEnd"/>
            <w:r w:rsidRPr="0003722A">
              <w:rPr>
                <w:rFonts w:cstheme="minorHAnsi"/>
                <w:i/>
                <w:iCs/>
                <w:color w:val="000000"/>
              </w:rPr>
              <w:t xml:space="preserve"> </w:t>
            </w:r>
            <w:proofErr w:type="spellStart"/>
            <w:r w:rsidRPr="0003722A">
              <w:rPr>
                <w:rFonts w:cstheme="minorHAnsi"/>
                <w:i/>
                <w:iCs/>
                <w:color w:val="000000"/>
              </w:rPr>
              <w:t>affinis</w:t>
            </w:r>
            <w:proofErr w:type="spellEnd"/>
          </w:p>
        </w:tc>
        <w:tc>
          <w:tcPr>
            <w:tcW w:w="1437" w:type="pct"/>
            <w:noWrap/>
            <w:hideMark/>
          </w:tcPr>
          <w:p w14:paraId="0B566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Colobanth</w:t>
            </w:r>
            <w:proofErr w:type="spellEnd"/>
          </w:p>
        </w:tc>
        <w:tc>
          <w:tcPr>
            <w:tcW w:w="718" w:type="pct"/>
            <w:noWrap/>
            <w:hideMark/>
          </w:tcPr>
          <w:p w14:paraId="0DF76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6FF0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6EF4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B54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Colobanthus</w:t>
            </w:r>
            <w:proofErr w:type="spellEnd"/>
            <w:r w:rsidRPr="0003722A">
              <w:rPr>
                <w:rFonts w:cstheme="minorHAnsi"/>
                <w:i/>
                <w:iCs/>
                <w:color w:val="000000"/>
              </w:rPr>
              <w:t xml:space="preserve"> </w:t>
            </w:r>
            <w:proofErr w:type="spellStart"/>
            <w:r w:rsidRPr="0003722A">
              <w:rPr>
                <w:rFonts w:cstheme="minorHAnsi"/>
                <w:i/>
                <w:iCs/>
                <w:color w:val="000000"/>
              </w:rPr>
              <w:t>apetalus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apetalus</w:t>
            </w:r>
            <w:proofErr w:type="spellEnd"/>
          </w:p>
        </w:tc>
        <w:tc>
          <w:tcPr>
            <w:tcW w:w="1437" w:type="pct"/>
            <w:noWrap/>
            <w:hideMark/>
          </w:tcPr>
          <w:p w14:paraId="22704D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w:t>
            </w:r>
            <w:proofErr w:type="spellStart"/>
            <w:r w:rsidRPr="0003722A">
              <w:rPr>
                <w:rFonts w:cstheme="minorHAnsi"/>
                <w:color w:val="000000"/>
              </w:rPr>
              <w:t>Colobanth</w:t>
            </w:r>
            <w:proofErr w:type="spellEnd"/>
          </w:p>
        </w:tc>
        <w:tc>
          <w:tcPr>
            <w:tcW w:w="718" w:type="pct"/>
            <w:noWrap/>
            <w:hideMark/>
          </w:tcPr>
          <w:p w14:paraId="49690D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3F9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51BE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94CF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Comesperma</w:t>
            </w:r>
            <w:proofErr w:type="spellEnd"/>
            <w:r w:rsidRPr="0003722A">
              <w:rPr>
                <w:rFonts w:cstheme="minorHAnsi"/>
                <w:i/>
                <w:iCs/>
                <w:color w:val="000000"/>
              </w:rPr>
              <w:t xml:space="preserve"> </w:t>
            </w:r>
            <w:proofErr w:type="spellStart"/>
            <w:r w:rsidRPr="0003722A">
              <w:rPr>
                <w:rFonts w:cstheme="minorHAnsi"/>
                <w:i/>
                <w:iCs/>
                <w:color w:val="000000"/>
              </w:rPr>
              <w:t>polygaloides</w:t>
            </w:r>
            <w:proofErr w:type="spellEnd"/>
            <w:r w:rsidRPr="0003722A">
              <w:rPr>
                <w:rFonts w:cstheme="minorHAnsi"/>
                <w:color w:val="000000"/>
              </w:rPr>
              <w:t xml:space="preserve"> </w:t>
            </w:r>
          </w:p>
        </w:tc>
        <w:tc>
          <w:tcPr>
            <w:tcW w:w="1437" w:type="pct"/>
            <w:noWrap/>
            <w:hideMark/>
          </w:tcPr>
          <w:p w14:paraId="5EF36B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Milkwort </w:t>
            </w:r>
          </w:p>
        </w:tc>
        <w:tc>
          <w:tcPr>
            <w:tcW w:w="718" w:type="pct"/>
            <w:noWrap/>
            <w:hideMark/>
          </w:tcPr>
          <w:p w14:paraId="3B7094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9009B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0DA20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020D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Comesperma</w:t>
            </w:r>
            <w:proofErr w:type="spellEnd"/>
            <w:r w:rsidRPr="0003722A">
              <w:rPr>
                <w:rFonts w:cstheme="minorHAnsi"/>
                <w:i/>
                <w:iCs/>
                <w:color w:val="000000"/>
              </w:rPr>
              <w:t xml:space="preserve"> </w:t>
            </w:r>
            <w:proofErr w:type="spellStart"/>
            <w:r w:rsidRPr="0003722A">
              <w:rPr>
                <w:rFonts w:cstheme="minorHAnsi"/>
                <w:i/>
                <w:iCs/>
                <w:color w:val="000000"/>
              </w:rPr>
              <w:t>scoparium</w:t>
            </w:r>
            <w:proofErr w:type="spellEnd"/>
          </w:p>
        </w:tc>
        <w:tc>
          <w:tcPr>
            <w:tcW w:w="1437" w:type="pct"/>
            <w:noWrap/>
            <w:hideMark/>
          </w:tcPr>
          <w:p w14:paraId="47BD3A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Broom Milkwort</w:t>
            </w:r>
          </w:p>
        </w:tc>
        <w:tc>
          <w:tcPr>
            <w:tcW w:w="718" w:type="pct"/>
            <w:noWrap/>
            <w:hideMark/>
          </w:tcPr>
          <w:p w14:paraId="418744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49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274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356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Commelina</w:t>
            </w:r>
            <w:proofErr w:type="spellEnd"/>
            <w:r w:rsidRPr="0003722A">
              <w:rPr>
                <w:rFonts w:cstheme="minorHAnsi"/>
                <w:i/>
                <w:iCs/>
                <w:color w:val="000000"/>
              </w:rPr>
              <w:t xml:space="preserve"> </w:t>
            </w:r>
            <w:proofErr w:type="spellStart"/>
            <w:r w:rsidRPr="0003722A">
              <w:rPr>
                <w:rFonts w:cstheme="minorHAnsi"/>
                <w:i/>
                <w:iCs/>
                <w:color w:val="000000"/>
              </w:rPr>
              <w:t>cyanea</w:t>
            </w:r>
            <w:proofErr w:type="spellEnd"/>
          </w:p>
        </w:tc>
        <w:tc>
          <w:tcPr>
            <w:tcW w:w="1437" w:type="pct"/>
            <w:noWrap/>
            <w:hideMark/>
          </w:tcPr>
          <w:p w14:paraId="55CD54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Scurvy Weed</w:t>
            </w:r>
          </w:p>
        </w:tc>
        <w:tc>
          <w:tcPr>
            <w:tcW w:w="718" w:type="pct"/>
            <w:noWrap/>
            <w:hideMark/>
          </w:tcPr>
          <w:p w14:paraId="41314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44BD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2EC4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A89B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breviseta</w:t>
            </w:r>
            <w:proofErr w:type="spellEnd"/>
          </w:p>
        </w:tc>
        <w:tc>
          <w:tcPr>
            <w:tcW w:w="1437" w:type="pct"/>
            <w:noWrap/>
            <w:hideMark/>
          </w:tcPr>
          <w:p w14:paraId="4B565F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Kerrawang</w:t>
            </w:r>
          </w:p>
        </w:tc>
        <w:tc>
          <w:tcPr>
            <w:tcW w:w="718" w:type="pct"/>
            <w:noWrap/>
            <w:hideMark/>
          </w:tcPr>
          <w:p w14:paraId="4B959E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5F4FA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FE17D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3FC8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dasyphylla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Rulingia</w:t>
            </w:r>
            <w:proofErr w:type="spellEnd"/>
            <w:r w:rsidRPr="0003722A">
              <w:rPr>
                <w:rFonts w:cstheme="minorHAnsi"/>
                <w:i/>
                <w:iCs/>
                <w:color w:val="000000"/>
              </w:rPr>
              <w:t xml:space="preserve"> </w:t>
            </w:r>
            <w:proofErr w:type="spellStart"/>
            <w:r w:rsidRPr="0003722A">
              <w:rPr>
                <w:rFonts w:cstheme="minorHAnsi"/>
                <w:i/>
                <w:iCs/>
                <w:color w:val="000000"/>
              </w:rPr>
              <w:t>dasyphylla</w:t>
            </w:r>
            <w:proofErr w:type="spellEnd"/>
            <w:r w:rsidRPr="0003722A">
              <w:rPr>
                <w:rFonts w:cstheme="minorHAnsi"/>
                <w:color w:val="000000"/>
              </w:rPr>
              <w:t>)</w:t>
            </w:r>
          </w:p>
        </w:tc>
        <w:tc>
          <w:tcPr>
            <w:tcW w:w="1437" w:type="pct"/>
            <w:noWrap/>
            <w:hideMark/>
          </w:tcPr>
          <w:p w14:paraId="250572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Kerrawang </w:t>
            </w:r>
          </w:p>
        </w:tc>
        <w:tc>
          <w:tcPr>
            <w:tcW w:w="718" w:type="pct"/>
            <w:noWrap/>
            <w:hideMark/>
          </w:tcPr>
          <w:p w14:paraId="5D0193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8B6D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E77C0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1E1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7F8B5B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Kerrawang</w:t>
            </w:r>
          </w:p>
        </w:tc>
        <w:tc>
          <w:tcPr>
            <w:tcW w:w="718" w:type="pct"/>
            <w:noWrap/>
            <w:hideMark/>
          </w:tcPr>
          <w:p w14:paraId="203D4E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AED58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1EB5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3205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Conospermum</w:t>
            </w:r>
            <w:proofErr w:type="spellEnd"/>
            <w:r w:rsidRPr="0003722A">
              <w:rPr>
                <w:rFonts w:cstheme="minorHAnsi"/>
                <w:i/>
                <w:iCs/>
                <w:color w:val="000000"/>
              </w:rPr>
              <w:t xml:space="preserve"> </w:t>
            </w:r>
            <w:proofErr w:type="spellStart"/>
            <w:r w:rsidRPr="0003722A">
              <w:rPr>
                <w:rFonts w:cstheme="minorHAnsi"/>
                <w:i/>
                <w:iCs/>
                <w:color w:val="000000"/>
              </w:rPr>
              <w:t>taxifolium</w:t>
            </w:r>
            <w:proofErr w:type="spellEnd"/>
          </w:p>
        </w:tc>
        <w:tc>
          <w:tcPr>
            <w:tcW w:w="1437" w:type="pct"/>
            <w:noWrap/>
            <w:hideMark/>
          </w:tcPr>
          <w:p w14:paraId="70F743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Smoke-bush</w:t>
            </w:r>
          </w:p>
        </w:tc>
        <w:tc>
          <w:tcPr>
            <w:tcW w:w="718" w:type="pct"/>
            <w:noWrap/>
            <w:hideMark/>
          </w:tcPr>
          <w:p w14:paraId="58D2E5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AC82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287D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25598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clementii</w:t>
            </w:r>
            <w:proofErr w:type="spellEnd"/>
          </w:p>
        </w:tc>
        <w:tc>
          <w:tcPr>
            <w:tcW w:w="1437" w:type="pct"/>
            <w:noWrap/>
            <w:hideMark/>
          </w:tcPr>
          <w:p w14:paraId="32E921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Bindweed</w:t>
            </w:r>
          </w:p>
        </w:tc>
        <w:tc>
          <w:tcPr>
            <w:tcW w:w="718" w:type="pct"/>
            <w:noWrap/>
            <w:hideMark/>
          </w:tcPr>
          <w:p w14:paraId="34ACB8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27B3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5D00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574E2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crispifolius</w:t>
            </w:r>
            <w:proofErr w:type="spellEnd"/>
          </w:p>
        </w:tc>
        <w:tc>
          <w:tcPr>
            <w:tcW w:w="1437" w:type="pct"/>
            <w:noWrap/>
            <w:hideMark/>
          </w:tcPr>
          <w:p w14:paraId="0F5D7B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Bindweed</w:t>
            </w:r>
          </w:p>
        </w:tc>
        <w:tc>
          <w:tcPr>
            <w:tcW w:w="718" w:type="pct"/>
            <w:noWrap/>
            <w:hideMark/>
          </w:tcPr>
          <w:p w14:paraId="104FB9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866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336D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F207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graminetinus</w:t>
            </w:r>
            <w:proofErr w:type="spellEnd"/>
          </w:p>
        </w:tc>
        <w:tc>
          <w:tcPr>
            <w:tcW w:w="1437" w:type="pct"/>
            <w:noWrap/>
            <w:hideMark/>
          </w:tcPr>
          <w:p w14:paraId="0118DB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Grassland Bindweed</w:t>
            </w:r>
          </w:p>
        </w:tc>
        <w:tc>
          <w:tcPr>
            <w:tcW w:w="718" w:type="pct"/>
            <w:noWrap/>
            <w:hideMark/>
          </w:tcPr>
          <w:p w14:paraId="31BA11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35A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01FB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078A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Coopernookia</w:t>
            </w:r>
            <w:proofErr w:type="spellEnd"/>
            <w:r w:rsidRPr="0003722A">
              <w:rPr>
                <w:rFonts w:cstheme="minorHAnsi"/>
                <w:i/>
                <w:iCs/>
                <w:color w:val="000000"/>
              </w:rPr>
              <w:t xml:space="preserve"> </w:t>
            </w:r>
            <w:proofErr w:type="spellStart"/>
            <w:r w:rsidRPr="0003722A">
              <w:rPr>
                <w:rFonts w:cstheme="minorHAnsi"/>
                <w:i/>
                <w:iCs/>
                <w:color w:val="000000"/>
              </w:rPr>
              <w:t>barbata</w:t>
            </w:r>
            <w:proofErr w:type="spellEnd"/>
          </w:p>
        </w:tc>
        <w:tc>
          <w:tcPr>
            <w:tcW w:w="1437" w:type="pct"/>
            <w:noWrap/>
            <w:hideMark/>
          </w:tcPr>
          <w:p w14:paraId="4B6262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Coopernookia</w:t>
            </w:r>
            <w:proofErr w:type="spellEnd"/>
          </w:p>
        </w:tc>
        <w:tc>
          <w:tcPr>
            <w:tcW w:w="718" w:type="pct"/>
            <w:noWrap/>
            <w:hideMark/>
          </w:tcPr>
          <w:p w14:paraId="187832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493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4E4B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10B9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proofErr w:type="spellStart"/>
            <w:r w:rsidRPr="0003722A">
              <w:rPr>
                <w:rFonts w:cstheme="minorHAnsi"/>
                <w:i/>
                <w:iCs/>
                <w:color w:val="000000"/>
              </w:rPr>
              <w:t>moorei</w:t>
            </w:r>
            <w:proofErr w:type="spellEnd"/>
          </w:p>
        </w:tc>
        <w:tc>
          <w:tcPr>
            <w:tcW w:w="1437" w:type="pct"/>
            <w:noWrap/>
            <w:hideMark/>
          </w:tcPr>
          <w:p w14:paraId="20ABB8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Turquoise Coprosma</w:t>
            </w:r>
          </w:p>
        </w:tc>
        <w:tc>
          <w:tcPr>
            <w:tcW w:w="718" w:type="pct"/>
            <w:noWrap/>
            <w:hideMark/>
          </w:tcPr>
          <w:p w14:paraId="76C0D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E1D8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0B59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C3EA7D" w14:textId="77777777" w:rsidR="009D6827" w:rsidRPr="0003722A" w:rsidRDefault="009D6827" w:rsidP="0003722A">
            <w:pPr>
              <w:ind w:left="72" w:right="72"/>
              <w:rPr>
                <w:rFonts w:cstheme="minorHAnsi"/>
                <w:i/>
                <w:iCs/>
                <w:color w:val="000000"/>
              </w:rPr>
            </w:pPr>
            <w:r w:rsidRPr="0003722A">
              <w:rPr>
                <w:rFonts w:cstheme="minorHAnsi"/>
                <w:i/>
                <w:iCs/>
                <w:color w:val="000000"/>
              </w:rPr>
              <w:t>Coprosma nivalis</w:t>
            </w:r>
          </w:p>
        </w:tc>
        <w:tc>
          <w:tcPr>
            <w:tcW w:w="1437" w:type="pct"/>
            <w:noWrap/>
            <w:hideMark/>
          </w:tcPr>
          <w:p w14:paraId="5B078F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Coprosma</w:t>
            </w:r>
          </w:p>
        </w:tc>
        <w:tc>
          <w:tcPr>
            <w:tcW w:w="718" w:type="pct"/>
            <w:noWrap/>
            <w:hideMark/>
          </w:tcPr>
          <w:p w14:paraId="4C0BD1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7FE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7DF1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86AE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proofErr w:type="spellStart"/>
            <w:r w:rsidRPr="0003722A">
              <w:rPr>
                <w:rFonts w:cstheme="minorHAnsi"/>
                <w:i/>
                <w:iCs/>
                <w:color w:val="000000"/>
              </w:rPr>
              <w:t>perpusilla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perpusilla</w:t>
            </w:r>
            <w:proofErr w:type="spellEnd"/>
          </w:p>
        </w:tc>
        <w:tc>
          <w:tcPr>
            <w:tcW w:w="1437" w:type="pct"/>
            <w:noWrap/>
            <w:hideMark/>
          </w:tcPr>
          <w:p w14:paraId="38D1C1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Coprosma</w:t>
            </w:r>
          </w:p>
        </w:tc>
        <w:tc>
          <w:tcPr>
            <w:tcW w:w="718" w:type="pct"/>
            <w:noWrap/>
            <w:hideMark/>
          </w:tcPr>
          <w:p w14:paraId="61F3BC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9F6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F28D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A6EB95" w14:textId="77777777" w:rsidR="009D6827" w:rsidRPr="0003722A" w:rsidRDefault="009D6827" w:rsidP="0003722A">
            <w:pPr>
              <w:ind w:left="72" w:right="72"/>
              <w:rPr>
                <w:rFonts w:cstheme="minorHAnsi"/>
                <w:i/>
                <w:iCs/>
                <w:color w:val="000000"/>
              </w:rPr>
            </w:pPr>
            <w:r w:rsidRPr="0003722A">
              <w:rPr>
                <w:rFonts w:cstheme="minorHAnsi"/>
                <w:i/>
                <w:iCs/>
                <w:color w:val="000000"/>
              </w:rPr>
              <w:t>Coprosma pumila</w:t>
            </w:r>
          </w:p>
        </w:tc>
        <w:tc>
          <w:tcPr>
            <w:tcW w:w="1437" w:type="pct"/>
            <w:noWrap/>
            <w:hideMark/>
          </w:tcPr>
          <w:p w14:paraId="6BA887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Coprosma</w:t>
            </w:r>
          </w:p>
        </w:tc>
        <w:tc>
          <w:tcPr>
            <w:tcW w:w="718" w:type="pct"/>
            <w:noWrap/>
            <w:hideMark/>
          </w:tcPr>
          <w:p w14:paraId="3B6021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EBB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E83E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8EC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tadgellii</w:t>
            </w:r>
            <w:proofErr w:type="spellEnd"/>
          </w:p>
        </w:tc>
        <w:tc>
          <w:tcPr>
            <w:tcW w:w="1437" w:type="pct"/>
            <w:noWrap/>
            <w:hideMark/>
          </w:tcPr>
          <w:p w14:paraId="2AF2FF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Shining Coprosma x Snow Coprosma hybrid</w:t>
            </w:r>
          </w:p>
        </w:tc>
        <w:tc>
          <w:tcPr>
            <w:tcW w:w="718" w:type="pct"/>
            <w:noWrap/>
            <w:hideMark/>
          </w:tcPr>
          <w:p w14:paraId="473A7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9B53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B74B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AAAB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adenophorum</w:t>
            </w:r>
            <w:proofErr w:type="spellEnd"/>
          </w:p>
        </w:tc>
        <w:tc>
          <w:tcPr>
            <w:tcW w:w="1437" w:type="pct"/>
            <w:noWrap/>
            <w:hideMark/>
          </w:tcPr>
          <w:p w14:paraId="678C8D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Branched Everlasting</w:t>
            </w:r>
          </w:p>
        </w:tc>
        <w:tc>
          <w:tcPr>
            <w:tcW w:w="718" w:type="pct"/>
            <w:noWrap/>
            <w:hideMark/>
          </w:tcPr>
          <w:p w14:paraId="161633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CAE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0D88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EAC4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gunnianum</w:t>
            </w:r>
            <w:proofErr w:type="spellEnd"/>
          </w:p>
        </w:tc>
        <w:tc>
          <w:tcPr>
            <w:tcW w:w="1437" w:type="pct"/>
            <w:noWrap/>
            <w:hideMark/>
          </w:tcPr>
          <w:p w14:paraId="01723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Swamp Everlasting</w:t>
            </w:r>
          </w:p>
        </w:tc>
        <w:tc>
          <w:tcPr>
            <w:tcW w:w="718" w:type="pct"/>
            <w:noWrap/>
            <w:hideMark/>
          </w:tcPr>
          <w:p w14:paraId="16AFA9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F45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3B50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393F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waddelliae</w:t>
            </w:r>
            <w:proofErr w:type="spellEnd"/>
          </w:p>
        </w:tc>
        <w:tc>
          <w:tcPr>
            <w:tcW w:w="1437" w:type="pct"/>
            <w:noWrap/>
            <w:hideMark/>
          </w:tcPr>
          <w:p w14:paraId="2A3B99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Everlasting</w:t>
            </w:r>
          </w:p>
        </w:tc>
        <w:tc>
          <w:tcPr>
            <w:tcW w:w="718" w:type="pct"/>
            <w:noWrap/>
            <w:hideMark/>
          </w:tcPr>
          <w:p w14:paraId="4B8BA9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EAB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C2B67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F9E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aemula</w:t>
            </w:r>
            <w:proofErr w:type="spellEnd"/>
          </w:p>
        </w:tc>
        <w:tc>
          <w:tcPr>
            <w:tcW w:w="1437" w:type="pct"/>
            <w:noWrap/>
            <w:hideMark/>
          </w:tcPr>
          <w:p w14:paraId="7AF13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Correa</w:t>
            </w:r>
          </w:p>
        </w:tc>
        <w:tc>
          <w:tcPr>
            <w:tcW w:w="718" w:type="pct"/>
            <w:noWrap/>
            <w:hideMark/>
          </w:tcPr>
          <w:p w14:paraId="138FAE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2C9A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EA3B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2632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alba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pannosa</w:t>
            </w:r>
            <w:proofErr w:type="spellEnd"/>
          </w:p>
        </w:tc>
        <w:tc>
          <w:tcPr>
            <w:tcW w:w="1437" w:type="pct"/>
            <w:noWrap/>
            <w:hideMark/>
          </w:tcPr>
          <w:p w14:paraId="4C6CA1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White Correa</w:t>
            </w:r>
          </w:p>
        </w:tc>
        <w:tc>
          <w:tcPr>
            <w:tcW w:w="718" w:type="pct"/>
            <w:noWrap/>
            <w:hideMark/>
          </w:tcPr>
          <w:p w14:paraId="7E6C8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62A8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6ADB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E8B3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backhouseana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backhouseana</w:t>
            </w:r>
            <w:proofErr w:type="spellEnd"/>
          </w:p>
        </w:tc>
        <w:tc>
          <w:tcPr>
            <w:tcW w:w="1437" w:type="pct"/>
            <w:noWrap/>
            <w:hideMark/>
          </w:tcPr>
          <w:p w14:paraId="4D4D25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Correa</w:t>
            </w:r>
          </w:p>
        </w:tc>
        <w:tc>
          <w:tcPr>
            <w:tcW w:w="718" w:type="pct"/>
            <w:noWrap/>
            <w:hideMark/>
          </w:tcPr>
          <w:p w14:paraId="239D17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8A0E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9AF2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4D6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cordifolia</w:t>
            </w:r>
          </w:p>
        </w:tc>
        <w:tc>
          <w:tcPr>
            <w:tcW w:w="1437" w:type="pct"/>
            <w:noWrap/>
            <w:hideMark/>
          </w:tcPr>
          <w:p w14:paraId="32656E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Pink Mountain-correa</w:t>
            </w:r>
          </w:p>
        </w:tc>
        <w:tc>
          <w:tcPr>
            <w:tcW w:w="718" w:type="pct"/>
            <w:noWrap/>
            <w:hideMark/>
          </w:tcPr>
          <w:p w14:paraId="7854C2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C459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DF63D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8806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genoensis</w:t>
            </w:r>
            <w:proofErr w:type="spellEnd"/>
          </w:p>
        </w:tc>
        <w:tc>
          <w:tcPr>
            <w:tcW w:w="1437" w:type="pct"/>
            <w:noWrap/>
            <w:hideMark/>
          </w:tcPr>
          <w:p w14:paraId="02423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River Correa</w:t>
            </w:r>
          </w:p>
        </w:tc>
        <w:tc>
          <w:tcPr>
            <w:tcW w:w="718" w:type="pct"/>
            <w:noWrap/>
            <w:hideMark/>
          </w:tcPr>
          <w:p w14:paraId="4213AD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0189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475C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556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grampiana</w:t>
            </w:r>
            <w:proofErr w:type="spellEnd"/>
          </w:p>
        </w:tc>
        <w:tc>
          <w:tcPr>
            <w:tcW w:w="1437" w:type="pct"/>
            <w:noWrap/>
            <w:hideMark/>
          </w:tcPr>
          <w:p w14:paraId="23EF3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Mountain-correa</w:t>
            </w:r>
          </w:p>
        </w:tc>
        <w:tc>
          <w:tcPr>
            <w:tcW w:w="718" w:type="pct"/>
            <w:noWrap/>
            <w:hideMark/>
          </w:tcPr>
          <w:p w14:paraId="2BAF9E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5F2C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6A7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9815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reflexa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angustifolia</w:t>
            </w:r>
          </w:p>
        </w:tc>
        <w:tc>
          <w:tcPr>
            <w:tcW w:w="1437" w:type="pct"/>
            <w:noWrap/>
            <w:hideMark/>
          </w:tcPr>
          <w:p w14:paraId="22D40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Correa</w:t>
            </w:r>
          </w:p>
        </w:tc>
        <w:tc>
          <w:tcPr>
            <w:tcW w:w="718" w:type="pct"/>
            <w:noWrap/>
            <w:hideMark/>
          </w:tcPr>
          <w:p w14:paraId="3AD970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B888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5BE6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A696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reflexa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lobata</w:t>
            </w:r>
          </w:p>
        </w:tc>
        <w:tc>
          <w:tcPr>
            <w:tcW w:w="1437" w:type="pct"/>
            <w:noWrap/>
            <w:hideMark/>
          </w:tcPr>
          <w:p w14:paraId="7AE8C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Powelltown Correa</w:t>
            </w:r>
          </w:p>
        </w:tc>
        <w:tc>
          <w:tcPr>
            <w:tcW w:w="718" w:type="pct"/>
            <w:noWrap/>
            <w:hideMark/>
          </w:tcPr>
          <w:p w14:paraId="4E808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E83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15E46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A2A2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arrecta</w:t>
            </w:r>
            <w:proofErr w:type="spellEnd"/>
          </w:p>
        </w:tc>
        <w:tc>
          <w:tcPr>
            <w:tcW w:w="1437" w:type="pct"/>
            <w:noWrap/>
            <w:hideMark/>
          </w:tcPr>
          <w:p w14:paraId="7C46EB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Midge-orchid</w:t>
            </w:r>
          </w:p>
        </w:tc>
        <w:tc>
          <w:tcPr>
            <w:tcW w:w="718" w:type="pct"/>
            <w:noWrap/>
            <w:hideMark/>
          </w:tcPr>
          <w:p w14:paraId="47C2E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A911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20AA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E8A6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densa</w:t>
            </w:r>
            <w:proofErr w:type="spellEnd"/>
          </w:p>
        </w:tc>
        <w:tc>
          <w:tcPr>
            <w:tcW w:w="1437" w:type="pct"/>
            <w:noWrap/>
            <w:hideMark/>
          </w:tcPr>
          <w:p w14:paraId="524F11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Midge-orchid</w:t>
            </w:r>
          </w:p>
        </w:tc>
        <w:tc>
          <w:tcPr>
            <w:tcW w:w="718" w:type="pct"/>
            <w:noWrap/>
            <w:hideMark/>
          </w:tcPr>
          <w:p w14:paraId="3E5DDB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DF1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1717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32D58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leptochila</w:t>
            </w:r>
            <w:proofErr w:type="spellEnd"/>
            <w:r w:rsidRPr="0003722A">
              <w:rPr>
                <w:rFonts w:cstheme="minorHAnsi"/>
                <w:color w:val="000000"/>
              </w:rPr>
              <w:t xml:space="preserve"> (originally listed as </w:t>
            </w: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nudiscapa</w:t>
            </w:r>
            <w:proofErr w:type="spellEnd"/>
            <w:r w:rsidRPr="0003722A">
              <w:rPr>
                <w:rFonts w:cstheme="minorHAnsi"/>
                <w:color w:val="000000"/>
              </w:rPr>
              <w:t>)</w:t>
            </w:r>
          </w:p>
        </w:tc>
        <w:tc>
          <w:tcPr>
            <w:tcW w:w="1437" w:type="pct"/>
            <w:noWrap/>
            <w:hideMark/>
          </w:tcPr>
          <w:p w14:paraId="3A361E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Brownish Midge-orchid </w:t>
            </w:r>
          </w:p>
        </w:tc>
        <w:tc>
          <w:tcPr>
            <w:tcW w:w="718" w:type="pct"/>
            <w:noWrap/>
            <w:hideMark/>
          </w:tcPr>
          <w:p w14:paraId="494EC6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E3004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12D6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4E6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nuda</w:t>
            </w:r>
          </w:p>
        </w:tc>
        <w:tc>
          <w:tcPr>
            <w:tcW w:w="1437" w:type="pct"/>
            <w:noWrap/>
            <w:hideMark/>
          </w:tcPr>
          <w:p w14:paraId="39399B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Midge-orchid</w:t>
            </w:r>
          </w:p>
        </w:tc>
        <w:tc>
          <w:tcPr>
            <w:tcW w:w="718" w:type="pct"/>
            <w:noWrap/>
            <w:hideMark/>
          </w:tcPr>
          <w:p w14:paraId="71FC24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218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6F81D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BC75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pumila</w:t>
            </w:r>
          </w:p>
        </w:tc>
        <w:tc>
          <w:tcPr>
            <w:tcW w:w="1437" w:type="pct"/>
            <w:noWrap/>
            <w:hideMark/>
          </w:tcPr>
          <w:p w14:paraId="55E41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Midge-orchid</w:t>
            </w:r>
          </w:p>
        </w:tc>
        <w:tc>
          <w:tcPr>
            <w:tcW w:w="718" w:type="pct"/>
            <w:noWrap/>
            <w:hideMark/>
          </w:tcPr>
          <w:p w14:paraId="2B071B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ABA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C979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85F1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aconitiflorus</w:t>
            </w:r>
            <w:proofErr w:type="spellEnd"/>
          </w:p>
        </w:tc>
        <w:tc>
          <w:tcPr>
            <w:tcW w:w="1437" w:type="pct"/>
            <w:noWrap/>
            <w:hideMark/>
          </w:tcPr>
          <w:p w14:paraId="18897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Spurred Helmet-orchid</w:t>
            </w:r>
          </w:p>
        </w:tc>
        <w:tc>
          <w:tcPr>
            <w:tcW w:w="718" w:type="pct"/>
            <w:noWrap/>
            <w:hideMark/>
          </w:tcPr>
          <w:p w14:paraId="6DD784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F83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F602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5E3C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despectans</w:t>
            </w:r>
            <w:proofErr w:type="spellEnd"/>
            <w:r w:rsidRPr="0003722A">
              <w:rPr>
                <w:rFonts w:cstheme="minorHAnsi"/>
                <w:color w:val="000000"/>
              </w:rPr>
              <w:t xml:space="preserve"> </w:t>
            </w:r>
          </w:p>
        </w:tc>
        <w:tc>
          <w:tcPr>
            <w:tcW w:w="1437" w:type="pct"/>
            <w:noWrap/>
            <w:hideMark/>
          </w:tcPr>
          <w:p w14:paraId="06108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Helmet-orchid </w:t>
            </w:r>
          </w:p>
        </w:tc>
        <w:tc>
          <w:tcPr>
            <w:tcW w:w="718" w:type="pct"/>
            <w:noWrap/>
            <w:hideMark/>
          </w:tcPr>
          <w:p w14:paraId="43EFEB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61782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AA71D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083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fimbriatus</w:t>
            </w:r>
            <w:proofErr w:type="spellEnd"/>
          </w:p>
        </w:tc>
        <w:tc>
          <w:tcPr>
            <w:tcW w:w="1437" w:type="pct"/>
            <w:noWrap/>
            <w:hideMark/>
          </w:tcPr>
          <w:p w14:paraId="104647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Helmet-orchid</w:t>
            </w:r>
          </w:p>
        </w:tc>
        <w:tc>
          <w:tcPr>
            <w:tcW w:w="718" w:type="pct"/>
            <w:noWrap/>
            <w:hideMark/>
          </w:tcPr>
          <w:p w14:paraId="732332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6661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7446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160F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fordhamii</w:t>
            </w:r>
            <w:proofErr w:type="spellEnd"/>
          </w:p>
        </w:tc>
        <w:tc>
          <w:tcPr>
            <w:tcW w:w="1437" w:type="pct"/>
            <w:noWrap/>
            <w:hideMark/>
          </w:tcPr>
          <w:p w14:paraId="0156B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Pelican-orchid</w:t>
            </w:r>
          </w:p>
        </w:tc>
        <w:tc>
          <w:tcPr>
            <w:tcW w:w="718" w:type="pct"/>
            <w:noWrap/>
            <w:hideMark/>
          </w:tcPr>
          <w:p w14:paraId="76FC35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42C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9D98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C6AB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grumulus</w:t>
            </w:r>
            <w:proofErr w:type="spellEnd"/>
          </w:p>
        </w:tc>
        <w:tc>
          <w:tcPr>
            <w:tcW w:w="1437" w:type="pct"/>
            <w:noWrap/>
            <w:hideMark/>
          </w:tcPr>
          <w:p w14:paraId="46B55B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Helmet-orchid</w:t>
            </w:r>
          </w:p>
        </w:tc>
        <w:tc>
          <w:tcPr>
            <w:tcW w:w="718" w:type="pct"/>
            <w:noWrap/>
            <w:hideMark/>
          </w:tcPr>
          <w:p w14:paraId="369456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C88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FA34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DD2FD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hispidus</w:t>
            </w:r>
            <w:proofErr w:type="spellEnd"/>
          </w:p>
        </w:tc>
        <w:tc>
          <w:tcPr>
            <w:tcW w:w="1437" w:type="pct"/>
            <w:noWrap/>
            <w:hideMark/>
          </w:tcPr>
          <w:p w14:paraId="3F8003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Helmet-orchid</w:t>
            </w:r>
          </w:p>
        </w:tc>
        <w:tc>
          <w:tcPr>
            <w:tcW w:w="718" w:type="pct"/>
            <w:noWrap/>
            <w:hideMark/>
          </w:tcPr>
          <w:p w14:paraId="2D049D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2747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3D66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AABE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diemenicus</w:t>
            </w:r>
            <w:proofErr w:type="spellEnd"/>
            <w:r w:rsidRPr="0003722A">
              <w:rPr>
                <w:rFonts w:cstheme="minorHAnsi"/>
                <w:i/>
                <w:iCs/>
                <w:color w:val="000000"/>
              </w:rPr>
              <w:t xml:space="preserve"> </w:t>
            </w:r>
            <w:r w:rsidRPr="0003722A">
              <w:rPr>
                <w:rFonts w:cstheme="minorHAnsi"/>
                <w:color w:val="000000"/>
              </w:rPr>
              <w:t xml:space="preserve">(Coastal) </w:t>
            </w:r>
          </w:p>
        </w:tc>
        <w:tc>
          <w:tcPr>
            <w:tcW w:w="1437" w:type="pct"/>
            <w:noWrap/>
            <w:hideMark/>
          </w:tcPr>
          <w:p w14:paraId="246DF7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Late Helmet-orchid </w:t>
            </w:r>
          </w:p>
        </w:tc>
        <w:tc>
          <w:tcPr>
            <w:tcW w:w="718" w:type="pct"/>
            <w:noWrap/>
            <w:hideMark/>
          </w:tcPr>
          <w:p w14:paraId="29A9C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25C8A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83ED4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9E67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miscellus</w:t>
            </w:r>
            <w:proofErr w:type="spellEnd"/>
          </w:p>
        </w:tc>
        <w:tc>
          <w:tcPr>
            <w:tcW w:w="1437" w:type="pct"/>
            <w:noWrap/>
            <w:hideMark/>
          </w:tcPr>
          <w:p w14:paraId="68EE97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x Slaty Helmet-orchid hybrid</w:t>
            </w:r>
          </w:p>
        </w:tc>
        <w:tc>
          <w:tcPr>
            <w:tcW w:w="718" w:type="pct"/>
            <w:noWrap/>
            <w:hideMark/>
          </w:tcPr>
          <w:p w14:paraId="242D1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FF7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4C35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5A46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Corymbia</w:t>
            </w:r>
            <w:proofErr w:type="spellEnd"/>
            <w:r w:rsidRPr="0003722A">
              <w:rPr>
                <w:rFonts w:cstheme="minorHAnsi"/>
                <w:i/>
                <w:iCs/>
                <w:color w:val="000000"/>
              </w:rPr>
              <w:t xml:space="preserve"> </w:t>
            </w:r>
            <w:proofErr w:type="spellStart"/>
            <w:r w:rsidRPr="0003722A">
              <w:rPr>
                <w:rFonts w:cstheme="minorHAnsi"/>
                <w:i/>
                <w:iCs/>
                <w:color w:val="000000"/>
              </w:rPr>
              <w:t>gummifera</w:t>
            </w:r>
            <w:proofErr w:type="spellEnd"/>
          </w:p>
        </w:tc>
        <w:tc>
          <w:tcPr>
            <w:tcW w:w="1437" w:type="pct"/>
            <w:noWrap/>
            <w:hideMark/>
          </w:tcPr>
          <w:p w14:paraId="0B552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 Bloodwood</w:t>
            </w:r>
          </w:p>
        </w:tc>
        <w:tc>
          <w:tcPr>
            <w:tcW w:w="718" w:type="pct"/>
            <w:noWrap/>
            <w:hideMark/>
          </w:tcPr>
          <w:p w14:paraId="5D3F81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624D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E873B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B04F4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Corymbia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p>
        </w:tc>
        <w:tc>
          <w:tcPr>
            <w:tcW w:w="1437" w:type="pct"/>
            <w:noWrap/>
            <w:hideMark/>
          </w:tcPr>
          <w:p w14:paraId="42DE0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Spotted Gum</w:t>
            </w:r>
          </w:p>
        </w:tc>
        <w:tc>
          <w:tcPr>
            <w:tcW w:w="718" w:type="pct"/>
            <w:noWrap/>
            <w:hideMark/>
          </w:tcPr>
          <w:p w14:paraId="5AF7CD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A38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9DBB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14937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Corynotheca</w:t>
            </w:r>
            <w:proofErr w:type="spellEnd"/>
            <w:r w:rsidRPr="0003722A">
              <w:rPr>
                <w:rFonts w:cstheme="minorHAnsi"/>
                <w:i/>
                <w:iCs/>
                <w:color w:val="000000"/>
              </w:rPr>
              <w:t xml:space="preserve"> </w:t>
            </w:r>
            <w:proofErr w:type="spellStart"/>
            <w:r w:rsidRPr="0003722A">
              <w:rPr>
                <w:rFonts w:cstheme="minorHAnsi"/>
                <w:i/>
                <w:iCs/>
                <w:color w:val="000000"/>
              </w:rPr>
              <w:t>licrota</w:t>
            </w:r>
            <w:proofErr w:type="spellEnd"/>
          </w:p>
        </w:tc>
        <w:tc>
          <w:tcPr>
            <w:tcW w:w="1437" w:type="pct"/>
            <w:noWrap/>
            <w:hideMark/>
          </w:tcPr>
          <w:p w14:paraId="11699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Lily</w:t>
            </w:r>
          </w:p>
        </w:tc>
        <w:tc>
          <w:tcPr>
            <w:tcW w:w="718" w:type="pct"/>
            <w:noWrap/>
            <w:hideMark/>
          </w:tcPr>
          <w:p w14:paraId="1A70A1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0194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1C96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2225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adenophora</w:t>
            </w:r>
            <w:proofErr w:type="spellEnd"/>
          </w:p>
        </w:tc>
        <w:tc>
          <w:tcPr>
            <w:tcW w:w="1437" w:type="pct"/>
            <w:noWrap/>
            <w:hideMark/>
          </w:tcPr>
          <w:p w14:paraId="33F93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Billy-buttons</w:t>
            </w:r>
          </w:p>
        </w:tc>
        <w:tc>
          <w:tcPr>
            <w:tcW w:w="718" w:type="pct"/>
            <w:noWrap/>
            <w:hideMark/>
          </w:tcPr>
          <w:p w14:paraId="7ACA1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1D9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8C83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BC82D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alba</w:t>
            </w:r>
          </w:p>
        </w:tc>
        <w:tc>
          <w:tcPr>
            <w:tcW w:w="1437" w:type="pct"/>
            <w:noWrap/>
            <w:hideMark/>
          </w:tcPr>
          <w:p w14:paraId="39F371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Billy-buttons</w:t>
            </w:r>
          </w:p>
        </w:tc>
        <w:tc>
          <w:tcPr>
            <w:tcW w:w="718" w:type="pct"/>
            <w:noWrap/>
            <w:hideMark/>
          </w:tcPr>
          <w:p w14:paraId="4B658D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DF0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F83C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90D9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aurantia </w:t>
            </w:r>
            <w:r w:rsidRPr="0003722A">
              <w:rPr>
                <w:rFonts w:cstheme="minorHAnsi"/>
                <w:color w:val="000000"/>
              </w:rPr>
              <w:t>var</w:t>
            </w:r>
            <w:r w:rsidRPr="0003722A">
              <w:rPr>
                <w:rFonts w:cstheme="minorHAnsi"/>
                <w:i/>
                <w:iCs/>
                <w:color w:val="000000"/>
              </w:rPr>
              <w:t>. aurantia</w:t>
            </w:r>
          </w:p>
        </w:tc>
        <w:tc>
          <w:tcPr>
            <w:tcW w:w="1437" w:type="pct"/>
            <w:noWrap/>
            <w:hideMark/>
          </w:tcPr>
          <w:p w14:paraId="08FC4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Billy-buttons</w:t>
            </w:r>
          </w:p>
        </w:tc>
        <w:tc>
          <w:tcPr>
            <w:tcW w:w="718" w:type="pct"/>
            <w:noWrap/>
            <w:hideMark/>
          </w:tcPr>
          <w:p w14:paraId="51A314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4F3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B233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3B05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aurantia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jamesii</w:t>
            </w:r>
            <w:proofErr w:type="spellEnd"/>
          </w:p>
        </w:tc>
        <w:tc>
          <w:tcPr>
            <w:tcW w:w="1437" w:type="pct"/>
            <w:noWrap/>
            <w:hideMark/>
          </w:tcPr>
          <w:p w14:paraId="25D0F3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Billy-buttons</w:t>
            </w:r>
          </w:p>
        </w:tc>
        <w:tc>
          <w:tcPr>
            <w:tcW w:w="718" w:type="pct"/>
            <w:noWrap/>
            <w:hideMark/>
          </w:tcPr>
          <w:p w14:paraId="5C17F6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665A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5D3A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6B07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27050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Derrinallum Billy-buttons</w:t>
            </w:r>
          </w:p>
        </w:tc>
        <w:tc>
          <w:tcPr>
            <w:tcW w:w="718" w:type="pct"/>
            <w:noWrap/>
            <w:hideMark/>
          </w:tcPr>
          <w:p w14:paraId="06DAD0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772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53465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A552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canens</w:t>
            </w:r>
            <w:proofErr w:type="spellEnd"/>
            <w:r w:rsidRPr="0003722A">
              <w:rPr>
                <w:rFonts w:cstheme="minorHAnsi"/>
                <w:color w:val="000000"/>
              </w:rPr>
              <w:t xml:space="preserve"> </w:t>
            </w:r>
          </w:p>
        </w:tc>
        <w:tc>
          <w:tcPr>
            <w:tcW w:w="1437" w:type="pct"/>
            <w:noWrap/>
            <w:hideMark/>
          </w:tcPr>
          <w:p w14:paraId="0454B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Billy-buttons </w:t>
            </w:r>
          </w:p>
        </w:tc>
        <w:tc>
          <w:tcPr>
            <w:tcW w:w="718" w:type="pct"/>
            <w:noWrap/>
            <w:hideMark/>
          </w:tcPr>
          <w:p w14:paraId="3FF91B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9933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B33F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BDE7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crocata</w:t>
            </w:r>
            <w:proofErr w:type="spellEnd"/>
          </w:p>
        </w:tc>
        <w:tc>
          <w:tcPr>
            <w:tcW w:w="1437" w:type="pct"/>
            <w:noWrap/>
            <w:hideMark/>
          </w:tcPr>
          <w:p w14:paraId="5B63EB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Billy-buttons</w:t>
            </w:r>
          </w:p>
        </w:tc>
        <w:tc>
          <w:tcPr>
            <w:tcW w:w="718" w:type="pct"/>
            <w:noWrap/>
            <w:hideMark/>
          </w:tcPr>
          <w:p w14:paraId="233E5E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AC93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E694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9D42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haplorrhiza</w:t>
            </w:r>
            <w:proofErr w:type="spellEnd"/>
            <w:r w:rsidRPr="0003722A">
              <w:rPr>
                <w:rFonts w:cstheme="minorHAnsi"/>
                <w:color w:val="000000"/>
              </w:rPr>
              <w:t xml:space="preserve"> </w:t>
            </w:r>
          </w:p>
        </w:tc>
        <w:tc>
          <w:tcPr>
            <w:tcW w:w="1437" w:type="pct"/>
            <w:noWrap/>
            <w:hideMark/>
          </w:tcPr>
          <w:p w14:paraId="281D8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Plains Billy-buttons </w:t>
            </w:r>
          </w:p>
        </w:tc>
        <w:tc>
          <w:tcPr>
            <w:tcW w:w="718" w:type="pct"/>
            <w:noWrap/>
            <w:hideMark/>
          </w:tcPr>
          <w:p w14:paraId="0F0A3B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69C01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693FB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E0F0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lamicola</w:t>
            </w:r>
            <w:proofErr w:type="spellEnd"/>
          </w:p>
        </w:tc>
        <w:tc>
          <w:tcPr>
            <w:tcW w:w="1437" w:type="pct"/>
            <w:noWrap/>
            <w:hideMark/>
          </w:tcPr>
          <w:p w14:paraId="5986B7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Billy-buttons</w:t>
            </w:r>
          </w:p>
        </w:tc>
        <w:tc>
          <w:tcPr>
            <w:tcW w:w="718" w:type="pct"/>
            <w:noWrap/>
            <w:hideMark/>
          </w:tcPr>
          <w:p w14:paraId="2028F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42D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BF14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2DF1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maxgrayi</w:t>
            </w:r>
            <w:proofErr w:type="spellEnd"/>
          </w:p>
        </w:tc>
        <w:tc>
          <w:tcPr>
            <w:tcW w:w="1437" w:type="pct"/>
            <w:noWrap/>
            <w:hideMark/>
          </w:tcPr>
          <w:p w14:paraId="1B910C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Billy-buttons</w:t>
            </w:r>
          </w:p>
        </w:tc>
        <w:tc>
          <w:tcPr>
            <w:tcW w:w="718" w:type="pct"/>
            <w:noWrap/>
            <w:hideMark/>
          </w:tcPr>
          <w:p w14:paraId="269A29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3E9A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8CC87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765F64"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Craspedia</w:t>
            </w:r>
            <w:proofErr w:type="spellEnd"/>
            <w:r w:rsidRPr="0003722A">
              <w:rPr>
                <w:rFonts w:cstheme="minorHAnsi"/>
                <w:i/>
                <w:iCs/>
                <w:color w:val="000000"/>
              </w:rPr>
              <w:t xml:space="preserve"> sylvestris</w:t>
            </w:r>
          </w:p>
        </w:tc>
        <w:tc>
          <w:tcPr>
            <w:tcW w:w="1437" w:type="pct"/>
            <w:noWrap/>
            <w:hideMark/>
          </w:tcPr>
          <w:p w14:paraId="6C3643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Forest Billy-buttons</w:t>
            </w:r>
          </w:p>
        </w:tc>
        <w:tc>
          <w:tcPr>
            <w:tcW w:w="718" w:type="pct"/>
            <w:noWrap/>
            <w:hideMark/>
          </w:tcPr>
          <w:p w14:paraId="78CE9D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799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BD83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6B3E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Cratystylis</w:t>
            </w:r>
            <w:proofErr w:type="spellEnd"/>
            <w:r w:rsidRPr="0003722A">
              <w:rPr>
                <w:rFonts w:cstheme="minorHAnsi"/>
                <w:i/>
                <w:iCs/>
                <w:color w:val="000000"/>
              </w:rPr>
              <w:t xml:space="preserve"> </w:t>
            </w:r>
            <w:proofErr w:type="spellStart"/>
            <w:r w:rsidRPr="0003722A">
              <w:rPr>
                <w:rFonts w:cstheme="minorHAnsi"/>
                <w:i/>
                <w:iCs/>
                <w:color w:val="000000"/>
              </w:rPr>
              <w:t>conocephala</w:t>
            </w:r>
            <w:proofErr w:type="spellEnd"/>
          </w:p>
        </w:tc>
        <w:tc>
          <w:tcPr>
            <w:tcW w:w="1437" w:type="pct"/>
            <w:noWrap/>
            <w:hideMark/>
          </w:tcPr>
          <w:p w14:paraId="424FC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Blue-bush Daisy</w:t>
            </w:r>
          </w:p>
        </w:tc>
        <w:tc>
          <w:tcPr>
            <w:tcW w:w="718" w:type="pct"/>
            <w:noWrap/>
            <w:hideMark/>
          </w:tcPr>
          <w:p w14:paraId="0A9568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DE00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90331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6C97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Crinum </w:t>
            </w:r>
            <w:proofErr w:type="spellStart"/>
            <w:r w:rsidRPr="0003722A">
              <w:rPr>
                <w:rFonts w:cstheme="minorHAnsi"/>
                <w:i/>
                <w:iCs/>
                <w:color w:val="000000"/>
              </w:rPr>
              <w:t>flaccidum</w:t>
            </w:r>
            <w:proofErr w:type="spellEnd"/>
            <w:r w:rsidRPr="0003722A">
              <w:rPr>
                <w:rFonts w:cstheme="minorHAnsi"/>
                <w:color w:val="000000"/>
              </w:rPr>
              <w:t xml:space="preserve"> </w:t>
            </w:r>
          </w:p>
        </w:tc>
        <w:tc>
          <w:tcPr>
            <w:tcW w:w="1437" w:type="pct"/>
            <w:noWrap/>
            <w:hideMark/>
          </w:tcPr>
          <w:p w14:paraId="74F57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Darling Lily </w:t>
            </w:r>
          </w:p>
        </w:tc>
        <w:tc>
          <w:tcPr>
            <w:tcW w:w="718" w:type="pct"/>
            <w:noWrap/>
            <w:hideMark/>
          </w:tcPr>
          <w:p w14:paraId="081CDF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6BCED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701F5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9A10A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Crowea</w:t>
            </w:r>
            <w:proofErr w:type="spellEnd"/>
            <w:r w:rsidRPr="0003722A">
              <w:rPr>
                <w:rFonts w:cstheme="minorHAnsi"/>
                <w:i/>
                <w:iCs/>
                <w:color w:val="000000"/>
              </w:rPr>
              <w:t xml:space="preserve"> </w:t>
            </w:r>
            <w:proofErr w:type="spellStart"/>
            <w:r w:rsidRPr="0003722A">
              <w:rPr>
                <w:rFonts w:cstheme="minorHAnsi"/>
                <w:i/>
                <w:iCs/>
                <w:color w:val="000000"/>
              </w:rPr>
              <w:t>exalata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revoluta</w:t>
            </w:r>
          </w:p>
        </w:tc>
        <w:tc>
          <w:tcPr>
            <w:tcW w:w="1437" w:type="pct"/>
            <w:noWrap/>
            <w:hideMark/>
          </w:tcPr>
          <w:p w14:paraId="037D19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Whipstick </w:t>
            </w:r>
            <w:proofErr w:type="spellStart"/>
            <w:r w:rsidRPr="0003722A">
              <w:rPr>
                <w:rFonts w:cstheme="minorHAnsi"/>
                <w:color w:val="000000"/>
              </w:rPr>
              <w:t>Crowea</w:t>
            </w:r>
            <w:proofErr w:type="spellEnd"/>
          </w:p>
        </w:tc>
        <w:tc>
          <w:tcPr>
            <w:tcW w:w="718" w:type="pct"/>
            <w:noWrap/>
            <w:hideMark/>
          </w:tcPr>
          <w:p w14:paraId="714921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96A3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CE39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3C46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605808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Heathy </w:t>
            </w:r>
            <w:proofErr w:type="spellStart"/>
            <w:r w:rsidRPr="0003722A">
              <w:rPr>
                <w:rFonts w:cstheme="minorHAnsi"/>
                <w:color w:val="000000"/>
              </w:rPr>
              <w:t>Cryptandra</w:t>
            </w:r>
            <w:proofErr w:type="spellEnd"/>
          </w:p>
        </w:tc>
        <w:tc>
          <w:tcPr>
            <w:tcW w:w="718" w:type="pct"/>
            <w:noWrap/>
            <w:hideMark/>
          </w:tcPr>
          <w:p w14:paraId="2C510E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975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15343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BC2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w:t>
            </w:r>
            <w:proofErr w:type="spellStart"/>
            <w:r w:rsidRPr="0003722A">
              <w:rPr>
                <w:rFonts w:cstheme="minorHAnsi"/>
                <w:i/>
                <w:iCs/>
                <w:color w:val="000000"/>
              </w:rPr>
              <w:t>myriantha</w:t>
            </w:r>
            <w:proofErr w:type="spellEnd"/>
          </w:p>
        </w:tc>
        <w:tc>
          <w:tcPr>
            <w:tcW w:w="1437" w:type="pct"/>
            <w:noWrap/>
            <w:hideMark/>
          </w:tcPr>
          <w:p w14:paraId="5DE1DC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spellStart"/>
            <w:r w:rsidRPr="0003722A">
              <w:rPr>
                <w:rFonts w:cstheme="minorHAnsi"/>
                <w:color w:val="000000"/>
              </w:rPr>
              <w:t>Cryptandra</w:t>
            </w:r>
            <w:proofErr w:type="spellEnd"/>
          </w:p>
        </w:tc>
        <w:tc>
          <w:tcPr>
            <w:tcW w:w="718" w:type="pct"/>
            <w:noWrap/>
            <w:hideMark/>
          </w:tcPr>
          <w:p w14:paraId="3CD9D9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778C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5BCF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5678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speciosa </w:t>
            </w:r>
            <w:r w:rsidRPr="0003722A">
              <w:rPr>
                <w:rFonts w:cstheme="minorHAnsi"/>
                <w:color w:val="000000"/>
              </w:rPr>
              <w:t>subsp</w:t>
            </w:r>
            <w:r w:rsidRPr="0003722A">
              <w:rPr>
                <w:rFonts w:cstheme="minorHAnsi"/>
                <w:i/>
                <w:iCs/>
                <w:color w:val="000000"/>
              </w:rPr>
              <w:t>. speciosa</w:t>
            </w:r>
          </w:p>
        </w:tc>
        <w:tc>
          <w:tcPr>
            <w:tcW w:w="1437" w:type="pct"/>
            <w:noWrap/>
            <w:hideMark/>
          </w:tcPr>
          <w:p w14:paraId="5A547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Cryptandra</w:t>
            </w:r>
            <w:proofErr w:type="spellEnd"/>
          </w:p>
        </w:tc>
        <w:tc>
          <w:tcPr>
            <w:tcW w:w="718" w:type="pct"/>
            <w:noWrap/>
            <w:hideMark/>
          </w:tcPr>
          <w:p w14:paraId="749EEC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F1AB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2C9B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7F9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Cryptostylis</w:t>
            </w:r>
            <w:proofErr w:type="spellEnd"/>
            <w:r w:rsidRPr="0003722A">
              <w:rPr>
                <w:rFonts w:cstheme="minorHAnsi"/>
                <w:i/>
                <w:iCs/>
                <w:color w:val="000000"/>
              </w:rPr>
              <w:t xml:space="preserve"> </w:t>
            </w:r>
            <w:proofErr w:type="spellStart"/>
            <w:r w:rsidRPr="0003722A">
              <w:rPr>
                <w:rFonts w:cstheme="minorHAnsi"/>
                <w:i/>
                <w:iCs/>
                <w:color w:val="000000"/>
              </w:rPr>
              <w:t>erecta</w:t>
            </w:r>
            <w:proofErr w:type="spellEnd"/>
            <w:r w:rsidRPr="0003722A">
              <w:rPr>
                <w:rFonts w:cstheme="minorHAnsi"/>
                <w:color w:val="000000"/>
              </w:rPr>
              <w:t xml:space="preserve"> </w:t>
            </w:r>
          </w:p>
        </w:tc>
        <w:tc>
          <w:tcPr>
            <w:tcW w:w="1437" w:type="pct"/>
            <w:noWrap/>
            <w:hideMark/>
          </w:tcPr>
          <w:p w14:paraId="747AB3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Bonnet Orchid </w:t>
            </w:r>
          </w:p>
        </w:tc>
        <w:tc>
          <w:tcPr>
            <w:tcW w:w="718" w:type="pct"/>
            <w:noWrap/>
            <w:hideMark/>
          </w:tcPr>
          <w:p w14:paraId="22510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DA2E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6E991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4500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Cryptostylis</w:t>
            </w:r>
            <w:proofErr w:type="spellEnd"/>
            <w:r w:rsidRPr="0003722A">
              <w:rPr>
                <w:rFonts w:cstheme="minorHAnsi"/>
                <w:i/>
                <w:iCs/>
                <w:color w:val="000000"/>
              </w:rPr>
              <w:t xml:space="preserve"> </w:t>
            </w:r>
            <w:proofErr w:type="spellStart"/>
            <w:r w:rsidRPr="0003722A">
              <w:rPr>
                <w:rFonts w:cstheme="minorHAnsi"/>
                <w:i/>
                <w:iCs/>
                <w:color w:val="000000"/>
              </w:rPr>
              <w:t>hunteriana</w:t>
            </w:r>
            <w:proofErr w:type="spellEnd"/>
          </w:p>
        </w:tc>
        <w:tc>
          <w:tcPr>
            <w:tcW w:w="1437" w:type="pct"/>
            <w:noWrap/>
            <w:hideMark/>
          </w:tcPr>
          <w:p w14:paraId="413A2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Leafless Tongue-orchid</w:t>
            </w:r>
          </w:p>
        </w:tc>
        <w:tc>
          <w:tcPr>
            <w:tcW w:w="718" w:type="pct"/>
            <w:noWrap/>
            <w:hideMark/>
          </w:tcPr>
          <w:p w14:paraId="6E686C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071C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D6DD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78688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australasicum</w:t>
            </w:r>
            <w:proofErr w:type="spellEnd"/>
            <w:r w:rsidRPr="0003722A">
              <w:rPr>
                <w:rFonts w:cstheme="minorHAnsi"/>
                <w:color w:val="000000"/>
              </w:rPr>
              <w:t xml:space="preserve"> (originally listed as</w:t>
            </w:r>
            <w:r w:rsidRPr="0003722A">
              <w:rPr>
                <w:rFonts w:cstheme="minorHAnsi"/>
                <w:i/>
                <w:iCs/>
                <w:color w:val="000000"/>
              </w:rPr>
              <w:t xml:space="preserve"> Psoralea </w:t>
            </w:r>
            <w:proofErr w:type="spellStart"/>
            <w:r w:rsidRPr="0003722A">
              <w:rPr>
                <w:rFonts w:cstheme="minorHAnsi"/>
                <w:i/>
                <w:iCs/>
                <w:color w:val="000000"/>
              </w:rPr>
              <w:t>australasica</w:t>
            </w:r>
            <w:proofErr w:type="spellEnd"/>
            <w:r w:rsidRPr="0003722A">
              <w:rPr>
                <w:rFonts w:cstheme="minorHAnsi"/>
                <w:color w:val="000000"/>
              </w:rPr>
              <w:t>)</w:t>
            </w:r>
          </w:p>
        </w:tc>
        <w:tc>
          <w:tcPr>
            <w:tcW w:w="1437" w:type="pct"/>
            <w:noWrap/>
            <w:hideMark/>
          </w:tcPr>
          <w:p w14:paraId="4B4FD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Native Scurf-pea </w:t>
            </w:r>
          </w:p>
        </w:tc>
        <w:tc>
          <w:tcPr>
            <w:tcW w:w="718" w:type="pct"/>
            <w:noWrap/>
            <w:hideMark/>
          </w:tcPr>
          <w:p w14:paraId="50C9AE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2AED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1271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005103" w14:textId="77777777" w:rsidR="009D6827" w:rsidRPr="0003722A" w:rsidRDefault="009D6827" w:rsidP="0003722A">
            <w:pPr>
              <w:ind w:left="72" w:right="72"/>
              <w:rPr>
                <w:rFonts w:cstheme="minorHAnsi"/>
                <w:i/>
                <w:iCs/>
                <w:color w:val="000000"/>
              </w:rPr>
            </w:pPr>
            <w:r w:rsidRPr="0003722A">
              <w:rPr>
                <w:rFonts w:cstheme="minorHAnsi"/>
                <w:i/>
                <w:iCs/>
                <w:color w:val="000000"/>
              </w:rPr>
              <w:t>Cullen cinereum</w:t>
            </w:r>
            <w:r w:rsidRPr="0003722A">
              <w:rPr>
                <w:rFonts w:cstheme="minorHAnsi"/>
                <w:color w:val="000000"/>
              </w:rPr>
              <w:t xml:space="preserve"> (originally listed as</w:t>
            </w:r>
            <w:r w:rsidRPr="0003722A">
              <w:rPr>
                <w:rFonts w:cstheme="minorHAnsi"/>
                <w:i/>
                <w:iCs/>
                <w:color w:val="000000"/>
              </w:rPr>
              <w:t xml:space="preserve"> Psoralea cinerea</w:t>
            </w:r>
            <w:r w:rsidRPr="0003722A">
              <w:rPr>
                <w:rFonts w:cstheme="minorHAnsi"/>
                <w:color w:val="000000"/>
              </w:rPr>
              <w:t>)</w:t>
            </w:r>
          </w:p>
        </w:tc>
        <w:tc>
          <w:tcPr>
            <w:tcW w:w="1437" w:type="pct"/>
            <w:noWrap/>
            <w:hideMark/>
          </w:tcPr>
          <w:p w14:paraId="0230A1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Hoary Scurf-pea </w:t>
            </w:r>
          </w:p>
        </w:tc>
        <w:tc>
          <w:tcPr>
            <w:tcW w:w="718" w:type="pct"/>
            <w:noWrap/>
            <w:hideMark/>
          </w:tcPr>
          <w:p w14:paraId="1EADBB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9FBFC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54737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A3A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discolor</w:t>
            </w:r>
            <w:proofErr w:type="spellEnd"/>
            <w:r w:rsidRPr="0003722A">
              <w:rPr>
                <w:rFonts w:cstheme="minorHAnsi"/>
                <w:color w:val="000000"/>
              </w:rPr>
              <w:t xml:space="preserve"> </w:t>
            </w:r>
          </w:p>
        </w:tc>
        <w:tc>
          <w:tcPr>
            <w:tcW w:w="1437" w:type="pct"/>
            <w:noWrap/>
            <w:hideMark/>
          </w:tcPr>
          <w:p w14:paraId="3E9864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Scurf-pea </w:t>
            </w:r>
          </w:p>
        </w:tc>
        <w:tc>
          <w:tcPr>
            <w:tcW w:w="718" w:type="pct"/>
            <w:noWrap/>
            <w:hideMark/>
          </w:tcPr>
          <w:p w14:paraId="774F4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2C44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DA821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28ADD8" w14:textId="77777777" w:rsidR="009D6827" w:rsidRPr="0003722A" w:rsidRDefault="009D6827" w:rsidP="0003722A">
            <w:pPr>
              <w:ind w:left="72" w:right="72"/>
              <w:rPr>
                <w:rFonts w:cstheme="minorHAnsi"/>
                <w:i/>
                <w:iCs/>
                <w:color w:val="000000"/>
              </w:rPr>
            </w:pPr>
            <w:r w:rsidRPr="0003722A">
              <w:rPr>
                <w:rFonts w:cstheme="minorHAnsi"/>
                <w:i/>
                <w:iCs/>
                <w:color w:val="000000"/>
              </w:rPr>
              <w:t>Cullen pallidum</w:t>
            </w:r>
            <w:r w:rsidRPr="0003722A">
              <w:rPr>
                <w:rFonts w:cstheme="minorHAnsi"/>
                <w:color w:val="000000"/>
              </w:rPr>
              <w:t xml:space="preserve"> </w:t>
            </w:r>
          </w:p>
        </w:tc>
        <w:tc>
          <w:tcPr>
            <w:tcW w:w="1437" w:type="pct"/>
            <w:noWrap/>
            <w:hideMark/>
          </w:tcPr>
          <w:p w14:paraId="7BA225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Scurf-pea </w:t>
            </w:r>
          </w:p>
        </w:tc>
        <w:tc>
          <w:tcPr>
            <w:tcW w:w="718" w:type="pct"/>
            <w:noWrap/>
            <w:hideMark/>
          </w:tcPr>
          <w:p w14:paraId="169271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29CC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67743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21BC4D" w14:textId="77777777" w:rsidR="009D6827" w:rsidRPr="0003722A" w:rsidRDefault="009D6827" w:rsidP="0003722A">
            <w:pPr>
              <w:ind w:left="72" w:right="72"/>
              <w:rPr>
                <w:rFonts w:cstheme="minorHAnsi"/>
                <w:i/>
                <w:iCs/>
                <w:color w:val="000000"/>
              </w:rPr>
            </w:pPr>
            <w:r w:rsidRPr="0003722A">
              <w:rPr>
                <w:rFonts w:cstheme="minorHAnsi"/>
                <w:i/>
                <w:iCs/>
                <w:color w:val="000000"/>
              </w:rPr>
              <w:t>Cullen parvum</w:t>
            </w:r>
            <w:r w:rsidRPr="0003722A">
              <w:rPr>
                <w:rFonts w:cstheme="minorHAnsi"/>
                <w:color w:val="000000"/>
              </w:rPr>
              <w:t xml:space="preserve"> (originally listed as</w:t>
            </w:r>
            <w:r w:rsidRPr="0003722A">
              <w:rPr>
                <w:rFonts w:cstheme="minorHAnsi"/>
                <w:i/>
                <w:iCs/>
                <w:color w:val="000000"/>
              </w:rPr>
              <w:t xml:space="preserve"> Psoralea parva</w:t>
            </w:r>
            <w:r w:rsidRPr="0003722A">
              <w:rPr>
                <w:rFonts w:cstheme="minorHAnsi"/>
                <w:color w:val="000000"/>
              </w:rPr>
              <w:t>)</w:t>
            </w:r>
          </w:p>
        </w:tc>
        <w:tc>
          <w:tcPr>
            <w:tcW w:w="1437" w:type="pct"/>
            <w:noWrap/>
            <w:hideMark/>
          </w:tcPr>
          <w:p w14:paraId="27419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Scurf-pea </w:t>
            </w:r>
          </w:p>
        </w:tc>
        <w:tc>
          <w:tcPr>
            <w:tcW w:w="718" w:type="pct"/>
            <w:noWrap/>
            <w:hideMark/>
          </w:tcPr>
          <w:p w14:paraId="1AF79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6DA0E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DF0FC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6D8A82" w14:textId="77777777" w:rsidR="009D6827" w:rsidRPr="0003722A" w:rsidRDefault="009D6827" w:rsidP="0003722A">
            <w:pPr>
              <w:ind w:left="72" w:right="72"/>
              <w:rPr>
                <w:rFonts w:cstheme="minorHAnsi"/>
                <w:i/>
                <w:iCs/>
                <w:color w:val="000000"/>
              </w:rPr>
            </w:pPr>
            <w:r w:rsidRPr="0003722A">
              <w:rPr>
                <w:rFonts w:cstheme="minorHAnsi"/>
                <w:i/>
                <w:iCs/>
                <w:color w:val="000000"/>
              </w:rPr>
              <w:t>Cullen patens</w:t>
            </w:r>
            <w:r w:rsidRPr="0003722A">
              <w:rPr>
                <w:rFonts w:cstheme="minorHAnsi"/>
                <w:color w:val="000000"/>
              </w:rPr>
              <w:t xml:space="preserve"> (originally listed as</w:t>
            </w:r>
            <w:r w:rsidRPr="0003722A">
              <w:rPr>
                <w:rFonts w:cstheme="minorHAnsi"/>
                <w:i/>
                <w:iCs/>
                <w:color w:val="000000"/>
              </w:rPr>
              <w:t xml:space="preserve"> Psoralea patens</w:t>
            </w:r>
            <w:r w:rsidRPr="0003722A">
              <w:rPr>
                <w:rFonts w:cstheme="minorHAnsi"/>
                <w:color w:val="000000"/>
              </w:rPr>
              <w:t>)</w:t>
            </w:r>
          </w:p>
        </w:tc>
        <w:tc>
          <w:tcPr>
            <w:tcW w:w="1437" w:type="pct"/>
            <w:noWrap/>
            <w:hideMark/>
          </w:tcPr>
          <w:p w14:paraId="1D67A4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Scurf-pea </w:t>
            </w:r>
          </w:p>
        </w:tc>
        <w:tc>
          <w:tcPr>
            <w:tcW w:w="718" w:type="pct"/>
            <w:noWrap/>
            <w:hideMark/>
          </w:tcPr>
          <w:p w14:paraId="2C2EC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9FF9B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5A6C7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3889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tenax</w:t>
            </w:r>
            <w:proofErr w:type="spellEnd"/>
            <w:r w:rsidRPr="0003722A">
              <w:rPr>
                <w:rFonts w:cstheme="minorHAnsi"/>
                <w:color w:val="000000"/>
              </w:rPr>
              <w:t xml:space="preserve"> (originally listed as</w:t>
            </w:r>
            <w:r w:rsidRPr="0003722A">
              <w:rPr>
                <w:rFonts w:cstheme="minorHAnsi"/>
                <w:i/>
                <w:iCs/>
                <w:color w:val="000000"/>
              </w:rPr>
              <w:t xml:space="preserve"> Psoralea </w:t>
            </w:r>
            <w:proofErr w:type="spellStart"/>
            <w:r w:rsidRPr="0003722A">
              <w:rPr>
                <w:rFonts w:cstheme="minorHAnsi"/>
                <w:i/>
                <w:iCs/>
                <w:color w:val="000000"/>
              </w:rPr>
              <w:t>tenax</w:t>
            </w:r>
            <w:proofErr w:type="spellEnd"/>
            <w:r w:rsidRPr="0003722A">
              <w:rPr>
                <w:rFonts w:cstheme="minorHAnsi"/>
                <w:color w:val="000000"/>
              </w:rPr>
              <w:t>)</w:t>
            </w:r>
          </w:p>
        </w:tc>
        <w:tc>
          <w:tcPr>
            <w:tcW w:w="1437" w:type="pct"/>
            <w:noWrap/>
            <w:hideMark/>
          </w:tcPr>
          <w:p w14:paraId="6B3C7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Tough Scurf-pea </w:t>
            </w:r>
          </w:p>
        </w:tc>
        <w:tc>
          <w:tcPr>
            <w:tcW w:w="718" w:type="pct"/>
            <w:noWrap/>
            <w:hideMark/>
          </w:tcPr>
          <w:p w14:paraId="09821A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F3956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B901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2F1C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Cyanothamnus</w:t>
            </w:r>
            <w:proofErr w:type="spellEnd"/>
            <w:r w:rsidRPr="0003722A">
              <w:rPr>
                <w:rFonts w:cstheme="minorHAnsi"/>
                <w:i/>
                <w:iCs/>
                <w:color w:val="000000"/>
              </w:rPr>
              <w:t xml:space="preserve"> </w:t>
            </w:r>
            <w:proofErr w:type="spellStart"/>
            <w:r w:rsidRPr="0003722A">
              <w:rPr>
                <w:rFonts w:cstheme="minorHAnsi"/>
                <w:i/>
                <w:iCs/>
                <w:color w:val="000000"/>
              </w:rPr>
              <w:t>anemonifolius</w:t>
            </w:r>
            <w:proofErr w:type="spellEnd"/>
            <w:r w:rsidRPr="0003722A">
              <w:rPr>
                <w:rFonts w:cstheme="minorHAnsi"/>
                <w:i/>
                <w:iCs/>
                <w:color w:val="000000"/>
              </w:rPr>
              <w:t xml:space="preserve"> subsp. </w:t>
            </w:r>
            <w:proofErr w:type="spellStart"/>
            <w:r w:rsidRPr="0003722A">
              <w:rPr>
                <w:rFonts w:cstheme="minorHAnsi"/>
                <w:i/>
                <w:iCs/>
                <w:color w:val="000000"/>
              </w:rPr>
              <w:t>aurifodinus</w:t>
            </w:r>
            <w:proofErr w:type="spellEnd"/>
          </w:p>
        </w:tc>
        <w:tc>
          <w:tcPr>
            <w:tcW w:w="1437" w:type="pct"/>
            <w:noWrap/>
            <w:hideMark/>
          </w:tcPr>
          <w:p w14:paraId="5C6578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Goldfield Boronia</w:t>
            </w:r>
          </w:p>
        </w:tc>
        <w:tc>
          <w:tcPr>
            <w:tcW w:w="718" w:type="pct"/>
            <w:noWrap/>
            <w:hideMark/>
          </w:tcPr>
          <w:p w14:paraId="3BCAA9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DDDE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FACD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7FC5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Cyanothamnus</w:t>
            </w:r>
            <w:proofErr w:type="spellEnd"/>
            <w:r w:rsidRPr="0003722A">
              <w:rPr>
                <w:rFonts w:cstheme="minorHAnsi"/>
                <w:i/>
                <w:iCs/>
                <w:color w:val="000000"/>
              </w:rPr>
              <w:t xml:space="preserve"> </w:t>
            </w:r>
            <w:proofErr w:type="spellStart"/>
            <w:r w:rsidRPr="0003722A">
              <w:rPr>
                <w:rFonts w:cstheme="minorHAnsi"/>
                <w:i/>
                <w:iCs/>
                <w:color w:val="000000"/>
              </w:rPr>
              <w:t>anemonifolius</w:t>
            </w:r>
            <w:proofErr w:type="spellEnd"/>
            <w:r w:rsidRPr="0003722A">
              <w:rPr>
                <w:rFonts w:cstheme="minorHAnsi"/>
                <w:i/>
                <w:iCs/>
                <w:color w:val="000000"/>
              </w:rPr>
              <w:t xml:space="preserve"> subsp. variabilis</w:t>
            </w:r>
          </w:p>
        </w:tc>
        <w:tc>
          <w:tcPr>
            <w:tcW w:w="1437" w:type="pct"/>
            <w:noWrap/>
            <w:hideMark/>
          </w:tcPr>
          <w:p w14:paraId="76BADF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Boronia</w:t>
            </w:r>
          </w:p>
        </w:tc>
        <w:tc>
          <w:tcPr>
            <w:tcW w:w="718" w:type="pct"/>
            <w:noWrap/>
            <w:hideMark/>
          </w:tcPr>
          <w:p w14:paraId="7A1D21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8D5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EF9B2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E4A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Cyanothamnus</w:t>
            </w:r>
            <w:proofErr w:type="spellEnd"/>
            <w:r w:rsidRPr="0003722A">
              <w:rPr>
                <w:rFonts w:cstheme="minorHAnsi"/>
                <w:i/>
                <w:iCs/>
                <w:color w:val="000000"/>
              </w:rPr>
              <w:t xml:space="preserve"> nanus var. </w:t>
            </w:r>
            <w:proofErr w:type="spellStart"/>
            <w:r w:rsidRPr="0003722A">
              <w:rPr>
                <w:rFonts w:cstheme="minorHAnsi"/>
                <w:i/>
                <w:iCs/>
                <w:color w:val="000000"/>
              </w:rPr>
              <w:t>pubescens</w:t>
            </w:r>
            <w:proofErr w:type="spellEnd"/>
          </w:p>
        </w:tc>
        <w:tc>
          <w:tcPr>
            <w:tcW w:w="1437" w:type="pct"/>
            <w:noWrap/>
            <w:hideMark/>
          </w:tcPr>
          <w:p w14:paraId="3DAE6C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Boronia</w:t>
            </w:r>
          </w:p>
        </w:tc>
        <w:tc>
          <w:tcPr>
            <w:tcW w:w="718" w:type="pct"/>
            <w:noWrap/>
            <w:hideMark/>
          </w:tcPr>
          <w:p w14:paraId="67816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A197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78C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38EF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Cyathea </w:t>
            </w:r>
            <w:proofErr w:type="spellStart"/>
            <w:r w:rsidRPr="0003722A">
              <w:rPr>
                <w:rFonts w:cstheme="minorHAnsi"/>
                <w:i/>
                <w:iCs/>
                <w:color w:val="000000"/>
              </w:rPr>
              <w:t>cunninghamii</w:t>
            </w:r>
            <w:proofErr w:type="spellEnd"/>
            <w:r w:rsidRPr="0003722A">
              <w:rPr>
                <w:rFonts w:cstheme="minorHAnsi"/>
                <w:color w:val="000000"/>
              </w:rPr>
              <w:t xml:space="preserve"> </w:t>
            </w:r>
          </w:p>
        </w:tc>
        <w:tc>
          <w:tcPr>
            <w:tcW w:w="1437" w:type="pct"/>
            <w:noWrap/>
            <w:hideMark/>
          </w:tcPr>
          <w:p w14:paraId="2F494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Tree-fern </w:t>
            </w:r>
          </w:p>
        </w:tc>
        <w:tc>
          <w:tcPr>
            <w:tcW w:w="718" w:type="pct"/>
            <w:noWrap/>
            <w:hideMark/>
          </w:tcPr>
          <w:p w14:paraId="28D73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3109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B917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8DC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Cyathea </w:t>
            </w:r>
            <w:proofErr w:type="spellStart"/>
            <w:r w:rsidRPr="0003722A">
              <w:rPr>
                <w:rFonts w:cstheme="minorHAnsi"/>
                <w:i/>
                <w:iCs/>
                <w:color w:val="000000"/>
              </w:rPr>
              <w:t>leichhardtiana</w:t>
            </w:r>
            <w:proofErr w:type="spellEnd"/>
            <w:r w:rsidRPr="0003722A">
              <w:rPr>
                <w:rFonts w:cstheme="minorHAnsi"/>
                <w:color w:val="000000"/>
              </w:rPr>
              <w:t xml:space="preserve"> </w:t>
            </w:r>
          </w:p>
        </w:tc>
        <w:tc>
          <w:tcPr>
            <w:tcW w:w="1437" w:type="pct"/>
            <w:noWrap/>
            <w:hideMark/>
          </w:tcPr>
          <w:p w14:paraId="687CB0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Tree-fern </w:t>
            </w:r>
          </w:p>
        </w:tc>
        <w:tc>
          <w:tcPr>
            <w:tcW w:w="718" w:type="pct"/>
            <w:noWrap/>
            <w:hideMark/>
          </w:tcPr>
          <w:p w14:paraId="128E3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62724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2389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BC676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Cyathochaeta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p>
        </w:tc>
        <w:tc>
          <w:tcPr>
            <w:tcW w:w="1437" w:type="pct"/>
            <w:noWrap/>
            <w:hideMark/>
          </w:tcPr>
          <w:p w14:paraId="77D8C7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Sheath Sedge</w:t>
            </w:r>
          </w:p>
        </w:tc>
        <w:tc>
          <w:tcPr>
            <w:tcW w:w="718" w:type="pct"/>
            <w:noWrap/>
            <w:hideMark/>
          </w:tcPr>
          <w:p w14:paraId="526EDE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55EA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2EC9B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6F29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Cyclosorus</w:t>
            </w:r>
            <w:proofErr w:type="spellEnd"/>
            <w:r w:rsidRPr="0003722A">
              <w:rPr>
                <w:rFonts w:cstheme="minorHAnsi"/>
                <w:i/>
                <w:iCs/>
                <w:color w:val="000000"/>
              </w:rPr>
              <w:t xml:space="preserve"> interruptus</w:t>
            </w:r>
          </w:p>
        </w:tc>
        <w:tc>
          <w:tcPr>
            <w:tcW w:w="1437" w:type="pct"/>
            <w:noWrap/>
            <w:hideMark/>
          </w:tcPr>
          <w:p w14:paraId="56992E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Shield-fern</w:t>
            </w:r>
          </w:p>
        </w:tc>
        <w:tc>
          <w:tcPr>
            <w:tcW w:w="718" w:type="pct"/>
            <w:noWrap/>
            <w:hideMark/>
          </w:tcPr>
          <w:p w14:paraId="4D9909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20F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EAEF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10D3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Cycnogeton</w:t>
            </w:r>
            <w:proofErr w:type="spellEnd"/>
            <w:r w:rsidRPr="0003722A">
              <w:rPr>
                <w:rFonts w:cstheme="minorHAnsi"/>
                <w:i/>
                <w:iCs/>
                <w:color w:val="000000"/>
              </w:rPr>
              <w:t xml:space="preserve"> dubium</w:t>
            </w:r>
          </w:p>
        </w:tc>
        <w:tc>
          <w:tcPr>
            <w:tcW w:w="1437" w:type="pct"/>
            <w:noWrap/>
            <w:hideMark/>
          </w:tcPr>
          <w:p w14:paraId="2284D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Water-ribbons</w:t>
            </w:r>
          </w:p>
        </w:tc>
        <w:tc>
          <w:tcPr>
            <w:tcW w:w="718" w:type="pct"/>
            <w:noWrap/>
            <w:hideMark/>
          </w:tcPr>
          <w:p w14:paraId="5C8E74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0697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9C9E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184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Cycnogeton</w:t>
            </w:r>
            <w:proofErr w:type="spellEnd"/>
            <w:r w:rsidRPr="0003722A">
              <w:rPr>
                <w:rFonts w:cstheme="minorHAnsi"/>
                <w:i/>
                <w:iCs/>
                <w:color w:val="000000"/>
              </w:rPr>
              <w:t xml:space="preserve"> </w:t>
            </w:r>
            <w:proofErr w:type="spellStart"/>
            <w:r w:rsidRPr="0003722A">
              <w:rPr>
                <w:rFonts w:cstheme="minorHAnsi"/>
                <w:i/>
                <w:iCs/>
                <w:color w:val="000000"/>
              </w:rPr>
              <w:t>microtuberosum</w:t>
            </w:r>
            <w:proofErr w:type="spellEnd"/>
          </w:p>
        </w:tc>
        <w:tc>
          <w:tcPr>
            <w:tcW w:w="1437" w:type="pct"/>
            <w:noWrap/>
            <w:hideMark/>
          </w:tcPr>
          <w:p w14:paraId="54339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Water-ribbons</w:t>
            </w:r>
          </w:p>
        </w:tc>
        <w:tc>
          <w:tcPr>
            <w:tcW w:w="718" w:type="pct"/>
            <w:noWrap/>
            <w:hideMark/>
          </w:tcPr>
          <w:p w14:paraId="5B2263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3DD1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D8AE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15E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Cymbonotus</w:t>
            </w:r>
            <w:proofErr w:type="spellEnd"/>
            <w:r w:rsidRPr="0003722A">
              <w:rPr>
                <w:rFonts w:cstheme="minorHAnsi"/>
                <w:i/>
                <w:iCs/>
                <w:color w:val="000000"/>
              </w:rPr>
              <w:t xml:space="preserve"> </w:t>
            </w:r>
            <w:proofErr w:type="spellStart"/>
            <w:r w:rsidRPr="0003722A">
              <w:rPr>
                <w:rFonts w:cstheme="minorHAnsi"/>
                <w:i/>
                <w:iCs/>
                <w:color w:val="000000"/>
              </w:rPr>
              <w:t>lawsonianus</w:t>
            </w:r>
            <w:proofErr w:type="spellEnd"/>
          </w:p>
        </w:tc>
        <w:tc>
          <w:tcPr>
            <w:tcW w:w="1437" w:type="pct"/>
            <w:noWrap/>
            <w:hideMark/>
          </w:tcPr>
          <w:p w14:paraId="48039E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Bear's-ear</w:t>
            </w:r>
          </w:p>
        </w:tc>
        <w:tc>
          <w:tcPr>
            <w:tcW w:w="718" w:type="pct"/>
            <w:noWrap/>
            <w:hideMark/>
          </w:tcPr>
          <w:p w14:paraId="4DE38D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B49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684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7DA9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bifax</w:t>
            </w:r>
            <w:proofErr w:type="spellEnd"/>
          </w:p>
        </w:tc>
        <w:tc>
          <w:tcPr>
            <w:tcW w:w="1437" w:type="pct"/>
            <w:noWrap/>
            <w:hideMark/>
          </w:tcPr>
          <w:p w14:paraId="0479DB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Downs Nutgrass</w:t>
            </w:r>
          </w:p>
        </w:tc>
        <w:tc>
          <w:tcPr>
            <w:tcW w:w="718" w:type="pct"/>
            <w:noWrap/>
            <w:hideMark/>
          </w:tcPr>
          <w:p w14:paraId="51D36A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A62F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6B4F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ADD4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concinnus</w:t>
            </w:r>
            <w:proofErr w:type="spellEnd"/>
          </w:p>
        </w:tc>
        <w:tc>
          <w:tcPr>
            <w:tcW w:w="1437" w:type="pct"/>
            <w:noWrap/>
            <w:hideMark/>
          </w:tcPr>
          <w:p w14:paraId="36AD11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Trim Flat-sedge</w:t>
            </w:r>
          </w:p>
        </w:tc>
        <w:tc>
          <w:tcPr>
            <w:tcW w:w="718" w:type="pct"/>
            <w:noWrap/>
            <w:hideMark/>
          </w:tcPr>
          <w:p w14:paraId="289765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0DB8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78F14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D2F5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flaccidus</w:t>
            </w:r>
            <w:proofErr w:type="spellEnd"/>
          </w:p>
        </w:tc>
        <w:tc>
          <w:tcPr>
            <w:tcW w:w="1437" w:type="pct"/>
            <w:noWrap/>
            <w:hideMark/>
          </w:tcPr>
          <w:p w14:paraId="1B1CF3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Lax </w:t>
            </w:r>
            <w:proofErr w:type="gramStart"/>
            <w:r w:rsidRPr="0003722A">
              <w:rPr>
                <w:rFonts w:cstheme="minorHAnsi"/>
                <w:color w:val="000000"/>
              </w:rPr>
              <w:t>Flat-sedge</w:t>
            </w:r>
            <w:proofErr w:type="gramEnd"/>
          </w:p>
        </w:tc>
        <w:tc>
          <w:tcPr>
            <w:tcW w:w="718" w:type="pct"/>
            <w:noWrap/>
            <w:hideMark/>
          </w:tcPr>
          <w:p w14:paraId="40BBAD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EE6B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9279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1F6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flavidus</w:t>
            </w:r>
            <w:proofErr w:type="spellEnd"/>
          </w:p>
        </w:tc>
        <w:tc>
          <w:tcPr>
            <w:tcW w:w="1437" w:type="pct"/>
            <w:noWrap/>
            <w:hideMark/>
          </w:tcPr>
          <w:p w14:paraId="47180C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Flat-sedge</w:t>
            </w:r>
          </w:p>
        </w:tc>
        <w:tc>
          <w:tcPr>
            <w:tcW w:w="718" w:type="pct"/>
            <w:noWrap/>
            <w:hideMark/>
          </w:tcPr>
          <w:p w14:paraId="009B36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8C7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1F9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517CCA" w14:textId="77777777" w:rsidR="009D6827" w:rsidRPr="0003722A" w:rsidRDefault="009D6827" w:rsidP="0003722A">
            <w:pPr>
              <w:ind w:left="72" w:right="72"/>
              <w:rPr>
                <w:rFonts w:cstheme="minorHAnsi"/>
                <w:i/>
                <w:iCs/>
                <w:color w:val="000000"/>
              </w:rPr>
            </w:pPr>
            <w:r w:rsidRPr="0003722A">
              <w:rPr>
                <w:rFonts w:cstheme="minorHAnsi"/>
                <w:i/>
                <w:iCs/>
                <w:color w:val="000000"/>
              </w:rPr>
              <w:t>Cyperus fulvus</w:t>
            </w:r>
          </w:p>
        </w:tc>
        <w:tc>
          <w:tcPr>
            <w:tcW w:w="1437" w:type="pct"/>
            <w:noWrap/>
            <w:hideMark/>
          </w:tcPr>
          <w:p w14:paraId="0C2D4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Sedge</w:t>
            </w:r>
          </w:p>
        </w:tc>
        <w:tc>
          <w:tcPr>
            <w:tcW w:w="718" w:type="pct"/>
            <w:noWrap/>
            <w:hideMark/>
          </w:tcPr>
          <w:p w14:paraId="400D4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1050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C9A4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3DCC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gracilis</w:t>
            </w:r>
            <w:proofErr w:type="spellEnd"/>
            <w:r w:rsidRPr="0003722A">
              <w:rPr>
                <w:rFonts w:cstheme="minorHAnsi"/>
                <w:color w:val="000000"/>
              </w:rPr>
              <w:t xml:space="preserve"> </w:t>
            </w:r>
          </w:p>
        </w:tc>
        <w:tc>
          <w:tcPr>
            <w:tcW w:w="1437" w:type="pct"/>
            <w:noWrap/>
            <w:hideMark/>
          </w:tcPr>
          <w:p w14:paraId="63E2E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Flat-sedge</w:t>
            </w:r>
            <w:proofErr w:type="gramEnd"/>
            <w:r w:rsidRPr="0003722A">
              <w:rPr>
                <w:rFonts w:cstheme="minorHAnsi"/>
                <w:color w:val="000000"/>
              </w:rPr>
              <w:t xml:space="preserve"> </w:t>
            </w:r>
          </w:p>
        </w:tc>
        <w:tc>
          <w:tcPr>
            <w:tcW w:w="718" w:type="pct"/>
            <w:noWrap/>
            <w:hideMark/>
          </w:tcPr>
          <w:p w14:paraId="12850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55757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7A3983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B4E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leptocarpus</w:t>
            </w:r>
            <w:proofErr w:type="spellEnd"/>
          </w:p>
        </w:tc>
        <w:tc>
          <w:tcPr>
            <w:tcW w:w="1437" w:type="pct"/>
            <w:noWrap/>
            <w:hideMark/>
          </w:tcPr>
          <w:p w14:paraId="3E824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Rush</w:t>
            </w:r>
          </w:p>
        </w:tc>
        <w:tc>
          <w:tcPr>
            <w:tcW w:w="718" w:type="pct"/>
            <w:noWrap/>
            <w:hideMark/>
          </w:tcPr>
          <w:p w14:paraId="265040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BD8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C918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BBDC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nervulosus</w:t>
            </w:r>
            <w:proofErr w:type="spellEnd"/>
            <w:r w:rsidRPr="0003722A">
              <w:rPr>
                <w:rFonts w:cstheme="minorHAnsi"/>
                <w:color w:val="000000"/>
              </w:rPr>
              <w:t xml:space="preserve"> </w:t>
            </w:r>
          </w:p>
        </w:tc>
        <w:tc>
          <w:tcPr>
            <w:tcW w:w="1437" w:type="pct"/>
            <w:noWrap/>
            <w:hideMark/>
          </w:tcPr>
          <w:p w14:paraId="3F5D66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Annual </w:t>
            </w:r>
            <w:proofErr w:type="gramStart"/>
            <w:r w:rsidRPr="0003722A">
              <w:rPr>
                <w:rFonts w:cstheme="minorHAnsi"/>
                <w:color w:val="000000"/>
              </w:rPr>
              <w:t>Flat-sedge</w:t>
            </w:r>
            <w:proofErr w:type="gramEnd"/>
            <w:r w:rsidRPr="0003722A">
              <w:rPr>
                <w:rFonts w:cstheme="minorHAnsi"/>
                <w:color w:val="000000"/>
              </w:rPr>
              <w:t xml:space="preserve"> </w:t>
            </w:r>
          </w:p>
        </w:tc>
        <w:tc>
          <w:tcPr>
            <w:tcW w:w="718" w:type="pct"/>
            <w:noWrap/>
            <w:hideMark/>
          </w:tcPr>
          <w:p w14:paraId="7D2573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D6C8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88049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B301F2" w14:textId="77777777" w:rsidR="009D6827" w:rsidRPr="0003722A" w:rsidRDefault="009D6827" w:rsidP="0003722A">
            <w:pPr>
              <w:ind w:left="72" w:right="72"/>
              <w:rPr>
                <w:rFonts w:cstheme="minorHAnsi"/>
                <w:i/>
                <w:iCs/>
                <w:color w:val="000000"/>
              </w:rPr>
            </w:pPr>
            <w:r w:rsidRPr="0003722A">
              <w:rPr>
                <w:rFonts w:cstheme="minorHAnsi"/>
                <w:i/>
                <w:iCs/>
                <w:color w:val="000000"/>
              </w:rPr>
              <w:t>Cyperus pygmaeus</w:t>
            </w:r>
          </w:p>
        </w:tc>
        <w:tc>
          <w:tcPr>
            <w:tcW w:w="1437" w:type="pct"/>
            <w:noWrap/>
            <w:hideMark/>
          </w:tcPr>
          <w:p w14:paraId="515E86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Flat-sedge</w:t>
            </w:r>
            <w:proofErr w:type="gramEnd"/>
          </w:p>
        </w:tc>
        <w:tc>
          <w:tcPr>
            <w:tcW w:w="718" w:type="pct"/>
            <w:noWrap/>
            <w:hideMark/>
          </w:tcPr>
          <w:p w14:paraId="32587B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AF2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2D4037" w14:paraId="28509282" w14:textId="77777777" w:rsidTr="00EE1580">
        <w:trPr>
          <w:trHeight w:val="2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7D6AD3" w14:textId="77777777" w:rsidR="009D6827" w:rsidRPr="0003722A" w:rsidRDefault="009D6827" w:rsidP="0003722A">
            <w:pPr>
              <w:ind w:left="72" w:right="72"/>
              <w:rPr>
                <w:rFonts w:cstheme="minorHAnsi"/>
                <w:i/>
                <w:iCs/>
              </w:rPr>
            </w:pPr>
            <w:r w:rsidRPr="0003722A">
              <w:rPr>
                <w:rFonts w:cstheme="minorHAnsi"/>
                <w:i/>
                <w:iCs/>
              </w:rPr>
              <w:t xml:space="preserve">Cyperus </w:t>
            </w:r>
            <w:proofErr w:type="spellStart"/>
            <w:r w:rsidRPr="0003722A">
              <w:rPr>
                <w:rFonts w:cstheme="minorHAnsi"/>
                <w:i/>
                <w:iCs/>
              </w:rPr>
              <w:t>rigidellus</w:t>
            </w:r>
            <w:proofErr w:type="spellEnd"/>
          </w:p>
        </w:tc>
        <w:tc>
          <w:tcPr>
            <w:tcW w:w="1437" w:type="pct"/>
            <w:noWrap/>
            <w:hideMark/>
          </w:tcPr>
          <w:p w14:paraId="22781B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Curly Flat-sedge</w:t>
            </w:r>
          </w:p>
        </w:tc>
        <w:tc>
          <w:tcPr>
            <w:tcW w:w="718" w:type="pct"/>
            <w:noWrap/>
            <w:hideMark/>
          </w:tcPr>
          <w:p w14:paraId="74B6CD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3E878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Threatened</w:t>
            </w:r>
          </w:p>
        </w:tc>
      </w:tr>
      <w:tr w:rsidR="009D6827" w:rsidRPr="00FD3180" w14:paraId="08BB30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115E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squarrosus</w:t>
            </w:r>
            <w:proofErr w:type="spellEnd"/>
          </w:p>
        </w:tc>
        <w:tc>
          <w:tcPr>
            <w:tcW w:w="1437" w:type="pct"/>
            <w:noWrap/>
            <w:hideMark/>
          </w:tcPr>
          <w:p w14:paraId="535F0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Bearded </w:t>
            </w:r>
            <w:proofErr w:type="gramStart"/>
            <w:r w:rsidRPr="0003722A">
              <w:rPr>
                <w:rFonts w:cstheme="minorHAnsi"/>
                <w:color w:val="000000"/>
              </w:rPr>
              <w:t>Flat-sedge</w:t>
            </w:r>
            <w:proofErr w:type="gramEnd"/>
          </w:p>
        </w:tc>
        <w:tc>
          <w:tcPr>
            <w:tcW w:w="718" w:type="pct"/>
            <w:noWrap/>
            <w:hideMark/>
          </w:tcPr>
          <w:p w14:paraId="7EDD0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1D8D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CCE54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39F9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subulatus</w:t>
            </w:r>
            <w:proofErr w:type="spellEnd"/>
          </w:p>
        </w:tc>
        <w:tc>
          <w:tcPr>
            <w:tcW w:w="1437" w:type="pct"/>
            <w:noWrap/>
            <w:hideMark/>
          </w:tcPr>
          <w:p w14:paraId="1B23D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Pointed </w:t>
            </w:r>
            <w:proofErr w:type="gramStart"/>
            <w:r w:rsidRPr="0003722A">
              <w:rPr>
                <w:rFonts w:cstheme="minorHAnsi"/>
                <w:color w:val="000000"/>
              </w:rPr>
              <w:t>Flat-sedge</w:t>
            </w:r>
            <w:proofErr w:type="gramEnd"/>
          </w:p>
        </w:tc>
        <w:tc>
          <w:tcPr>
            <w:tcW w:w="718" w:type="pct"/>
            <w:noWrap/>
            <w:hideMark/>
          </w:tcPr>
          <w:p w14:paraId="4919FF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7AA3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7300D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9490E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vaginatus</w:t>
            </w:r>
            <w:proofErr w:type="spellEnd"/>
          </w:p>
        </w:tc>
        <w:tc>
          <w:tcPr>
            <w:tcW w:w="1437" w:type="pct"/>
            <w:noWrap/>
            <w:hideMark/>
          </w:tcPr>
          <w:p w14:paraId="3888A0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Flat-sedge</w:t>
            </w:r>
          </w:p>
        </w:tc>
        <w:tc>
          <w:tcPr>
            <w:tcW w:w="718" w:type="pct"/>
            <w:noWrap/>
            <w:hideMark/>
          </w:tcPr>
          <w:p w14:paraId="6C831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6343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5AE37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7508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Cyphanthera</w:t>
            </w:r>
            <w:proofErr w:type="spellEnd"/>
            <w:r w:rsidRPr="0003722A">
              <w:rPr>
                <w:rFonts w:cstheme="minorHAnsi"/>
                <w:i/>
                <w:iCs/>
                <w:color w:val="000000"/>
              </w:rPr>
              <w:t xml:space="preserve"> albicans </w:t>
            </w:r>
            <w:r w:rsidRPr="0003722A">
              <w:rPr>
                <w:rFonts w:cstheme="minorHAnsi"/>
                <w:color w:val="000000"/>
              </w:rPr>
              <w:t>subsp</w:t>
            </w:r>
            <w:r w:rsidRPr="0003722A">
              <w:rPr>
                <w:rFonts w:cstheme="minorHAnsi"/>
                <w:i/>
                <w:iCs/>
                <w:color w:val="000000"/>
              </w:rPr>
              <w:t>. albicans</w:t>
            </w:r>
          </w:p>
        </w:tc>
        <w:tc>
          <w:tcPr>
            <w:tcW w:w="1437" w:type="pct"/>
            <w:noWrap/>
            <w:hideMark/>
          </w:tcPr>
          <w:p w14:paraId="79D02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Ray-flower</w:t>
            </w:r>
          </w:p>
        </w:tc>
        <w:tc>
          <w:tcPr>
            <w:tcW w:w="718" w:type="pct"/>
            <w:noWrap/>
            <w:hideMark/>
          </w:tcPr>
          <w:p w14:paraId="418BB3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6B97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5C063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97F6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Cyphanthera</w:t>
            </w:r>
            <w:proofErr w:type="spellEnd"/>
            <w:r w:rsidRPr="0003722A">
              <w:rPr>
                <w:rFonts w:cstheme="minorHAnsi"/>
                <w:i/>
                <w:iCs/>
                <w:color w:val="000000"/>
              </w:rPr>
              <w:t xml:space="preserve"> </w:t>
            </w:r>
            <w:proofErr w:type="spellStart"/>
            <w:r w:rsidRPr="0003722A">
              <w:rPr>
                <w:rFonts w:cstheme="minorHAnsi"/>
                <w:i/>
                <w:iCs/>
                <w:color w:val="000000"/>
              </w:rPr>
              <w:t>anthocercidea</w:t>
            </w:r>
            <w:proofErr w:type="spellEnd"/>
          </w:p>
        </w:tc>
        <w:tc>
          <w:tcPr>
            <w:tcW w:w="1437" w:type="pct"/>
            <w:noWrap/>
            <w:hideMark/>
          </w:tcPr>
          <w:p w14:paraId="4BE6A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Large-leaf Ray-flower</w:t>
            </w:r>
          </w:p>
        </w:tc>
        <w:tc>
          <w:tcPr>
            <w:tcW w:w="718" w:type="pct"/>
            <w:noWrap/>
            <w:hideMark/>
          </w:tcPr>
          <w:p w14:paraId="69A37B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B7B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4F80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A935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Cystopteris</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367630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Brittle Bladder-fern</w:t>
            </w:r>
          </w:p>
        </w:tc>
        <w:tc>
          <w:tcPr>
            <w:tcW w:w="718" w:type="pct"/>
            <w:noWrap/>
            <w:hideMark/>
          </w:tcPr>
          <w:p w14:paraId="6F3F4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1784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8EC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F8CD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Dactyloctenium</w:t>
            </w:r>
            <w:proofErr w:type="spellEnd"/>
            <w:r w:rsidRPr="0003722A">
              <w:rPr>
                <w:rFonts w:cstheme="minorHAnsi"/>
                <w:i/>
                <w:iCs/>
                <w:color w:val="000000"/>
              </w:rPr>
              <w:t xml:space="preserve"> </w:t>
            </w:r>
            <w:proofErr w:type="spellStart"/>
            <w:r w:rsidRPr="0003722A">
              <w:rPr>
                <w:rFonts w:cstheme="minorHAnsi"/>
                <w:i/>
                <w:iCs/>
                <w:color w:val="000000"/>
              </w:rPr>
              <w:t>radulans</w:t>
            </w:r>
            <w:proofErr w:type="spellEnd"/>
          </w:p>
        </w:tc>
        <w:tc>
          <w:tcPr>
            <w:tcW w:w="1437" w:type="pct"/>
            <w:noWrap/>
            <w:hideMark/>
          </w:tcPr>
          <w:p w14:paraId="52E8F4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 Grass</w:t>
            </w:r>
          </w:p>
        </w:tc>
        <w:tc>
          <w:tcPr>
            <w:tcW w:w="718" w:type="pct"/>
            <w:noWrap/>
            <w:hideMark/>
          </w:tcPr>
          <w:p w14:paraId="4E097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0AC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5F62E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9729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w:t>
            </w:r>
            <w:proofErr w:type="spellStart"/>
            <w:r w:rsidRPr="0003722A">
              <w:rPr>
                <w:rFonts w:cstheme="minorHAnsi"/>
                <w:i/>
                <w:iCs/>
                <w:color w:val="000000"/>
              </w:rPr>
              <w:t>fusca</w:t>
            </w:r>
            <w:proofErr w:type="spellEnd"/>
          </w:p>
        </w:tc>
        <w:tc>
          <w:tcPr>
            <w:tcW w:w="1437" w:type="pct"/>
            <w:noWrap/>
            <w:hideMark/>
          </w:tcPr>
          <w:p w14:paraId="17194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Kydra</w:t>
            </w:r>
            <w:proofErr w:type="spellEnd"/>
            <w:r w:rsidRPr="0003722A">
              <w:rPr>
                <w:rFonts w:cstheme="minorHAnsi"/>
                <w:color w:val="000000"/>
              </w:rPr>
              <w:t xml:space="preserve"> </w:t>
            </w:r>
            <w:proofErr w:type="spellStart"/>
            <w:r w:rsidRPr="0003722A">
              <w:rPr>
                <w:rFonts w:cstheme="minorHAnsi"/>
                <w:color w:val="000000"/>
              </w:rPr>
              <w:t>Dampiera</w:t>
            </w:r>
            <w:proofErr w:type="spellEnd"/>
          </w:p>
        </w:tc>
        <w:tc>
          <w:tcPr>
            <w:tcW w:w="718" w:type="pct"/>
            <w:noWrap/>
            <w:hideMark/>
          </w:tcPr>
          <w:p w14:paraId="40234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5FB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3501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4D75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w:t>
            </w:r>
            <w:proofErr w:type="spellStart"/>
            <w:r w:rsidRPr="0003722A">
              <w:rPr>
                <w:rFonts w:cstheme="minorHAnsi"/>
                <w:i/>
                <w:iCs/>
                <w:color w:val="000000"/>
              </w:rPr>
              <w:t>galbraithiana</w:t>
            </w:r>
            <w:proofErr w:type="spellEnd"/>
            <w:r w:rsidRPr="0003722A">
              <w:rPr>
                <w:rFonts w:cstheme="minorHAnsi"/>
                <w:color w:val="000000"/>
              </w:rPr>
              <w:t xml:space="preserve"> </w:t>
            </w:r>
          </w:p>
        </w:tc>
        <w:tc>
          <w:tcPr>
            <w:tcW w:w="1437" w:type="pct"/>
            <w:noWrap/>
            <w:hideMark/>
          </w:tcPr>
          <w:p w14:paraId="01D540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Licola </w:t>
            </w:r>
            <w:proofErr w:type="spellStart"/>
            <w:r w:rsidRPr="0003722A">
              <w:rPr>
                <w:rFonts w:cstheme="minorHAnsi"/>
                <w:color w:val="000000"/>
              </w:rPr>
              <w:t>Dampiera</w:t>
            </w:r>
            <w:proofErr w:type="spellEnd"/>
            <w:r w:rsidRPr="0003722A">
              <w:rPr>
                <w:rFonts w:cstheme="minorHAnsi"/>
                <w:color w:val="000000"/>
              </w:rPr>
              <w:t xml:space="preserve"> </w:t>
            </w:r>
          </w:p>
        </w:tc>
        <w:tc>
          <w:tcPr>
            <w:tcW w:w="718" w:type="pct"/>
            <w:noWrap/>
            <w:hideMark/>
          </w:tcPr>
          <w:p w14:paraId="6D09F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221BB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1457DF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91B2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purpurea</w:t>
            </w:r>
          </w:p>
        </w:tc>
        <w:tc>
          <w:tcPr>
            <w:tcW w:w="1437" w:type="pct"/>
            <w:noWrap/>
            <w:hideMark/>
          </w:tcPr>
          <w:p w14:paraId="7788A3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Dampiera</w:t>
            </w:r>
            <w:proofErr w:type="spellEnd"/>
          </w:p>
        </w:tc>
        <w:tc>
          <w:tcPr>
            <w:tcW w:w="718" w:type="pct"/>
            <w:noWrap/>
            <w:hideMark/>
          </w:tcPr>
          <w:p w14:paraId="5003BA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1360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EBC23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2563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Darwinia</w:t>
            </w:r>
            <w:proofErr w:type="spellEnd"/>
            <w:r w:rsidRPr="0003722A">
              <w:rPr>
                <w:rFonts w:cstheme="minorHAnsi"/>
                <w:i/>
                <w:iCs/>
                <w:color w:val="000000"/>
              </w:rPr>
              <w:t xml:space="preserve"> </w:t>
            </w:r>
            <w:proofErr w:type="spellStart"/>
            <w:r w:rsidRPr="0003722A">
              <w:rPr>
                <w:rFonts w:cstheme="minorHAnsi"/>
                <w:i/>
                <w:iCs/>
                <w:color w:val="000000"/>
              </w:rPr>
              <w:t>camptostylis</w:t>
            </w:r>
            <w:proofErr w:type="spellEnd"/>
          </w:p>
        </w:tc>
        <w:tc>
          <w:tcPr>
            <w:tcW w:w="1437" w:type="pct"/>
            <w:noWrap/>
            <w:hideMark/>
          </w:tcPr>
          <w:p w14:paraId="57783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Clustered </w:t>
            </w:r>
            <w:proofErr w:type="spellStart"/>
            <w:r w:rsidRPr="0003722A">
              <w:rPr>
                <w:rFonts w:cstheme="minorHAnsi"/>
                <w:color w:val="000000"/>
              </w:rPr>
              <w:t>Darwinia</w:t>
            </w:r>
            <w:proofErr w:type="spellEnd"/>
          </w:p>
        </w:tc>
        <w:tc>
          <w:tcPr>
            <w:tcW w:w="718" w:type="pct"/>
            <w:noWrap/>
            <w:hideMark/>
          </w:tcPr>
          <w:p w14:paraId="3A839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888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A5428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67B8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Darwinia</w:t>
            </w:r>
            <w:proofErr w:type="spellEnd"/>
            <w:r w:rsidRPr="0003722A">
              <w:rPr>
                <w:rFonts w:cstheme="minorHAnsi"/>
                <w:i/>
                <w:iCs/>
                <w:color w:val="000000"/>
              </w:rPr>
              <w:t xml:space="preserve"> </w:t>
            </w:r>
            <w:proofErr w:type="spellStart"/>
            <w:r w:rsidRPr="0003722A">
              <w:rPr>
                <w:rFonts w:cstheme="minorHAnsi"/>
                <w:i/>
                <w:iCs/>
                <w:color w:val="000000"/>
              </w:rPr>
              <w:t>micropetala</w:t>
            </w:r>
            <w:proofErr w:type="spellEnd"/>
          </w:p>
        </w:tc>
        <w:tc>
          <w:tcPr>
            <w:tcW w:w="1437" w:type="pct"/>
            <w:noWrap/>
            <w:hideMark/>
          </w:tcPr>
          <w:p w14:paraId="37DEFA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Darwinia</w:t>
            </w:r>
            <w:proofErr w:type="spellEnd"/>
          </w:p>
        </w:tc>
        <w:tc>
          <w:tcPr>
            <w:tcW w:w="718" w:type="pct"/>
            <w:noWrap/>
            <w:hideMark/>
          </w:tcPr>
          <w:p w14:paraId="0043EE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1AF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BC571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92DD2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Davallia </w:t>
            </w:r>
            <w:proofErr w:type="spellStart"/>
            <w:r w:rsidRPr="0003722A">
              <w:rPr>
                <w:rFonts w:cstheme="minorHAnsi"/>
                <w:i/>
                <w:iCs/>
                <w:color w:val="000000"/>
              </w:rPr>
              <w:t>solida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pyxidata</w:t>
            </w:r>
            <w:proofErr w:type="spellEnd"/>
          </w:p>
        </w:tc>
        <w:tc>
          <w:tcPr>
            <w:tcW w:w="1437" w:type="pct"/>
            <w:noWrap/>
            <w:hideMark/>
          </w:tcPr>
          <w:p w14:paraId="123C44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Hare's-foot Fern</w:t>
            </w:r>
          </w:p>
        </w:tc>
        <w:tc>
          <w:tcPr>
            <w:tcW w:w="718" w:type="pct"/>
            <w:noWrap/>
            <w:hideMark/>
          </w:tcPr>
          <w:p w14:paraId="2D15B5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D3C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9AD4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A31C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genistifolia</w:t>
            </w:r>
            <w:proofErr w:type="spellEnd"/>
          </w:p>
        </w:tc>
        <w:tc>
          <w:tcPr>
            <w:tcW w:w="1437" w:type="pct"/>
            <w:noWrap/>
            <w:hideMark/>
          </w:tcPr>
          <w:p w14:paraId="2C882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Broom Bitter-pea</w:t>
            </w:r>
          </w:p>
        </w:tc>
        <w:tc>
          <w:tcPr>
            <w:tcW w:w="718" w:type="pct"/>
            <w:noWrap/>
            <w:hideMark/>
          </w:tcPr>
          <w:p w14:paraId="7D9C9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839F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1544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C62D9F"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Daviesia laevis</w:t>
            </w:r>
          </w:p>
        </w:tc>
        <w:tc>
          <w:tcPr>
            <w:tcW w:w="1437" w:type="pct"/>
            <w:noWrap/>
            <w:hideMark/>
          </w:tcPr>
          <w:p w14:paraId="7ED11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gramStart"/>
            <w:r w:rsidRPr="0003722A">
              <w:rPr>
                <w:rFonts w:cstheme="minorHAnsi"/>
                <w:color w:val="000000"/>
              </w:rPr>
              <w:t>Bitter-pea</w:t>
            </w:r>
            <w:proofErr w:type="gramEnd"/>
          </w:p>
        </w:tc>
        <w:tc>
          <w:tcPr>
            <w:tcW w:w="718" w:type="pct"/>
            <w:noWrap/>
            <w:hideMark/>
          </w:tcPr>
          <w:p w14:paraId="362D5A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E7EA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2D71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EECE0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mimosoides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acris</w:t>
            </w:r>
          </w:p>
        </w:tc>
        <w:tc>
          <w:tcPr>
            <w:tcW w:w="1437" w:type="pct"/>
            <w:noWrap/>
            <w:hideMark/>
          </w:tcPr>
          <w:p w14:paraId="1661F6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Bitter-pea</w:t>
            </w:r>
          </w:p>
        </w:tc>
        <w:tc>
          <w:tcPr>
            <w:tcW w:w="718" w:type="pct"/>
            <w:noWrap/>
            <w:hideMark/>
          </w:tcPr>
          <w:p w14:paraId="47348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59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0F72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6C04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pectinata</w:t>
            </w:r>
            <w:proofErr w:type="spellEnd"/>
          </w:p>
        </w:tc>
        <w:tc>
          <w:tcPr>
            <w:tcW w:w="1437" w:type="pct"/>
            <w:noWrap/>
            <w:hideMark/>
          </w:tcPr>
          <w:p w14:paraId="0DF39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Thorny </w:t>
            </w:r>
            <w:proofErr w:type="gramStart"/>
            <w:r w:rsidRPr="0003722A">
              <w:rPr>
                <w:rFonts w:cstheme="minorHAnsi"/>
                <w:color w:val="000000"/>
              </w:rPr>
              <w:t>Bitter-pea</w:t>
            </w:r>
            <w:proofErr w:type="gramEnd"/>
          </w:p>
        </w:tc>
        <w:tc>
          <w:tcPr>
            <w:tcW w:w="718" w:type="pct"/>
            <w:noWrap/>
            <w:hideMark/>
          </w:tcPr>
          <w:p w14:paraId="543535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5593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E70A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A474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wyattiana</w:t>
            </w:r>
            <w:proofErr w:type="spellEnd"/>
          </w:p>
        </w:tc>
        <w:tc>
          <w:tcPr>
            <w:tcW w:w="1437" w:type="pct"/>
            <w:noWrap/>
            <w:hideMark/>
          </w:tcPr>
          <w:p w14:paraId="7503A9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Long-leaf Bitter-pea</w:t>
            </w:r>
          </w:p>
        </w:tc>
        <w:tc>
          <w:tcPr>
            <w:tcW w:w="718" w:type="pct"/>
            <w:noWrap/>
            <w:hideMark/>
          </w:tcPr>
          <w:p w14:paraId="2895E9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DE0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7BDAA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7835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Dendrobium </w:t>
            </w:r>
            <w:proofErr w:type="spellStart"/>
            <w:r w:rsidRPr="0003722A">
              <w:rPr>
                <w:rFonts w:cstheme="minorHAnsi"/>
                <w:i/>
                <w:iCs/>
                <w:color w:val="000000"/>
              </w:rPr>
              <w:t>speciosum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speciosum</w:t>
            </w:r>
            <w:proofErr w:type="spellEnd"/>
            <w:r w:rsidRPr="0003722A">
              <w:rPr>
                <w:rFonts w:cstheme="minorHAnsi"/>
                <w:color w:val="000000"/>
              </w:rPr>
              <w:t xml:space="preserve"> (originally listed as </w:t>
            </w:r>
            <w:r w:rsidRPr="0003722A">
              <w:rPr>
                <w:rFonts w:cstheme="minorHAnsi"/>
                <w:i/>
                <w:iCs/>
                <w:color w:val="000000"/>
              </w:rPr>
              <w:t xml:space="preserve">Dendrobium </w:t>
            </w:r>
            <w:proofErr w:type="spellStart"/>
            <w:r w:rsidRPr="0003722A">
              <w:rPr>
                <w:rFonts w:cstheme="minorHAnsi"/>
                <w:i/>
                <w:iCs/>
                <w:color w:val="000000"/>
              </w:rPr>
              <w:t>speciosum</w:t>
            </w:r>
            <w:proofErr w:type="spellEnd"/>
            <w:r w:rsidRPr="0003722A">
              <w:rPr>
                <w:rFonts w:cstheme="minorHAnsi"/>
                <w:color w:val="000000"/>
              </w:rPr>
              <w:t>)</w:t>
            </w:r>
          </w:p>
        </w:tc>
        <w:tc>
          <w:tcPr>
            <w:tcW w:w="1437" w:type="pct"/>
            <w:noWrap/>
            <w:hideMark/>
          </w:tcPr>
          <w:p w14:paraId="12BAF7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Orchid </w:t>
            </w:r>
          </w:p>
        </w:tc>
        <w:tc>
          <w:tcPr>
            <w:tcW w:w="718" w:type="pct"/>
            <w:noWrap/>
            <w:hideMark/>
          </w:tcPr>
          <w:p w14:paraId="29B6FC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BF1D6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B49D1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4EB2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Dendrobium </w:t>
            </w:r>
            <w:proofErr w:type="spellStart"/>
            <w:r w:rsidRPr="0003722A">
              <w:rPr>
                <w:rFonts w:cstheme="minorHAnsi"/>
                <w:i/>
                <w:iCs/>
                <w:color w:val="000000"/>
              </w:rPr>
              <w:t>striolatum</w:t>
            </w:r>
            <w:proofErr w:type="spellEnd"/>
          </w:p>
        </w:tc>
        <w:tc>
          <w:tcPr>
            <w:tcW w:w="1437" w:type="pct"/>
            <w:noWrap/>
            <w:hideMark/>
          </w:tcPr>
          <w:p w14:paraId="202B2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Streaked Rock-orchid</w:t>
            </w:r>
          </w:p>
        </w:tc>
        <w:tc>
          <w:tcPr>
            <w:tcW w:w="718" w:type="pct"/>
            <w:noWrap/>
            <w:hideMark/>
          </w:tcPr>
          <w:p w14:paraId="33D4FD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E37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91D6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D0D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Dendrophthoe</w:t>
            </w:r>
            <w:proofErr w:type="spellEnd"/>
            <w:r w:rsidRPr="0003722A">
              <w:rPr>
                <w:rFonts w:cstheme="minorHAnsi"/>
                <w:i/>
                <w:iCs/>
                <w:color w:val="000000"/>
              </w:rPr>
              <w:t xml:space="preserve"> vitellina</w:t>
            </w:r>
          </w:p>
        </w:tc>
        <w:tc>
          <w:tcPr>
            <w:tcW w:w="1437" w:type="pct"/>
            <w:noWrap/>
            <w:hideMark/>
          </w:tcPr>
          <w:p w14:paraId="56303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Long-flower Mistletoe</w:t>
            </w:r>
          </w:p>
        </w:tc>
        <w:tc>
          <w:tcPr>
            <w:tcW w:w="718" w:type="pct"/>
            <w:noWrap/>
            <w:hideMark/>
          </w:tcPr>
          <w:p w14:paraId="126B29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1E9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20017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D242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Deparia</w:t>
            </w:r>
            <w:proofErr w:type="spellEnd"/>
            <w:r w:rsidRPr="0003722A">
              <w:rPr>
                <w:rFonts w:cstheme="minorHAnsi"/>
                <w:i/>
                <w:iCs/>
                <w:color w:val="000000"/>
              </w:rPr>
              <w:t xml:space="preserve"> </w:t>
            </w:r>
            <w:proofErr w:type="spellStart"/>
            <w:r w:rsidRPr="0003722A">
              <w:rPr>
                <w:rFonts w:cstheme="minorHAnsi"/>
                <w:i/>
                <w:iCs/>
                <w:color w:val="000000"/>
              </w:rPr>
              <w:t>petersenii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congrua</w:t>
            </w:r>
            <w:proofErr w:type="spellEnd"/>
          </w:p>
        </w:tc>
        <w:tc>
          <w:tcPr>
            <w:tcW w:w="1437" w:type="pct"/>
            <w:noWrap/>
            <w:hideMark/>
          </w:tcPr>
          <w:p w14:paraId="0958C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Japanese Lady-fern</w:t>
            </w:r>
          </w:p>
        </w:tc>
        <w:tc>
          <w:tcPr>
            <w:tcW w:w="718" w:type="pct"/>
            <w:noWrap/>
            <w:hideMark/>
          </w:tcPr>
          <w:p w14:paraId="2D2E86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F946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AF0A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8B4E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Deschampsia</w:t>
            </w:r>
            <w:proofErr w:type="spellEnd"/>
            <w:r w:rsidRPr="0003722A">
              <w:rPr>
                <w:rFonts w:cstheme="minorHAnsi"/>
                <w:i/>
                <w:iCs/>
                <w:color w:val="000000"/>
              </w:rPr>
              <w:t xml:space="preserve"> </w:t>
            </w:r>
            <w:proofErr w:type="spellStart"/>
            <w:r w:rsidRPr="0003722A">
              <w:rPr>
                <w:rFonts w:cstheme="minorHAnsi"/>
                <w:i/>
                <w:iCs/>
                <w:color w:val="000000"/>
              </w:rPr>
              <w:t>caespitosa</w:t>
            </w:r>
            <w:proofErr w:type="spellEnd"/>
          </w:p>
        </w:tc>
        <w:tc>
          <w:tcPr>
            <w:tcW w:w="1437" w:type="pct"/>
            <w:noWrap/>
            <w:hideMark/>
          </w:tcPr>
          <w:p w14:paraId="23560A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Tufted </w:t>
            </w:r>
            <w:proofErr w:type="gramStart"/>
            <w:r w:rsidRPr="0003722A">
              <w:rPr>
                <w:rFonts w:cstheme="minorHAnsi"/>
                <w:color w:val="000000"/>
              </w:rPr>
              <w:t>Hair-grass</w:t>
            </w:r>
            <w:proofErr w:type="gramEnd"/>
          </w:p>
        </w:tc>
        <w:tc>
          <w:tcPr>
            <w:tcW w:w="718" w:type="pct"/>
            <w:noWrap/>
            <w:hideMark/>
          </w:tcPr>
          <w:p w14:paraId="36EE1C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EFA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96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4527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Desmodium</w:t>
            </w:r>
            <w:proofErr w:type="spellEnd"/>
            <w:r w:rsidRPr="0003722A">
              <w:rPr>
                <w:rFonts w:cstheme="minorHAnsi"/>
                <w:i/>
                <w:iCs/>
                <w:color w:val="000000"/>
              </w:rPr>
              <w:t xml:space="preserve"> </w:t>
            </w:r>
            <w:proofErr w:type="spellStart"/>
            <w:r w:rsidRPr="0003722A">
              <w:rPr>
                <w:rFonts w:cstheme="minorHAnsi"/>
                <w:i/>
                <w:iCs/>
                <w:color w:val="000000"/>
              </w:rPr>
              <w:t>brachypodum</w:t>
            </w:r>
            <w:proofErr w:type="spellEnd"/>
          </w:p>
        </w:tc>
        <w:tc>
          <w:tcPr>
            <w:tcW w:w="1437" w:type="pct"/>
            <w:noWrap/>
            <w:hideMark/>
          </w:tcPr>
          <w:p w14:paraId="7A19D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Tick-trefoil</w:t>
            </w:r>
          </w:p>
        </w:tc>
        <w:tc>
          <w:tcPr>
            <w:tcW w:w="718" w:type="pct"/>
            <w:noWrap/>
            <w:hideMark/>
          </w:tcPr>
          <w:p w14:paraId="4BC4F0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57C1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550F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689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affinis</w:t>
            </w:r>
            <w:proofErr w:type="spellEnd"/>
            <w:r w:rsidRPr="0003722A">
              <w:rPr>
                <w:rFonts w:cstheme="minorHAnsi"/>
                <w:color w:val="000000"/>
              </w:rPr>
              <w:t xml:space="preserve"> </w:t>
            </w:r>
          </w:p>
        </w:tc>
        <w:tc>
          <w:tcPr>
            <w:tcW w:w="1437" w:type="pct"/>
            <w:noWrap/>
            <w:hideMark/>
          </w:tcPr>
          <w:p w14:paraId="2626B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Allied Bent-grass </w:t>
            </w:r>
          </w:p>
        </w:tc>
        <w:tc>
          <w:tcPr>
            <w:tcW w:w="718" w:type="pct"/>
            <w:noWrap/>
            <w:hideMark/>
          </w:tcPr>
          <w:p w14:paraId="368380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DE932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23EAE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3570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breviglumis</w:t>
            </w:r>
            <w:proofErr w:type="spellEnd"/>
          </w:p>
        </w:tc>
        <w:tc>
          <w:tcPr>
            <w:tcW w:w="1437" w:type="pct"/>
            <w:noWrap/>
            <w:hideMark/>
          </w:tcPr>
          <w:p w14:paraId="252D59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Bent-grass</w:t>
            </w:r>
          </w:p>
        </w:tc>
        <w:tc>
          <w:tcPr>
            <w:tcW w:w="718" w:type="pct"/>
            <w:noWrap/>
            <w:hideMark/>
          </w:tcPr>
          <w:p w14:paraId="57C4D0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D5A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B43E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C38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carinata</w:t>
            </w:r>
            <w:proofErr w:type="spellEnd"/>
          </w:p>
        </w:tc>
        <w:tc>
          <w:tcPr>
            <w:tcW w:w="1437" w:type="pct"/>
            <w:noWrap/>
            <w:hideMark/>
          </w:tcPr>
          <w:p w14:paraId="4A9380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Keeled </w:t>
            </w:r>
            <w:proofErr w:type="gramStart"/>
            <w:r w:rsidRPr="0003722A">
              <w:rPr>
                <w:rFonts w:cstheme="minorHAnsi"/>
                <w:color w:val="000000"/>
              </w:rPr>
              <w:t>Bent-grass</w:t>
            </w:r>
            <w:proofErr w:type="gramEnd"/>
          </w:p>
        </w:tc>
        <w:tc>
          <w:tcPr>
            <w:tcW w:w="718" w:type="pct"/>
            <w:noWrap/>
            <w:hideMark/>
          </w:tcPr>
          <w:p w14:paraId="17BCF3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D815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759F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DAE0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crassiuscula</w:t>
            </w:r>
            <w:proofErr w:type="spellEnd"/>
          </w:p>
        </w:tc>
        <w:tc>
          <w:tcPr>
            <w:tcW w:w="1437" w:type="pct"/>
            <w:noWrap/>
            <w:hideMark/>
          </w:tcPr>
          <w:p w14:paraId="2AEFAC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Thick </w:t>
            </w:r>
            <w:proofErr w:type="gramStart"/>
            <w:r w:rsidRPr="0003722A">
              <w:rPr>
                <w:rFonts w:cstheme="minorHAnsi"/>
                <w:color w:val="000000"/>
              </w:rPr>
              <w:t>Bent-grass</w:t>
            </w:r>
            <w:proofErr w:type="gramEnd"/>
          </w:p>
        </w:tc>
        <w:tc>
          <w:tcPr>
            <w:tcW w:w="718" w:type="pct"/>
            <w:noWrap/>
            <w:hideMark/>
          </w:tcPr>
          <w:p w14:paraId="47BF97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1493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111B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298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decipiens</w:t>
            </w:r>
            <w:proofErr w:type="spellEnd"/>
          </w:p>
        </w:tc>
        <w:tc>
          <w:tcPr>
            <w:tcW w:w="1437" w:type="pct"/>
            <w:noWrap/>
            <w:hideMark/>
          </w:tcPr>
          <w:p w14:paraId="72590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Devious </w:t>
            </w:r>
            <w:proofErr w:type="gramStart"/>
            <w:r w:rsidRPr="0003722A">
              <w:rPr>
                <w:rFonts w:cstheme="minorHAnsi"/>
                <w:color w:val="000000"/>
              </w:rPr>
              <w:t>Bent-grass</w:t>
            </w:r>
            <w:proofErr w:type="gramEnd"/>
          </w:p>
        </w:tc>
        <w:tc>
          <w:tcPr>
            <w:tcW w:w="718" w:type="pct"/>
            <w:noWrap/>
            <w:hideMark/>
          </w:tcPr>
          <w:p w14:paraId="5C3072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99A9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B998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998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mesathera</w:t>
            </w:r>
            <w:proofErr w:type="spellEnd"/>
          </w:p>
        </w:tc>
        <w:tc>
          <w:tcPr>
            <w:tcW w:w="1437" w:type="pct"/>
            <w:noWrap/>
            <w:hideMark/>
          </w:tcPr>
          <w:p w14:paraId="2BFC4B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gramStart"/>
            <w:r w:rsidRPr="0003722A">
              <w:rPr>
                <w:rFonts w:cstheme="minorHAnsi"/>
                <w:color w:val="000000"/>
              </w:rPr>
              <w:t>Bent-grass</w:t>
            </w:r>
            <w:proofErr w:type="gramEnd"/>
          </w:p>
        </w:tc>
        <w:tc>
          <w:tcPr>
            <w:tcW w:w="718" w:type="pct"/>
            <w:noWrap/>
            <w:hideMark/>
          </w:tcPr>
          <w:p w14:paraId="08F98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6E9E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44B1E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148B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pungens</w:t>
            </w:r>
            <w:proofErr w:type="spellEnd"/>
          </w:p>
        </w:tc>
        <w:tc>
          <w:tcPr>
            <w:tcW w:w="1437" w:type="pct"/>
            <w:noWrap/>
            <w:hideMark/>
          </w:tcPr>
          <w:p w14:paraId="2F34C8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Bent-grass</w:t>
            </w:r>
          </w:p>
        </w:tc>
        <w:tc>
          <w:tcPr>
            <w:tcW w:w="718" w:type="pct"/>
            <w:noWrap/>
            <w:hideMark/>
          </w:tcPr>
          <w:p w14:paraId="16FED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A7637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5A99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D100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ramosa</w:t>
            </w:r>
            <w:proofErr w:type="spellEnd"/>
          </w:p>
        </w:tc>
        <w:tc>
          <w:tcPr>
            <w:tcW w:w="1437" w:type="pct"/>
            <w:noWrap/>
            <w:hideMark/>
          </w:tcPr>
          <w:p w14:paraId="2CFFE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Climbing </w:t>
            </w:r>
            <w:proofErr w:type="gramStart"/>
            <w:r w:rsidRPr="0003722A">
              <w:rPr>
                <w:rFonts w:cstheme="minorHAnsi"/>
                <w:color w:val="000000"/>
              </w:rPr>
              <w:t>Bent-grass</w:t>
            </w:r>
            <w:proofErr w:type="gramEnd"/>
          </w:p>
        </w:tc>
        <w:tc>
          <w:tcPr>
            <w:tcW w:w="718" w:type="pct"/>
            <w:noWrap/>
            <w:hideMark/>
          </w:tcPr>
          <w:p w14:paraId="6FA654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033D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C52EA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BB2E8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talariata</w:t>
            </w:r>
            <w:proofErr w:type="spellEnd"/>
            <w:r w:rsidRPr="0003722A">
              <w:rPr>
                <w:rFonts w:cstheme="minorHAnsi"/>
                <w:i/>
                <w:iCs/>
                <w:color w:val="000000"/>
              </w:rPr>
              <w:t xml:space="preserve"> </w:t>
            </w:r>
          </w:p>
        </w:tc>
        <w:tc>
          <w:tcPr>
            <w:tcW w:w="1437" w:type="pct"/>
            <w:noWrap/>
            <w:hideMark/>
          </w:tcPr>
          <w:p w14:paraId="33F5AA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Skirted </w:t>
            </w:r>
            <w:proofErr w:type="gramStart"/>
            <w:r w:rsidRPr="0003722A">
              <w:rPr>
                <w:rFonts w:cstheme="minorHAnsi"/>
                <w:color w:val="000000"/>
              </w:rPr>
              <w:t>Bent-grass</w:t>
            </w:r>
            <w:proofErr w:type="gramEnd"/>
          </w:p>
        </w:tc>
        <w:tc>
          <w:tcPr>
            <w:tcW w:w="718" w:type="pct"/>
            <w:noWrap/>
            <w:hideMark/>
          </w:tcPr>
          <w:p w14:paraId="72AACF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DA57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191A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EEA0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amoena</w:t>
            </w:r>
            <w:proofErr w:type="spellEnd"/>
          </w:p>
        </w:tc>
        <w:tc>
          <w:tcPr>
            <w:tcW w:w="1437" w:type="pct"/>
            <w:noWrap/>
            <w:hideMark/>
          </w:tcPr>
          <w:p w14:paraId="249809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Flax-lily</w:t>
            </w:r>
          </w:p>
        </w:tc>
        <w:tc>
          <w:tcPr>
            <w:tcW w:w="718" w:type="pct"/>
            <w:noWrap/>
            <w:hideMark/>
          </w:tcPr>
          <w:p w14:paraId="77BF09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CDE0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9F1F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290096" w14:textId="77777777" w:rsidR="009D6827" w:rsidRPr="0003722A" w:rsidRDefault="009D6827" w:rsidP="0003722A">
            <w:pPr>
              <w:ind w:left="72" w:right="72"/>
              <w:rPr>
                <w:rFonts w:cstheme="minorHAnsi"/>
                <w:i/>
                <w:iCs/>
                <w:color w:val="000000"/>
              </w:rPr>
            </w:pPr>
            <w:r w:rsidRPr="0003722A">
              <w:rPr>
                <w:rFonts w:cstheme="minorHAnsi"/>
                <w:i/>
                <w:iCs/>
                <w:color w:val="000000"/>
              </w:rPr>
              <w:t>Dianella callicarpa</w:t>
            </w:r>
          </w:p>
        </w:tc>
        <w:tc>
          <w:tcPr>
            <w:tcW w:w="1437" w:type="pct"/>
            <w:noWrap/>
            <w:hideMark/>
          </w:tcPr>
          <w:p w14:paraId="11081B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Flax-lily</w:t>
            </w:r>
          </w:p>
        </w:tc>
        <w:tc>
          <w:tcPr>
            <w:tcW w:w="718" w:type="pct"/>
            <w:noWrap/>
            <w:hideMark/>
          </w:tcPr>
          <w:p w14:paraId="7F181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D56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8F6A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928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longifolia </w:t>
            </w:r>
            <w:r w:rsidRPr="0003722A">
              <w:rPr>
                <w:rFonts w:cstheme="minorHAnsi"/>
                <w:color w:val="000000"/>
              </w:rPr>
              <w:t>var</w:t>
            </w:r>
            <w:r w:rsidRPr="0003722A">
              <w:rPr>
                <w:rFonts w:cstheme="minorHAnsi"/>
                <w:i/>
                <w:iCs/>
                <w:color w:val="000000"/>
              </w:rPr>
              <w:t>. grandis</w:t>
            </w:r>
          </w:p>
        </w:tc>
        <w:tc>
          <w:tcPr>
            <w:tcW w:w="1437" w:type="pct"/>
            <w:noWrap/>
            <w:hideMark/>
          </w:tcPr>
          <w:p w14:paraId="10629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Flax-lily</w:t>
            </w:r>
          </w:p>
        </w:tc>
        <w:tc>
          <w:tcPr>
            <w:tcW w:w="718" w:type="pct"/>
            <w:noWrap/>
            <w:hideMark/>
          </w:tcPr>
          <w:p w14:paraId="31F51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CDD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2B6C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01A6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porracea</w:t>
            </w:r>
            <w:proofErr w:type="spellEnd"/>
          </w:p>
        </w:tc>
        <w:tc>
          <w:tcPr>
            <w:tcW w:w="1437" w:type="pct"/>
            <w:noWrap/>
            <w:hideMark/>
          </w:tcPr>
          <w:p w14:paraId="325D36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Riverine Flax-lily</w:t>
            </w:r>
          </w:p>
        </w:tc>
        <w:tc>
          <w:tcPr>
            <w:tcW w:w="718" w:type="pct"/>
            <w:noWrap/>
            <w:hideMark/>
          </w:tcPr>
          <w:p w14:paraId="3CFD90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985C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18C63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FE698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tarda</w:t>
            </w:r>
            <w:proofErr w:type="spellEnd"/>
          </w:p>
        </w:tc>
        <w:tc>
          <w:tcPr>
            <w:tcW w:w="1437" w:type="pct"/>
            <w:noWrap/>
            <w:hideMark/>
          </w:tcPr>
          <w:p w14:paraId="552371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Late-flower Flax-lily</w:t>
            </w:r>
          </w:p>
        </w:tc>
        <w:tc>
          <w:tcPr>
            <w:tcW w:w="718" w:type="pct"/>
            <w:noWrap/>
            <w:hideMark/>
          </w:tcPr>
          <w:p w14:paraId="4BC544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EDC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CDCE9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D0BA0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Dichelachne</w:t>
            </w:r>
            <w:proofErr w:type="spellEnd"/>
            <w:r w:rsidRPr="0003722A">
              <w:rPr>
                <w:rFonts w:cstheme="minorHAnsi"/>
                <w:i/>
                <w:iCs/>
                <w:color w:val="000000"/>
              </w:rPr>
              <w:t xml:space="preserve"> robusta</w:t>
            </w:r>
          </w:p>
        </w:tc>
        <w:tc>
          <w:tcPr>
            <w:tcW w:w="1437" w:type="pct"/>
            <w:noWrap/>
            <w:hideMark/>
          </w:tcPr>
          <w:p w14:paraId="1F7C6F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Plume-grass</w:t>
            </w:r>
          </w:p>
        </w:tc>
        <w:tc>
          <w:tcPr>
            <w:tcW w:w="718" w:type="pct"/>
            <w:noWrap/>
            <w:hideMark/>
          </w:tcPr>
          <w:p w14:paraId="03DA4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1FD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84291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F870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Dichondra </w:t>
            </w:r>
            <w:r w:rsidRPr="0003722A">
              <w:rPr>
                <w:rFonts w:cstheme="minorHAnsi"/>
                <w:color w:val="000000"/>
              </w:rPr>
              <w:t>sp. 1</w:t>
            </w:r>
          </w:p>
        </w:tc>
        <w:tc>
          <w:tcPr>
            <w:tcW w:w="1437" w:type="pct"/>
            <w:noWrap/>
            <w:hideMark/>
          </w:tcPr>
          <w:p w14:paraId="430B89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Kidney-weed</w:t>
            </w:r>
          </w:p>
        </w:tc>
        <w:tc>
          <w:tcPr>
            <w:tcW w:w="718" w:type="pct"/>
            <w:noWrap/>
            <w:hideMark/>
          </w:tcPr>
          <w:p w14:paraId="2C970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B2B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78FC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E4F9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ammophila</w:t>
            </w:r>
            <w:proofErr w:type="spellEnd"/>
          </w:p>
        </w:tc>
        <w:tc>
          <w:tcPr>
            <w:tcW w:w="1437" w:type="pct"/>
            <w:noWrap/>
            <w:hideMark/>
          </w:tcPr>
          <w:p w14:paraId="37520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Umbrella-grass</w:t>
            </w:r>
          </w:p>
        </w:tc>
        <w:tc>
          <w:tcPr>
            <w:tcW w:w="718" w:type="pct"/>
            <w:noWrap/>
            <w:hideMark/>
          </w:tcPr>
          <w:p w14:paraId="61170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0A84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99AF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7BBE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diffusa</w:t>
            </w:r>
            <w:proofErr w:type="spellEnd"/>
          </w:p>
        </w:tc>
        <w:tc>
          <w:tcPr>
            <w:tcW w:w="1437" w:type="pct"/>
            <w:noWrap/>
            <w:hideMark/>
          </w:tcPr>
          <w:p w14:paraId="0748F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Open Summer-grass</w:t>
            </w:r>
          </w:p>
        </w:tc>
        <w:tc>
          <w:tcPr>
            <w:tcW w:w="718" w:type="pct"/>
            <w:noWrap/>
            <w:hideMark/>
          </w:tcPr>
          <w:p w14:paraId="1529E0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914F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6D7E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FD00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divaricatissima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divaricatissima</w:t>
            </w:r>
            <w:proofErr w:type="spellEnd"/>
          </w:p>
        </w:tc>
        <w:tc>
          <w:tcPr>
            <w:tcW w:w="1437" w:type="pct"/>
            <w:noWrap/>
            <w:hideMark/>
          </w:tcPr>
          <w:p w14:paraId="120D68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Umbrella Grass</w:t>
            </w:r>
          </w:p>
        </w:tc>
        <w:tc>
          <w:tcPr>
            <w:tcW w:w="718" w:type="pct"/>
            <w:noWrap/>
            <w:hideMark/>
          </w:tcPr>
          <w:p w14:paraId="276F7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0C0D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5578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CA5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oreodoxa</w:t>
            </w:r>
            <w:proofErr w:type="spellEnd"/>
          </w:p>
        </w:tc>
        <w:tc>
          <w:tcPr>
            <w:tcW w:w="1437" w:type="pct"/>
            <w:noWrap/>
            <w:hideMark/>
          </w:tcPr>
          <w:p w14:paraId="7E8584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Parrot-pea</w:t>
            </w:r>
          </w:p>
        </w:tc>
        <w:tc>
          <w:tcPr>
            <w:tcW w:w="718" w:type="pct"/>
            <w:noWrap/>
            <w:hideMark/>
          </w:tcPr>
          <w:p w14:paraId="6328BA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93F6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43844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014D8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prostrata</w:t>
            </w:r>
            <w:proofErr w:type="spellEnd"/>
          </w:p>
        </w:tc>
        <w:tc>
          <w:tcPr>
            <w:tcW w:w="1437" w:type="pct"/>
            <w:noWrap/>
            <w:hideMark/>
          </w:tcPr>
          <w:p w14:paraId="6A08A8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Parrot-pea</w:t>
            </w:r>
          </w:p>
        </w:tc>
        <w:tc>
          <w:tcPr>
            <w:tcW w:w="718" w:type="pct"/>
            <w:noWrap/>
            <w:hideMark/>
          </w:tcPr>
          <w:p w14:paraId="6944B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B1D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316B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AA30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sieberi</w:t>
            </w:r>
            <w:proofErr w:type="spellEnd"/>
          </w:p>
        </w:tc>
        <w:tc>
          <w:tcPr>
            <w:tcW w:w="1437" w:type="pct"/>
            <w:noWrap/>
            <w:hideMark/>
          </w:tcPr>
          <w:p w14:paraId="651984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Sieber's Parrot-pea</w:t>
            </w:r>
          </w:p>
        </w:tc>
        <w:tc>
          <w:tcPr>
            <w:tcW w:w="718" w:type="pct"/>
            <w:noWrap/>
            <w:hideMark/>
          </w:tcPr>
          <w:p w14:paraId="1F030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92A0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EBC22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ECDFA6"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Dillwynia </w:t>
            </w:r>
            <w:proofErr w:type="spellStart"/>
            <w:r w:rsidRPr="0003722A">
              <w:rPr>
                <w:rFonts w:cstheme="minorHAnsi"/>
                <w:i/>
                <w:iCs/>
                <w:color w:val="000000"/>
              </w:rPr>
              <w:t>uncinata</w:t>
            </w:r>
            <w:proofErr w:type="spellEnd"/>
          </w:p>
        </w:tc>
        <w:tc>
          <w:tcPr>
            <w:tcW w:w="1437" w:type="pct"/>
            <w:noWrap/>
            <w:hideMark/>
          </w:tcPr>
          <w:p w14:paraId="1D4CD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Parrot-pea</w:t>
            </w:r>
          </w:p>
        </w:tc>
        <w:tc>
          <w:tcPr>
            <w:tcW w:w="718" w:type="pct"/>
            <w:noWrap/>
            <w:hideMark/>
          </w:tcPr>
          <w:p w14:paraId="28A9F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31D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2B8D0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DAE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Diplachne</w:t>
            </w:r>
            <w:proofErr w:type="spellEnd"/>
            <w:r w:rsidRPr="0003722A">
              <w:rPr>
                <w:rFonts w:cstheme="minorHAnsi"/>
                <w:i/>
                <w:iCs/>
                <w:color w:val="000000"/>
              </w:rPr>
              <w:t xml:space="preserve"> </w:t>
            </w:r>
            <w:proofErr w:type="spellStart"/>
            <w:r w:rsidRPr="0003722A">
              <w:rPr>
                <w:rFonts w:cstheme="minorHAnsi"/>
                <w:i/>
                <w:iCs/>
                <w:color w:val="000000"/>
              </w:rPr>
              <w:t>fusca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fusca</w:t>
            </w:r>
            <w:proofErr w:type="spellEnd"/>
          </w:p>
        </w:tc>
        <w:tc>
          <w:tcPr>
            <w:tcW w:w="1437" w:type="pct"/>
            <w:noWrap/>
            <w:hideMark/>
          </w:tcPr>
          <w:p w14:paraId="205B69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 Beetle-grass</w:t>
            </w:r>
          </w:p>
        </w:tc>
        <w:tc>
          <w:tcPr>
            <w:tcW w:w="718" w:type="pct"/>
            <w:noWrap/>
            <w:hideMark/>
          </w:tcPr>
          <w:p w14:paraId="6DFA0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EA47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03405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1178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Diplaspis</w:t>
            </w:r>
            <w:proofErr w:type="spellEnd"/>
            <w:r w:rsidRPr="0003722A">
              <w:rPr>
                <w:rFonts w:cstheme="minorHAnsi"/>
                <w:i/>
                <w:iCs/>
                <w:color w:val="000000"/>
              </w:rPr>
              <w:t xml:space="preserve"> </w:t>
            </w:r>
            <w:proofErr w:type="spellStart"/>
            <w:r w:rsidRPr="0003722A">
              <w:rPr>
                <w:rFonts w:cstheme="minorHAnsi"/>
                <w:i/>
                <w:iCs/>
                <w:color w:val="000000"/>
              </w:rPr>
              <w:t>nivis</w:t>
            </w:r>
            <w:proofErr w:type="spellEnd"/>
          </w:p>
        </w:tc>
        <w:tc>
          <w:tcPr>
            <w:tcW w:w="1437" w:type="pct"/>
            <w:noWrap/>
            <w:hideMark/>
          </w:tcPr>
          <w:p w14:paraId="74397C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Pennywort</w:t>
            </w:r>
          </w:p>
        </w:tc>
        <w:tc>
          <w:tcPr>
            <w:tcW w:w="718" w:type="pct"/>
            <w:noWrap/>
            <w:hideMark/>
          </w:tcPr>
          <w:p w14:paraId="5C625D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530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891E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D542A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campanulatum</w:t>
            </w:r>
            <w:proofErr w:type="spellEnd"/>
            <w:r w:rsidRPr="0003722A">
              <w:rPr>
                <w:rFonts w:cstheme="minorHAnsi"/>
                <w:color w:val="000000"/>
              </w:rPr>
              <w:t>*</w:t>
            </w:r>
          </w:p>
        </w:tc>
        <w:tc>
          <w:tcPr>
            <w:tcW w:w="1437" w:type="pct"/>
            <w:noWrap/>
            <w:hideMark/>
          </w:tcPr>
          <w:p w14:paraId="2E6BA2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Bell-flower Hyacinth-orchid</w:t>
            </w:r>
          </w:p>
        </w:tc>
        <w:tc>
          <w:tcPr>
            <w:tcW w:w="718" w:type="pct"/>
            <w:noWrap/>
            <w:hideMark/>
          </w:tcPr>
          <w:p w14:paraId="7256C4F3" w14:textId="384203C8"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CE90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83156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6570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interaneum</w:t>
            </w:r>
            <w:proofErr w:type="spellEnd"/>
            <w:r w:rsidRPr="0003722A">
              <w:rPr>
                <w:rFonts w:cstheme="minorHAnsi"/>
                <w:color w:val="000000"/>
              </w:rPr>
              <w:t xml:space="preserve"> (originally listed as </w:t>
            </w: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hamiltonianum</w:t>
            </w:r>
            <w:proofErr w:type="spellEnd"/>
            <w:r w:rsidRPr="0003722A">
              <w:rPr>
                <w:rFonts w:cstheme="minorHAnsi"/>
                <w:color w:val="000000"/>
              </w:rPr>
              <w:t>)</w:t>
            </w:r>
          </w:p>
        </w:tc>
        <w:tc>
          <w:tcPr>
            <w:tcW w:w="1437" w:type="pct"/>
            <w:noWrap/>
            <w:hideMark/>
          </w:tcPr>
          <w:p w14:paraId="59A8D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Hyacinth-orchid </w:t>
            </w:r>
          </w:p>
        </w:tc>
        <w:tc>
          <w:tcPr>
            <w:tcW w:w="718" w:type="pct"/>
            <w:noWrap/>
            <w:hideMark/>
          </w:tcPr>
          <w:p w14:paraId="3D29D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9EE21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FE005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D7D1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pardalinum</w:t>
            </w:r>
            <w:proofErr w:type="spellEnd"/>
          </w:p>
        </w:tc>
        <w:tc>
          <w:tcPr>
            <w:tcW w:w="1437" w:type="pct"/>
            <w:noWrap/>
            <w:hideMark/>
          </w:tcPr>
          <w:p w14:paraId="1C9B5B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Spotted Hyacinth-orchid</w:t>
            </w:r>
          </w:p>
        </w:tc>
        <w:tc>
          <w:tcPr>
            <w:tcW w:w="718" w:type="pct"/>
            <w:noWrap/>
            <w:hideMark/>
          </w:tcPr>
          <w:p w14:paraId="0F1561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5708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E575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4B503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variegatum</w:t>
            </w:r>
          </w:p>
        </w:tc>
        <w:tc>
          <w:tcPr>
            <w:tcW w:w="1437" w:type="pct"/>
            <w:noWrap/>
            <w:hideMark/>
          </w:tcPr>
          <w:p w14:paraId="1450C6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Blotched Hyacinth-orchid</w:t>
            </w:r>
          </w:p>
        </w:tc>
        <w:tc>
          <w:tcPr>
            <w:tcW w:w="718" w:type="pct"/>
            <w:noWrap/>
            <w:hideMark/>
          </w:tcPr>
          <w:p w14:paraId="79E41C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2BA8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40D8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EB10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Discaria</w:t>
            </w:r>
            <w:proofErr w:type="spellEnd"/>
            <w:r w:rsidRPr="0003722A">
              <w:rPr>
                <w:rFonts w:cstheme="minorHAnsi"/>
                <w:i/>
                <w:iCs/>
                <w:color w:val="000000"/>
              </w:rPr>
              <w:t xml:space="preserve"> nitida</w:t>
            </w:r>
            <w:r w:rsidRPr="0003722A">
              <w:rPr>
                <w:rFonts w:cstheme="minorHAnsi"/>
                <w:color w:val="000000"/>
              </w:rPr>
              <w:t xml:space="preserve"> </w:t>
            </w:r>
          </w:p>
        </w:tc>
        <w:tc>
          <w:tcPr>
            <w:tcW w:w="1437" w:type="pct"/>
            <w:noWrap/>
            <w:hideMark/>
          </w:tcPr>
          <w:p w14:paraId="05F2FE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Anchor Plant </w:t>
            </w:r>
          </w:p>
        </w:tc>
        <w:tc>
          <w:tcPr>
            <w:tcW w:w="718" w:type="pct"/>
            <w:noWrap/>
            <w:hideMark/>
          </w:tcPr>
          <w:p w14:paraId="5626A6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DD42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3E939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B4B4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Discaria</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r w:rsidRPr="0003722A">
              <w:rPr>
                <w:rFonts w:cstheme="minorHAnsi"/>
                <w:color w:val="000000"/>
              </w:rPr>
              <w:t xml:space="preserve"> </w:t>
            </w:r>
          </w:p>
        </w:tc>
        <w:tc>
          <w:tcPr>
            <w:tcW w:w="1437" w:type="pct"/>
            <w:noWrap/>
            <w:hideMark/>
          </w:tcPr>
          <w:p w14:paraId="437184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Australian Anchor Plant </w:t>
            </w:r>
          </w:p>
        </w:tc>
        <w:tc>
          <w:tcPr>
            <w:tcW w:w="718" w:type="pct"/>
            <w:noWrap/>
            <w:hideMark/>
          </w:tcPr>
          <w:p w14:paraId="74F163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B95FB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FA2F5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45D6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Dissocarpus</w:t>
            </w:r>
            <w:proofErr w:type="spellEnd"/>
            <w:r w:rsidRPr="0003722A">
              <w:rPr>
                <w:rFonts w:cstheme="minorHAnsi"/>
                <w:i/>
                <w:iCs/>
                <w:color w:val="000000"/>
              </w:rPr>
              <w:t xml:space="preserve"> biflorus </w:t>
            </w:r>
            <w:r w:rsidRPr="0003722A">
              <w:rPr>
                <w:rFonts w:cstheme="minorHAnsi"/>
                <w:color w:val="000000"/>
              </w:rPr>
              <w:t>var</w:t>
            </w:r>
            <w:r w:rsidRPr="0003722A">
              <w:rPr>
                <w:rFonts w:cstheme="minorHAnsi"/>
                <w:i/>
                <w:iCs/>
                <w:color w:val="000000"/>
              </w:rPr>
              <w:t>. biflorus</w:t>
            </w:r>
          </w:p>
        </w:tc>
        <w:tc>
          <w:tcPr>
            <w:tcW w:w="1437" w:type="pct"/>
            <w:noWrap/>
            <w:hideMark/>
          </w:tcPr>
          <w:p w14:paraId="73491B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Twin-flower Saltbush</w:t>
            </w:r>
          </w:p>
        </w:tc>
        <w:tc>
          <w:tcPr>
            <w:tcW w:w="718" w:type="pct"/>
            <w:noWrap/>
            <w:hideMark/>
          </w:tcPr>
          <w:p w14:paraId="56A4DB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8D4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F1A4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8BE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49A5B0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Golden Moths</w:t>
            </w:r>
          </w:p>
        </w:tc>
        <w:tc>
          <w:tcPr>
            <w:tcW w:w="718" w:type="pct"/>
            <w:noWrap/>
            <w:hideMark/>
          </w:tcPr>
          <w:p w14:paraId="7463B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C63B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500A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3B12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behrii</w:t>
            </w:r>
            <w:proofErr w:type="spellEnd"/>
          </w:p>
        </w:tc>
        <w:tc>
          <w:tcPr>
            <w:tcW w:w="1437" w:type="pct"/>
            <w:noWrap/>
            <w:hideMark/>
          </w:tcPr>
          <w:p w14:paraId="543AB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Cowslips</w:t>
            </w:r>
          </w:p>
        </w:tc>
        <w:tc>
          <w:tcPr>
            <w:tcW w:w="718" w:type="pct"/>
            <w:noWrap/>
            <w:hideMark/>
          </w:tcPr>
          <w:p w14:paraId="6B827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C71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589F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AAC95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r w:rsidRPr="0003722A">
              <w:rPr>
                <w:rFonts w:cstheme="minorHAnsi"/>
                <w:color w:val="000000"/>
              </w:rPr>
              <w:t xml:space="preserve"> </w:t>
            </w:r>
          </w:p>
        </w:tc>
        <w:tc>
          <w:tcPr>
            <w:tcW w:w="1437" w:type="pct"/>
            <w:noWrap/>
            <w:hideMark/>
          </w:tcPr>
          <w:p w14:paraId="5AFBA9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Purple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03956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4EF17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EDE4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5BA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dendrobioides</w:t>
            </w:r>
            <w:proofErr w:type="spellEnd"/>
            <w:r w:rsidRPr="0003722A">
              <w:rPr>
                <w:rFonts w:cstheme="minorHAnsi"/>
                <w:color w:val="000000"/>
              </w:rPr>
              <w:t xml:space="preserve"> (originally listed as </w:t>
            </w:r>
            <w:proofErr w:type="spellStart"/>
            <w:r w:rsidRPr="0003722A">
              <w:rPr>
                <w:rFonts w:cstheme="minorHAnsi"/>
                <w:i/>
                <w:iCs/>
                <w:color w:val="000000"/>
              </w:rPr>
              <w:t>Diuris</w:t>
            </w:r>
            <w:proofErr w:type="spellEnd"/>
            <w:r w:rsidRPr="0003722A">
              <w:rPr>
                <w:rFonts w:cstheme="minorHAnsi"/>
                <w:i/>
                <w:iCs/>
                <w:color w:val="000000"/>
              </w:rPr>
              <w:t xml:space="preserve"> cuneata</w:t>
            </w:r>
            <w:r w:rsidRPr="0003722A">
              <w:rPr>
                <w:rFonts w:cstheme="minorHAnsi"/>
                <w:color w:val="000000"/>
              </w:rPr>
              <w:t>)</w:t>
            </w:r>
          </w:p>
        </w:tc>
        <w:tc>
          <w:tcPr>
            <w:tcW w:w="1437" w:type="pct"/>
            <w:noWrap/>
            <w:hideMark/>
          </w:tcPr>
          <w:p w14:paraId="2D3D1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Wedge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1AE4E8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BDC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6038B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55DB1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fragrantissima</w:t>
            </w:r>
            <w:proofErr w:type="spellEnd"/>
          </w:p>
        </w:tc>
        <w:tc>
          <w:tcPr>
            <w:tcW w:w="1437" w:type="pct"/>
            <w:noWrap/>
            <w:hideMark/>
          </w:tcPr>
          <w:p w14:paraId="31C313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Sunshine </w:t>
            </w:r>
            <w:proofErr w:type="spellStart"/>
            <w:r w:rsidRPr="0003722A">
              <w:rPr>
                <w:rFonts w:cstheme="minorHAnsi"/>
                <w:color w:val="000000"/>
              </w:rPr>
              <w:t>Diuris</w:t>
            </w:r>
            <w:proofErr w:type="spellEnd"/>
          </w:p>
        </w:tc>
        <w:tc>
          <w:tcPr>
            <w:tcW w:w="718" w:type="pct"/>
            <w:noWrap/>
            <w:hideMark/>
          </w:tcPr>
          <w:p w14:paraId="23CBBD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3ECB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140B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1157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gregaria</w:t>
            </w:r>
            <w:proofErr w:type="spellEnd"/>
            <w:r w:rsidRPr="0003722A">
              <w:rPr>
                <w:rFonts w:cstheme="minorHAnsi"/>
                <w:color w:val="000000"/>
              </w:rPr>
              <w:t xml:space="preserve"> </w:t>
            </w:r>
          </w:p>
        </w:tc>
        <w:tc>
          <w:tcPr>
            <w:tcW w:w="1437" w:type="pct"/>
            <w:noWrap/>
            <w:hideMark/>
          </w:tcPr>
          <w:p w14:paraId="514D9E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Clumping Golden Moths </w:t>
            </w:r>
          </w:p>
        </w:tc>
        <w:tc>
          <w:tcPr>
            <w:tcW w:w="718" w:type="pct"/>
            <w:noWrap/>
            <w:hideMark/>
          </w:tcPr>
          <w:p w14:paraId="29B803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37D3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9F90A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0018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ochroma</w:t>
            </w:r>
            <w:proofErr w:type="spellEnd"/>
          </w:p>
        </w:tc>
        <w:tc>
          <w:tcPr>
            <w:tcW w:w="1437" w:type="pct"/>
            <w:noWrap/>
            <w:hideMark/>
          </w:tcPr>
          <w:p w14:paraId="77BE6A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Golden Moths</w:t>
            </w:r>
          </w:p>
        </w:tc>
        <w:tc>
          <w:tcPr>
            <w:tcW w:w="718" w:type="pct"/>
            <w:noWrap/>
            <w:hideMark/>
          </w:tcPr>
          <w:p w14:paraId="5F19D3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D4C7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4A8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18726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palustris</w:t>
            </w:r>
            <w:r w:rsidRPr="0003722A">
              <w:rPr>
                <w:rFonts w:cstheme="minorHAnsi"/>
                <w:color w:val="000000"/>
              </w:rPr>
              <w:t xml:space="preserve"> </w:t>
            </w:r>
          </w:p>
        </w:tc>
        <w:tc>
          <w:tcPr>
            <w:tcW w:w="1437" w:type="pct"/>
            <w:noWrap/>
            <w:hideMark/>
          </w:tcPr>
          <w:p w14:paraId="6EEA16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2569B1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2CD4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4B497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FEA4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protena</w:t>
            </w:r>
            <w:proofErr w:type="spellEnd"/>
            <w:r w:rsidRPr="0003722A">
              <w:rPr>
                <w:rFonts w:cstheme="minorHAnsi"/>
                <w:color w:val="000000"/>
              </w:rPr>
              <w:t xml:space="preserve"> </w:t>
            </w:r>
          </w:p>
        </w:tc>
        <w:tc>
          <w:tcPr>
            <w:tcW w:w="1437" w:type="pct"/>
            <w:noWrap/>
            <w:hideMark/>
          </w:tcPr>
          <w:p w14:paraId="6FFF76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Northern Golden Moths </w:t>
            </w:r>
          </w:p>
        </w:tc>
        <w:tc>
          <w:tcPr>
            <w:tcW w:w="718" w:type="pct"/>
            <w:noWrap/>
            <w:hideMark/>
          </w:tcPr>
          <w:p w14:paraId="3675ED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1C96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7855C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271C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punctata</w:t>
            </w:r>
            <w:r w:rsidRPr="0003722A">
              <w:rPr>
                <w:rFonts w:cstheme="minorHAnsi"/>
                <w:color w:val="000000"/>
              </w:rPr>
              <w:t xml:space="preserve"> </w:t>
            </w:r>
          </w:p>
        </w:tc>
        <w:tc>
          <w:tcPr>
            <w:tcW w:w="1437" w:type="pct"/>
            <w:noWrap/>
            <w:hideMark/>
          </w:tcPr>
          <w:p w14:paraId="4A8E3B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4D7FBC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5C49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417F4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471F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dendrobioides</w:t>
            </w:r>
            <w:proofErr w:type="spellEnd"/>
            <w:r w:rsidRPr="0003722A">
              <w:rPr>
                <w:rFonts w:cstheme="minorHAnsi"/>
                <w:i/>
                <w:iCs/>
                <w:color w:val="000000"/>
              </w:rPr>
              <w:t xml:space="preserve"> </w:t>
            </w:r>
            <w:r w:rsidRPr="0003722A">
              <w:rPr>
                <w:rFonts w:cstheme="minorHAnsi"/>
                <w:color w:val="000000"/>
              </w:rPr>
              <w:t>(Bairnsdale)</w:t>
            </w:r>
          </w:p>
        </w:tc>
        <w:tc>
          <w:tcPr>
            <w:tcW w:w="1437" w:type="pct"/>
            <w:noWrap/>
            <w:hideMark/>
          </w:tcPr>
          <w:p w14:paraId="5D8901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Blotched </w:t>
            </w:r>
            <w:proofErr w:type="spellStart"/>
            <w:r w:rsidRPr="0003722A">
              <w:rPr>
                <w:rFonts w:cstheme="minorHAnsi"/>
                <w:color w:val="000000"/>
              </w:rPr>
              <w:t>Diuris</w:t>
            </w:r>
            <w:proofErr w:type="spellEnd"/>
          </w:p>
        </w:tc>
        <w:tc>
          <w:tcPr>
            <w:tcW w:w="718" w:type="pct"/>
            <w:noWrap/>
            <w:hideMark/>
          </w:tcPr>
          <w:p w14:paraId="6C1BA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EE11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5D1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40F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subalpina</w:t>
            </w:r>
            <w:proofErr w:type="spellEnd"/>
          </w:p>
        </w:tc>
        <w:tc>
          <w:tcPr>
            <w:tcW w:w="1437" w:type="pct"/>
            <w:noWrap/>
            <w:hideMark/>
          </w:tcPr>
          <w:p w14:paraId="54C63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Snake-orchid</w:t>
            </w:r>
          </w:p>
        </w:tc>
        <w:tc>
          <w:tcPr>
            <w:tcW w:w="718" w:type="pct"/>
            <w:noWrap/>
            <w:hideMark/>
          </w:tcPr>
          <w:p w14:paraId="53E7C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0296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6EC3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598D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tricolor</w:t>
            </w:r>
            <w:proofErr w:type="spellEnd"/>
            <w:r w:rsidRPr="0003722A">
              <w:rPr>
                <w:rFonts w:cstheme="minorHAnsi"/>
                <w:color w:val="000000"/>
              </w:rPr>
              <w:t xml:space="preserve"> </w:t>
            </w:r>
          </w:p>
        </w:tc>
        <w:tc>
          <w:tcPr>
            <w:tcW w:w="1437" w:type="pct"/>
            <w:noWrap/>
            <w:hideMark/>
          </w:tcPr>
          <w:p w14:paraId="25953A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Painted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68F49D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5776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90A1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344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X fastidiosa</w:t>
            </w:r>
          </w:p>
        </w:tc>
        <w:tc>
          <w:tcPr>
            <w:tcW w:w="1437" w:type="pct"/>
            <w:noWrap/>
            <w:hideMark/>
          </w:tcPr>
          <w:p w14:paraId="30ADC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Proud </w:t>
            </w:r>
            <w:proofErr w:type="spellStart"/>
            <w:r w:rsidRPr="0003722A">
              <w:rPr>
                <w:rFonts w:cstheme="minorHAnsi"/>
                <w:color w:val="000000"/>
              </w:rPr>
              <w:t>Diuris</w:t>
            </w:r>
            <w:proofErr w:type="spellEnd"/>
          </w:p>
        </w:tc>
        <w:tc>
          <w:tcPr>
            <w:tcW w:w="718" w:type="pct"/>
            <w:noWrap/>
            <w:hideMark/>
          </w:tcPr>
          <w:p w14:paraId="1584BC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0325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D162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F0D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X </w:t>
            </w:r>
            <w:proofErr w:type="spellStart"/>
            <w:r w:rsidRPr="0003722A">
              <w:rPr>
                <w:rFonts w:cstheme="minorHAnsi"/>
                <w:i/>
                <w:iCs/>
                <w:color w:val="000000"/>
              </w:rPr>
              <w:t>palachila</w:t>
            </w:r>
            <w:proofErr w:type="spellEnd"/>
          </w:p>
        </w:tc>
        <w:tc>
          <w:tcPr>
            <w:tcW w:w="1437" w:type="pct"/>
            <w:noWrap/>
            <w:hideMark/>
          </w:tcPr>
          <w:p w14:paraId="662633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Broad-lip </w:t>
            </w:r>
            <w:proofErr w:type="spellStart"/>
            <w:r w:rsidRPr="0003722A">
              <w:rPr>
                <w:rFonts w:cstheme="minorHAnsi"/>
                <w:color w:val="000000"/>
              </w:rPr>
              <w:t>Diuris</w:t>
            </w:r>
            <w:proofErr w:type="spellEnd"/>
          </w:p>
        </w:tc>
        <w:tc>
          <w:tcPr>
            <w:tcW w:w="718" w:type="pct"/>
            <w:noWrap/>
            <w:hideMark/>
          </w:tcPr>
          <w:p w14:paraId="628CD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4157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12C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BE5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boroniifolia</w:t>
            </w:r>
            <w:proofErr w:type="spellEnd"/>
          </w:p>
        </w:tc>
        <w:tc>
          <w:tcPr>
            <w:tcW w:w="1437" w:type="pct"/>
            <w:noWrap/>
            <w:hideMark/>
          </w:tcPr>
          <w:p w14:paraId="4A6C7A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w:t>
            </w:r>
            <w:proofErr w:type="gramStart"/>
            <w:r w:rsidRPr="0003722A">
              <w:rPr>
                <w:rFonts w:cstheme="minorHAnsi"/>
                <w:color w:val="000000"/>
              </w:rPr>
              <w:t>Hop-bush</w:t>
            </w:r>
            <w:proofErr w:type="gramEnd"/>
          </w:p>
        </w:tc>
        <w:tc>
          <w:tcPr>
            <w:tcW w:w="718" w:type="pct"/>
            <w:noWrap/>
            <w:hideMark/>
          </w:tcPr>
          <w:p w14:paraId="3EAA89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6121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64B3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E92F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heteromorpha</w:t>
            </w:r>
            <w:proofErr w:type="spellEnd"/>
          </w:p>
        </w:tc>
        <w:tc>
          <w:tcPr>
            <w:tcW w:w="1437" w:type="pct"/>
            <w:noWrap/>
            <w:hideMark/>
          </w:tcPr>
          <w:p w14:paraId="00680E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Maple-fruited </w:t>
            </w:r>
            <w:proofErr w:type="gramStart"/>
            <w:r w:rsidRPr="0003722A">
              <w:rPr>
                <w:rFonts w:cstheme="minorHAnsi"/>
                <w:color w:val="000000"/>
              </w:rPr>
              <w:t>Hop-bush</w:t>
            </w:r>
            <w:proofErr w:type="gramEnd"/>
          </w:p>
        </w:tc>
        <w:tc>
          <w:tcPr>
            <w:tcW w:w="718" w:type="pct"/>
            <w:noWrap/>
            <w:hideMark/>
          </w:tcPr>
          <w:p w14:paraId="32F2D5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E2C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2C6CB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399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hexandra</w:t>
            </w:r>
            <w:proofErr w:type="spellEnd"/>
          </w:p>
        </w:tc>
        <w:tc>
          <w:tcPr>
            <w:tcW w:w="1437" w:type="pct"/>
            <w:noWrap/>
            <w:hideMark/>
          </w:tcPr>
          <w:p w14:paraId="3D5A87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Horned </w:t>
            </w:r>
            <w:proofErr w:type="gramStart"/>
            <w:r w:rsidRPr="0003722A">
              <w:rPr>
                <w:rFonts w:cstheme="minorHAnsi"/>
                <w:color w:val="000000"/>
              </w:rPr>
              <w:t>Hop-bush</w:t>
            </w:r>
            <w:proofErr w:type="gramEnd"/>
          </w:p>
        </w:tc>
        <w:tc>
          <w:tcPr>
            <w:tcW w:w="718" w:type="pct"/>
            <w:noWrap/>
            <w:hideMark/>
          </w:tcPr>
          <w:p w14:paraId="55142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F082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DFE1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8C48F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rhombifolia</w:t>
            </w:r>
            <w:proofErr w:type="spellEnd"/>
          </w:p>
        </w:tc>
        <w:tc>
          <w:tcPr>
            <w:tcW w:w="1437" w:type="pct"/>
            <w:noWrap/>
            <w:hideMark/>
          </w:tcPr>
          <w:p w14:paraId="63D8AC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Broad-leaf </w:t>
            </w:r>
            <w:proofErr w:type="gramStart"/>
            <w:r w:rsidRPr="0003722A">
              <w:rPr>
                <w:rFonts w:cstheme="minorHAnsi"/>
                <w:color w:val="000000"/>
              </w:rPr>
              <w:t>Hop-bush</w:t>
            </w:r>
            <w:proofErr w:type="gramEnd"/>
          </w:p>
        </w:tc>
        <w:tc>
          <w:tcPr>
            <w:tcW w:w="718" w:type="pct"/>
            <w:noWrap/>
            <w:hideMark/>
          </w:tcPr>
          <w:p w14:paraId="0A5056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084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722F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469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truncatiales</w:t>
            </w:r>
            <w:proofErr w:type="spellEnd"/>
          </w:p>
        </w:tc>
        <w:tc>
          <w:tcPr>
            <w:tcW w:w="1437" w:type="pct"/>
            <w:noWrap/>
            <w:hideMark/>
          </w:tcPr>
          <w:p w14:paraId="15E6C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Angular </w:t>
            </w:r>
            <w:proofErr w:type="gramStart"/>
            <w:r w:rsidRPr="0003722A">
              <w:rPr>
                <w:rFonts w:cstheme="minorHAnsi"/>
                <w:color w:val="000000"/>
              </w:rPr>
              <w:t>Hop-bush</w:t>
            </w:r>
            <w:proofErr w:type="gramEnd"/>
          </w:p>
        </w:tc>
        <w:tc>
          <w:tcPr>
            <w:tcW w:w="718" w:type="pct"/>
            <w:noWrap/>
            <w:hideMark/>
          </w:tcPr>
          <w:p w14:paraId="513852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BA69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FC5C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8329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viscosa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angustifolia</w:t>
            </w:r>
          </w:p>
        </w:tc>
        <w:tc>
          <w:tcPr>
            <w:tcW w:w="1437" w:type="pct"/>
            <w:noWrap/>
            <w:hideMark/>
          </w:tcPr>
          <w:p w14:paraId="6FECA2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Giant </w:t>
            </w:r>
            <w:proofErr w:type="gramStart"/>
            <w:r w:rsidRPr="0003722A">
              <w:rPr>
                <w:rFonts w:cstheme="minorHAnsi"/>
                <w:color w:val="000000"/>
              </w:rPr>
              <w:t>Hop-bush</w:t>
            </w:r>
            <w:proofErr w:type="gramEnd"/>
          </w:p>
        </w:tc>
        <w:tc>
          <w:tcPr>
            <w:tcW w:w="718" w:type="pct"/>
            <w:noWrap/>
            <w:hideMark/>
          </w:tcPr>
          <w:p w14:paraId="6421B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81AD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498ED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C91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Drabastrum</w:t>
            </w:r>
            <w:proofErr w:type="spellEnd"/>
            <w:r w:rsidRPr="0003722A">
              <w:rPr>
                <w:rFonts w:cstheme="minorHAnsi"/>
                <w:i/>
                <w:iCs/>
                <w:color w:val="000000"/>
              </w:rPr>
              <w:t xml:space="preserve"> </w:t>
            </w:r>
            <w:proofErr w:type="spellStart"/>
            <w:r w:rsidRPr="0003722A">
              <w:rPr>
                <w:rFonts w:cstheme="minorHAnsi"/>
                <w:i/>
                <w:iCs/>
                <w:color w:val="000000"/>
              </w:rPr>
              <w:t>alpestre</w:t>
            </w:r>
            <w:proofErr w:type="spellEnd"/>
            <w:r w:rsidRPr="0003722A">
              <w:rPr>
                <w:rFonts w:cstheme="minorHAnsi"/>
                <w:color w:val="000000"/>
              </w:rPr>
              <w:t xml:space="preserve"> </w:t>
            </w:r>
          </w:p>
        </w:tc>
        <w:tc>
          <w:tcPr>
            <w:tcW w:w="1437" w:type="pct"/>
            <w:noWrap/>
            <w:hideMark/>
          </w:tcPr>
          <w:p w14:paraId="03F9B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Cress </w:t>
            </w:r>
          </w:p>
        </w:tc>
        <w:tc>
          <w:tcPr>
            <w:tcW w:w="718" w:type="pct"/>
            <w:noWrap/>
            <w:hideMark/>
          </w:tcPr>
          <w:p w14:paraId="1DF54D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6B8A4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CEB570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D6A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Drosera</w:t>
            </w:r>
            <w:proofErr w:type="spellEnd"/>
            <w:r w:rsidRPr="0003722A">
              <w:rPr>
                <w:rFonts w:cstheme="minorHAnsi"/>
                <w:i/>
                <w:iCs/>
                <w:color w:val="000000"/>
              </w:rPr>
              <w:t xml:space="preserve"> </w:t>
            </w:r>
            <w:proofErr w:type="spellStart"/>
            <w:r w:rsidRPr="0003722A">
              <w:rPr>
                <w:rFonts w:cstheme="minorHAnsi"/>
                <w:i/>
                <w:iCs/>
                <w:color w:val="000000"/>
              </w:rPr>
              <w:t>arcturi</w:t>
            </w:r>
            <w:proofErr w:type="spellEnd"/>
          </w:p>
        </w:tc>
        <w:tc>
          <w:tcPr>
            <w:tcW w:w="1437" w:type="pct"/>
            <w:noWrap/>
            <w:hideMark/>
          </w:tcPr>
          <w:p w14:paraId="741402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Sundew</w:t>
            </w:r>
          </w:p>
        </w:tc>
        <w:tc>
          <w:tcPr>
            <w:tcW w:w="718" w:type="pct"/>
            <w:noWrap/>
            <w:hideMark/>
          </w:tcPr>
          <w:p w14:paraId="3EBC9C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C0A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D6C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59B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Drosera</w:t>
            </w:r>
            <w:proofErr w:type="spellEnd"/>
            <w:r w:rsidRPr="0003722A">
              <w:rPr>
                <w:rFonts w:cstheme="minorHAnsi"/>
                <w:i/>
                <w:iCs/>
                <w:color w:val="000000"/>
              </w:rPr>
              <w:t xml:space="preserve"> </w:t>
            </w:r>
            <w:proofErr w:type="spellStart"/>
            <w:r w:rsidRPr="0003722A">
              <w:rPr>
                <w:rFonts w:cstheme="minorHAnsi"/>
                <w:i/>
                <w:iCs/>
                <w:color w:val="000000"/>
              </w:rPr>
              <w:t>finlaysoniana</w:t>
            </w:r>
            <w:proofErr w:type="spellEnd"/>
          </w:p>
        </w:tc>
        <w:tc>
          <w:tcPr>
            <w:tcW w:w="1437" w:type="pct"/>
            <w:noWrap/>
            <w:hideMark/>
          </w:tcPr>
          <w:p w14:paraId="69CFE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Flycatcher</w:t>
            </w:r>
          </w:p>
        </w:tc>
        <w:tc>
          <w:tcPr>
            <w:tcW w:w="718" w:type="pct"/>
            <w:noWrap/>
            <w:hideMark/>
          </w:tcPr>
          <w:p w14:paraId="688CC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9BA3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FA7E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2774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Dryopoa</w:t>
            </w:r>
            <w:proofErr w:type="spellEnd"/>
            <w:r w:rsidRPr="0003722A">
              <w:rPr>
                <w:rFonts w:cstheme="minorHAnsi"/>
                <w:i/>
                <w:iCs/>
                <w:color w:val="000000"/>
              </w:rPr>
              <w:t xml:space="preserve"> dives </w:t>
            </w:r>
            <w:r w:rsidRPr="0003722A">
              <w:rPr>
                <w:rFonts w:cstheme="minorHAnsi"/>
                <w:color w:val="000000"/>
              </w:rPr>
              <w:t>subsp. B</w:t>
            </w:r>
          </w:p>
        </w:tc>
        <w:tc>
          <w:tcPr>
            <w:tcW w:w="1437" w:type="pct"/>
            <w:noWrap/>
            <w:hideMark/>
          </w:tcPr>
          <w:p w14:paraId="67B1F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Mountain-grass</w:t>
            </w:r>
          </w:p>
        </w:tc>
        <w:tc>
          <w:tcPr>
            <w:tcW w:w="718" w:type="pct"/>
            <w:noWrap/>
            <w:hideMark/>
          </w:tcPr>
          <w:p w14:paraId="3290C4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57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FA02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D3352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Duma </w:t>
            </w:r>
            <w:proofErr w:type="spellStart"/>
            <w:r w:rsidRPr="0003722A">
              <w:rPr>
                <w:rFonts w:cstheme="minorHAnsi"/>
                <w:i/>
                <w:iCs/>
                <w:color w:val="000000"/>
              </w:rPr>
              <w:t>horrida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horrida</w:t>
            </w:r>
            <w:proofErr w:type="spellEnd"/>
          </w:p>
        </w:tc>
        <w:tc>
          <w:tcPr>
            <w:tcW w:w="1437" w:type="pct"/>
            <w:noWrap/>
            <w:hideMark/>
          </w:tcPr>
          <w:p w14:paraId="65AC3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Lignum</w:t>
            </w:r>
          </w:p>
        </w:tc>
        <w:tc>
          <w:tcPr>
            <w:tcW w:w="718" w:type="pct"/>
            <w:noWrap/>
            <w:hideMark/>
          </w:tcPr>
          <w:p w14:paraId="1B2B51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EE9C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357B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364B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Dysphania</w:t>
            </w:r>
            <w:proofErr w:type="spellEnd"/>
            <w:r w:rsidRPr="0003722A">
              <w:rPr>
                <w:rFonts w:cstheme="minorHAnsi"/>
                <w:i/>
                <w:iCs/>
                <w:color w:val="000000"/>
              </w:rPr>
              <w:t xml:space="preserve"> </w:t>
            </w:r>
            <w:proofErr w:type="spellStart"/>
            <w:r w:rsidRPr="0003722A">
              <w:rPr>
                <w:rFonts w:cstheme="minorHAnsi"/>
                <w:i/>
                <w:iCs/>
                <w:color w:val="000000"/>
              </w:rPr>
              <w:t>carinata</w:t>
            </w:r>
            <w:proofErr w:type="spellEnd"/>
          </w:p>
        </w:tc>
        <w:tc>
          <w:tcPr>
            <w:tcW w:w="1437" w:type="pct"/>
            <w:noWrap/>
            <w:hideMark/>
          </w:tcPr>
          <w:p w14:paraId="06EF51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Keeled Goosefoot</w:t>
            </w:r>
          </w:p>
        </w:tc>
        <w:tc>
          <w:tcPr>
            <w:tcW w:w="718" w:type="pct"/>
            <w:noWrap/>
            <w:hideMark/>
          </w:tcPr>
          <w:p w14:paraId="2620CA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06A6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2D26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C6A4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Dysphania</w:t>
            </w:r>
            <w:proofErr w:type="spellEnd"/>
            <w:r w:rsidRPr="0003722A">
              <w:rPr>
                <w:rFonts w:cstheme="minorHAnsi"/>
                <w:i/>
                <w:iCs/>
                <w:color w:val="000000"/>
              </w:rPr>
              <w:t xml:space="preserve"> </w:t>
            </w:r>
            <w:proofErr w:type="spellStart"/>
            <w:r w:rsidRPr="0003722A">
              <w:rPr>
                <w:rFonts w:cstheme="minorHAnsi"/>
                <w:i/>
                <w:iCs/>
                <w:color w:val="000000"/>
              </w:rPr>
              <w:t>simulans</w:t>
            </w:r>
            <w:proofErr w:type="spellEnd"/>
            <w:r w:rsidRPr="0003722A">
              <w:rPr>
                <w:rFonts w:cstheme="minorHAnsi"/>
                <w:color w:val="000000"/>
              </w:rPr>
              <w:t xml:space="preserve"> </w:t>
            </w:r>
          </w:p>
        </w:tc>
        <w:tc>
          <w:tcPr>
            <w:tcW w:w="1437" w:type="pct"/>
            <w:noWrap/>
            <w:hideMark/>
          </w:tcPr>
          <w:p w14:paraId="4EA3FF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Spiked Pigweed </w:t>
            </w:r>
          </w:p>
        </w:tc>
        <w:tc>
          <w:tcPr>
            <w:tcW w:w="718" w:type="pct"/>
            <w:noWrap/>
            <w:hideMark/>
          </w:tcPr>
          <w:p w14:paraId="04890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1CBA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22D0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38A0E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Echinopogon </w:t>
            </w:r>
            <w:proofErr w:type="spellStart"/>
            <w:r w:rsidRPr="0003722A">
              <w:rPr>
                <w:rFonts w:cstheme="minorHAnsi"/>
                <w:i/>
                <w:iCs/>
                <w:color w:val="000000"/>
              </w:rPr>
              <w:t>caespitosus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caespitosus</w:t>
            </w:r>
            <w:proofErr w:type="spellEnd"/>
          </w:p>
        </w:tc>
        <w:tc>
          <w:tcPr>
            <w:tcW w:w="1437" w:type="pct"/>
            <w:noWrap/>
            <w:hideMark/>
          </w:tcPr>
          <w:p w14:paraId="0380EB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Bushy Hedgehog-grass</w:t>
            </w:r>
          </w:p>
        </w:tc>
        <w:tc>
          <w:tcPr>
            <w:tcW w:w="718" w:type="pct"/>
            <w:noWrap/>
            <w:hideMark/>
          </w:tcPr>
          <w:p w14:paraId="03DA2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4A65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221A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2FC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Elachanthus</w:t>
            </w:r>
            <w:proofErr w:type="spellEnd"/>
            <w:r w:rsidRPr="0003722A">
              <w:rPr>
                <w:rFonts w:cstheme="minorHAnsi"/>
                <w:i/>
                <w:iCs/>
                <w:color w:val="000000"/>
              </w:rPr>
              <w:t xml:space="preserve"> </w:t>
            </w:r>
            <w:proofErr w:type="spellStart"/>
            <w:r w:rsidRPr="0003722A">
              <w:rPr>
                <w:rFonts w:cstheme="minorHAnsi"/>
                <w:i/>
                <w:iCs/>
                <w:color w:val="000000"/>
              </w:rPr>
              <w:t>glaber</w:t>
            </w:r>
            <w:proofErr w:type="spellEnd"/>
          </w:p>
        </w:tc>
        <w:tc>
          <w:tcPr>
            <w:tcW w:w="1437" w:type="pct"/>
            <w:noWrap/>
            <w:hideMark/>
          </w:tcPr>
          <w:p w14:paraId="49AF54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Elachanth</w:t>
            </w:r>
            <w:proofErr w:type="spellEnd"/>
          </w:p>
        </w:tc>
        <w:tc>
          <w:tcPr>
            <w:tcW w:w="718" w:type="pct"/>
            <w:noWrap/>
            <w:hideMark/>
          </w:tcPr>
          <w:p w14:paraId="664D97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B03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CBB1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4D21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Elachanthus</w:t>
            </w:r>
            <w:proofErr w:type="spellEnd"/>
            <w:r w:rsidRPr="0003722A">
              <w:rPr>
                <w:rFonts w:cstheme="minorHAnsi"/>
                <w:i/>
                <w:iCs/>
                <w:color w:val="000000"/>
              </w:rPr>
              <w:t xml:space="preserve"> </w:t>
            </w:r>
            <w:proofErr w:type="spellStart"/>
            <w:r w:rsidRPr="0003722A">
              <w:rPr>
                <w:rFonts w:cstheme="minorHAnsi"/>
                <w:i/>
                <w:iCs/>
                <w:color w:val="000000"/>
              </w:rPr>
              <w:t>pusillus</w:t>
            </w:r>
            <w:proofErr w:type="spellEnd"/>
          </w:p>
        </w:tc>
        <w:tc>
          <w:tcPr>
            <w:tcW w:w="1437" w:type="pct"/>
            <w:noWrap/>
            <w:hideMark/>
          </w:tcPr>
          <w:p w14:paraId="361AB7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Elachanth</w:t>
            </w:r>
            <w:proofErr w:type="spellEnd"/>
          </w:p>
        </w:tc>
        <w:tc>
          <w:tcPr>
            <w:tcW w:w="718" w:type="pct"/>
            <w:noWrap/>
            <w:hideMark/>
          </w:tcPr>
          <w:p w14:paraId="39F69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DA1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0ABE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F0EF4"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Elacholoma</w:t>
            </w:r>
            <w:proofErr w:type="spellEnd"/>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28CD70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gramStart"/>
            <w:r w:rsidRPr="0003722A">
              <w:rPr>
                <w:rFonts w:cstheme="minorHAnsi"/>
                <w:color w:val="000000"/>
              </w:rPr>
              <w:t>Monkey-flower</w:t>
            </w:r>
            <w:proofErr w:type="gramEnd"/>
          </w:p>
        </w:tc>
        <w:tc>
          <w:tcPr>
            <w:tcW w:w="718" w:type="pct"/>
            <w:noWrap/>
            <w:hideMark/>
          </w:tcPr>
          <w:p w14:paraId="6C70DB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9833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5EE6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FF933D" w14:textId="77777777" w:rsidR="009D6827" w:rsidRPr="0003722A" w:rsidRDefault="009D6827" w:rsidP="0003722A">
            <w:pPr>
              <w:ind w:left="72" w:right="72"/>
              <w:rPr>
                <w:rFonts w:cstheme="minorHAnsi"/>
                <w:i/>
                <w:iCs/>
                <w:color w:val="000000"/>
              </w:rPr>
            </w:pPr>
            <w:r w:rsidRPr="0003722A">
              <w:rPr>
                <w:rFonts w:cstheme="minorHAnsi"/>
                <w:i/>
                <w:iCs/>
                <w:color w:val="000000"/>
              </w:rPr>
              <w:t>Eleocharis plana</w:t>
            </w:r>
          </w:p>
        </w:tc>
        <w:tc>
          <w:tcPr>
            <w:tcW w:w="1437" w:type="pct"/>
            <w:noWrap/>
            <w:hideMark/>
          </w:tcPr>
          <w:p w14:paraId="37C048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 Spike-sedge</w:t>
            </w:r>
          </w:p>
        </w:tc>
        <w:tc>
          <w:tcPr>
            <w:tcW w:w="718" w:type="pct"/>
            <w:noWrap/>
            <w:hideMark/>
          </w:tcPr>
          <w:p w14:paraId="669FB4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D603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E997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C6B6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Enneapogon</w:t>
            </w:r>
            <w:proofErr w:type="spellEnd"/>
            <w:r w:rsidRPr="0003722A">
              <w:rPr>
                <w:rFonts w:cstheme="minorHAnsi"/>
                <w:i/>
                <w:iCs/>
                <w:color w:val="000000"/>
              </w:rPr>
              <w:t xml:space="preserve"> </w:t>
            </w:r>
            <w:proofErr w:type="spellStart"/>
            <w:r w:rsidRPr="0003722A">
              <w:rPr>
                <w:rFonts w:cstheme="minorHAnsi"/>
                <w:i/>
                <w:iCs/>
                <w:color w:val="000000"/>
              </w:rPr>
              <w:t>gracilis</w:t>
            </w:r>
            <w:proofErr w:type="spellEnd"/>
          </w:p>
        </w:tc>
        <w:tc>
          <w:tcPr>
            <w:tcW w:w="1437" w:type="pct"/>
            <w:noWrap/>
            <w:hideMark/>
          </w:tcPr>
          <w:p w14:paraId="51411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Bottle-washers</w:t>
            </w:r>
          </w:p>
        </w:tc>
        <w:tc>
          <w:tcPr>
            <w:tcW w:w="718" w:type="pct"/>
            <w:noWrap/>
            <w:hideMark/>
          </w:tcPr>
          <w:p w14:paraId="498CA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01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25E2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4EF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celata</w:t>
            </w:r>
            <w:proofErr w:type="spellEnd"/>
          </w:p>
        </w:tc>
        <w:tc>
          <w:tcPr>
            <w:tcW w:w="1437" w:type="pct"/>
            <w:noWrap/>
            <w:hideMark/>
          </w:tcPr>
          <w:p w14:paraId="05663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Cryptic Heath</w:t>
            </w:r>
          </w:p>
        </w:tc>
        <w:tc>
          <w:tcPr>
            <w:tcW w:w="718" w:type="pct"/>
            <w:noWrap/>
            <w:hideMark/>
          </w:tcPr>
          <w:p w14:paraId="3D1E72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1F1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251C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70BD2D" w14:textId="77777777" w:rsidR="009D6827" w:rsidRPr="0003722A" w:rsidRDefault="009D6827" w:rsidP="0003722A">
            <w:pPr>
              <w:ind w:left="72" w:right="72"/>
              <w:rPr>
                <w:rFonts w:cstheme="minorHAnsi"/>
                <w:i/>
                <w:iCs/>
                <w:color w:val="000000"/>
              </w:rPr>
            </w:pPr>
            <w:r w:rsidRPr="0003722A">
              <w:rPr>
                <w:rFonts w:cstheme="minorHAnsi"/>
                <w:i/>
                <w:iCs/>
                <w:color w:val="000000"/>
              </w:rPr>
              <w:t>Epacris glacialis</w:t>
            </w:r>
          </w:p>
        </w:tc>
        <w:tc>
          <w:tcPr>
            <w:tcW w:w="1437" w:type="pct"/>
            <w:noWrap/>
            <w:hideMark/>
          </w:tcPr>
          <w:p w14:paraId="67161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Reddish Bog-heath</w:t>
            </w:r>
          </w:p>
        </w:tc>
        <w:tc>
          <w:tcPr>
            <w:tcW w:w="718" w:type="pct"/>
            <w:noWrap/>
            <w:hideMark/>
          </w:tcPr>
          <w:p w14:paraId="5477B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5BA7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6733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D3A39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microphylla</w:t>
            </w:r>
            <w:proofErr w:type="spellEnd"/>
          </w:p>
        </w:tc>
        <w:tc>
          <w:tcPr>
            <w:tcW w:w="1437" w:type="pct"/>
            <w:noWrap/>
            <w:hideMark/>
          </w:tcPr>
          <w:p w14:paraId="2E36A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Coral Heath</w:t>
            </w:r>
          </w:p>
        </w:tc>
        <w:tc>
          <w:tcPr>
            <w:tcW w:w="718" w:type="pct"/>
            <w:noWrap/>
            <w:hideMark/>
          </w:tcPr>
          <w:p w14:paraId="00E380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D59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353B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3C55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petrophila</w:t>
            </w:r>
            <w:proofErr w:type="spellEnd"/>
          </w:p>
        </w:tc>
        <w:tc>
          <w:tcPr>
            <w:tcW w:w="1437" w:type="pct"/>
            <w:noWrap/>
            <w:hideMark/>
          </w:tcPr>
          <w:p w14:paraId="25B07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Heath</w:t>
            </w:r>
          </w:p>
        </w:tc>
        <w:tc>
          <w:tcPr>
            <w:tcW w:w="718" w:type="pct"/>
            <w:noWrap/>
            <w:hideMark/>
          </w:tcPr>
          <w:p w14:paraId="7D03A0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20F3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4FA1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3EB3D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rhombifolia</w:t>
            </w:r>
            <w:proofErr w:type="spellEnd"/>
          </w:p>
        </w:tc>
        <w:tc>
          <w:tcPr>
            <w:tcW w:w="1437" w:type="pct"/>
            <w:noWrap/>
            <w:hideMark/>
          </w:tcPr>
          <w:p w14:paraId="0F85F2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Coral Heath</w:t>
            </w:r>
          </w:p>
        </w:tc>
        <w:tc>
          <w:tcPr>
            <w:tcW w:w="718" w:type="pct"/>
            <w:noWrap/>
            <w:hideMark/>
          </w:tcPr>
          <w:p w14:paraId="20C38F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5CAC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3983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ECAAD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brunnescens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beaugleholei</w:t>
            </w:r>
            <w:proofErr w:type="spellEnd"/>
          </w:p>
        </w:tc>
        <w:tc>
          <w:tcPr>
            <w:tcW w:w="1437" w:type="pct"/>
            <w:noWrap/>
            <w:hideMark/>
          </w:tcPr>
          <w:p w14:paraId="726200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 </w:t>
            </w:r>
            <w:proofErr w:type="gramStart"/>
            <w:r w:rsidRPr="0003722A">
              <w:rPr>
                <w:rFonts w:cstheme="minorHAnsi"/>
                <w:color w:val="000000"/>
              </w:rPr>
              <w:t>Willow-herb</w:t>
            </w:r>
            <w:proofErr w:type="gramEnd"/>
          </w:p>
        </w:tc>
        <w:tc>
          <w:tcPr>
            <w:tcW w:w="718" w:type="pct"/>
            <w:noWrap/>
            <w:hideMark/>
          </w:tcPr>
          <w:p w14:paraId="34BCC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87C2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D90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6ADB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curtisiae</w:t>
            </w:r>
            <w:proofErr w:type="spellEnd"/>
          </w:p>
        </w:tc>
        <w:tc>
          <w:tcPr>
            <w:tcW w:w="1437" w:type="pct"/>
            <w:noWrap/>
            <w:hideMark/>
          </w:tcPr>
          <w:p w14:paraId="0B68ED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Bald-seeded </w:t>
            </w:r>
            <w:proofErr w:type="gramStart"/>
            <w:r w:rsidRPr="0003722A">
              <w:rPr>
                <w:rFonts w:cstheme="minorHAnsi"/>
                <w:color w:val="000000"/>
              </w:rPr>
              <w:t>Willow-herb</w:t>
            </w:r>
            <w:proofErr w:type="gramEnd"/>
          </w:p>
        </w:tc>
        <w:tc>
          <w:tcPr>
            <w:tcW w:w="718" w:type="pct"/>
            <w:noWrap/>
            <w:hideMark/>
          </w:tcPr>
          <w:p w14:paraId="53629E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6362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BAA8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B9CD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sarmentaceum</w:t>
            </w:r>
            <w:proofErr w:type="spellEnd"/>
          </w:p>
        </w:tc>
        <w:tc>
          <w:tcPr>
            <w:tcW w:w="1437" w:type="pct"/>
            <w:noWrap/>
            <w:hideMark/>
          </w:tcPr>
          <w:p w14:paraId="53FA4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Willow-herb</w:t>
            </w:r>
          </w:p>
        </w:tc>
        <w:tc>
          <w:tcPr>
            <w:tcW w:w="718" w:type="pct"/>
            <w:noWrap/>
            <w:hideMark/>
          </w:tcPr>
          <w:p w14:paraId="43E18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8F9E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4C110E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DD48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tasmanicum</w:t>
            </w:r>
            <w:proofErr w:type="spellEnd"/>
          </w:p>
        </w:tc>
        <w:tc>
          <w:tcPr>
            <w:tcW w:w="1437" w:type="pct"/>
            <w:noWrap/>
            <w:hideMark/>
          </w:tcPr>
          <w:p w14:paraId="7C23DE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gramStart"/>
            <w:r w:rsidRPr="0003722A">
              <w:rPr>
                <w:rFonts w:cstheme="minorHAnsi"/>
                <w:color w:val="000000"/>
              </w:rPr>
              <w:t>Willow-herb</w:t>
            </w:r>
            <w:proofErr w:type="gramEnd"/>
          </w:p>
        </w:tc>
        <w:tc>
          <w:tcPr>
            <w:tcW w:w="718" w:type="pct"/>
            <w:noWrap/>
            <w:hideMark/>
          </w:tcPr>
          <w:p w14:paraId="0724FB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E1E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1C77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2983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willisii</w:t>
            </w:r>
            <w:proofErr w:type="spellEnd"/>
          </w:p>
        </w:tc>
        <w:tc>
          <w:tcPr>
            <w:tcW w:w="1437" w:type="pct"/>
            <w:noWrap/>
            <w:hideMark/>
          </w:tcPr>
          <w:p w14:paraId="2786E4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Carpet </w:t>
            </w:r>
            <w:proofErr w:type="gramStart"/>
            <w:r w:rsidRPr="0003722A">
              <w:rPr>
                <w:rFonts w:cstheme="minorHAnsi"/>
                <w:color w:val="000000"/>
              </w:rPr>
              <w:t>Willow-herb</w:t>
            </w:r>
            <w:proofErr w:type="gramEnd"/>
          </w:p>
        </w:tc>
        <w:tc>
          <w:tcPr>
            <w:tcW w:w="718" w:type="pct"/>
            <w:noWrap/>
            <w:hideMark/>
          </w:tcPr>
          <w:p w14:paraId="7CEF5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C6AC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288EA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014C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australasica</w:t>
            </w:r>
            <w:proofErr w:type="spellEnd"/>
          </w:p>
        </w:tc>
        <w:tc>
          <w:tcPr>
            <w:tcW w:w="1437" w:type="pct"/>
            <w:noWrap/>
            <w:hideMark/>
          </w:tcPr>
          <w:p w14:paraId="45EEA3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Cane Grass</w:t>
            </w:r>
          </w:p>
        </w:tc>
        <w:tc>
          <w:tcPr>
            <w:tcW w:w="718" w:type="pct"/>
            <w:noWrap/>
            <w:hideMark/>
          </w:tcPr>
          <w:p w14:paraId="6F110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255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6F68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A7A8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exigua</w:t>
            </w:r>
            <w:proofErr w:type="spellEnd"/>
          </w:p>
        </w:tc>
        <w:tc>
          <w:tcPr>
            <w:tcW w:w="1437" w:type="pct"/>
            <w:noWrap/>
            <w:hideMark/>
          </w:tcPr>
          <w:p w14:paraId="6FEEC2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Love-grass</w:t>
            </w:r>
            <w:proofErr w:type="gramEnd"/>
          </w:p>
        </w:tc>
        <w:tc>
          <w:tcPr>
            <w:tcW w:w="718" w:type="pct"/>
            <w:noWrap/>
            <w:hideMark/>
          </w:tcPr>
          <w:p w14:paraId="35B1D9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0135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7EA5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FED1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lacunaria</w:t>
            </w:r>
            <w:proofErr w:type="spellEnd"/>
          </w:p>
        </w:tc>
        <w:tc>
          <w:tcPr>
            <w:tcW w:w="1437" w:type="pct"/>
            <w:noWrap/>
            <w:hideMark/>
          </w:tcPr>
          <w:p w14:paraId="46A84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Love-grass</w:t>
            </w:r>
            <w:proofErr w:type="gramEnd"/>
          </w:p>
        </w:tc>
        <w:tc>
          <w:tcPr>
            <w:tcW w:w="718" w:type="pct"/>
            <w:noWrap/>
            <w:hideMark/>
          </w:tcPr>
          <w:p w14:paraId="4033B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6674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4699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A237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setifolia</w:t>
            </w:r>
            <w:proofErr w:type="spellEnd"/>
          </w:p>
        </w:tc>
        <w:tc>
          <w:tcPr>
            <w:tcW w:w="1437" w:type="pct"/>
            <w:noWrap/>
            <w:hideMark/>
          </w:tcPr>
          <w:p w14:paraId="6A35B1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Bristly </w:t>
            </w:r>
            <w:proofErr w:type="gramStart"/>
            <w:r w:rsidRPr="0003722A">
              <w:rPr>
                <w:rFonts w:cstheme="minorHAnsi"/>
                <w:color w:val="000000"/>
              </w:rPr>
              <w:t>Love-grass</w:t>
            </w:r>
            <w:proofErr w:type="gramEnd"/>
          </w:p>
        </w:tc>
        <w:tc>
          <w:tcPr>
            <w:tcW w:w="718" w:type="pct"/>
            <w:noWrap/>
            <w:hideMark/>
          </w:tcPr>
          <w:p w14:paraId="28E2D3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D68F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2C76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F74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trachycarpa</w:t>
            </w:r>
            <w:proofErr w:type="spellEnd"/>
          </w:p>
        </w:tc>
        <w:tc>
          <w:tcPr>
            <w:tcW w:w="1437" w:type="pct"/>
            <w:noWrap/>
            <w:hideMark/>
          </w:tcPr>
          <w:p w14:paraId="53E720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Rough-grain </w:t>
            </w:r>
            <w:proofErr w:type="gramStart"/>
            <w:r w:rsidRPr="0003722A">
              <w:rPr>
                <w:rFonts w:cstheme="minorHAnsi"/>
                <w:color w:val="000000"/>
              </w:rPr>
              <w:t>Love-grass</w:t>
            </w:r>
            <w:proofErr w:type="gramEnd"/>
          </w:p>
        </w:tc>
        <w:tc>
          <w:tcPr>
            <w:tcW w:w="718" w:type="pct"/>
            <w:noWrap/>
            <w:hideMark/>
          </w:tcPr>
          <w:p w14:paraId="64CBBA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CAB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76CB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C66A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bignoniiflora</w:t>
            </w:r>
            <w:proofErr w:type="spellEnd"/>
            <w:r w:rsidRPr="0003722A">
              <w:rPr>
                <w:rFonts w:cstheme="minorHAnsi"/>
                <w:color w:val="000000"/>
              </w:rPr>
              <w:t xml:space="preserve"> </w:t>
            </w:r>
          </w:p>
        </w:tc>
        <w:tc>
          <w:tcPr>
            <w:tcW w:w="1437" w:type="pct"/>
            <w:noWrap/>
            <w:hideMark/>
          </w:tcPr>
          <w:p w14:paraId="7DFF65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Bignonia Emu-bush </w:t>
            </w:r>
          </w:p>
        </w:tc>
        <w:tc>
          <w:tcPr>
            <w:tcW w:w="718" w:type="pct"/>
            <w:noWrap/>
            <w:hideMark/>
          </w:tcPr>
          <w:p w14:paraId="49F038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B6F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F9B4C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7524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debilis</w:t>
            </w:r>
          </w:p>
        </w:tc>
        <w:tc>
          <w:tcPr>
            <w:tcW w:w="1437" w:type="pct"/>
            <w:noWrap/>
            <w:hideMark/>
          </w:tcPr>
          <w:p w14:paraId="78FAC9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Winter Apple</w:t>
            </w:r>
          </w:p>
        </w:tc>
        <w:tc>
          <w:tcPr>
            <w:tcW w:w="718" w:type="pct"/>
            <w:noWrap/>
            <w:hideMark/>
          </w:tcPr>
          <w:p w14:paraId="481472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79B8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A0C2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DC10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divaricata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divaricata</w:t>
            </w:r>
            <w:proofErr w:type="spellEnd"/>
          </w:p>
        </w:tc>
        <w:tc>
          <w:tcPr>
            <w:tcW w:w="1437" w:type="pct"/>
            <w:noWrap/>
            <w:hideMark/>
          </w:tcPr>
          <w:p w14:paraId="2C696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Emu-bush</w:t>
            </w:r>
          </w:p>
        </w:tc>
        <w:tc>
          <w:tcPr>
            <w:tcW w:w="718" w:type="pct"/>
            <w:noWrap/>
            <w:hideMark/>
          </w:tcPr>
          <w:p w14:paraId="636E9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76B2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5DF50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61CB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gibbifolia</w:t>
            </w:r>
            <w:proofErr w:type="spellEnd"/>
          </w:p>
        </w:tc>
        <w:tc>
          <w:tcPr>
            <w:tcW w:w="1437" w:type="pct"/>
            <w:noWrap/>
            <w:hideMark/>
          </w:tcPr>
          <w:p w14:paraId="29BEF3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Coccid Emu-bush</w:t>
            </w:r>
          </w:p>
        </w:tc>
        <w:tc>
          <w:tcPr>
            <w:tcW w:w="718" w:type="pct"/>
            <w:noWrap/>
            <w:hideMark/>
          </w:tcPr>
          <w:p w14:paraId="1D94F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A37C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AA2DB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1CE7C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color w:val="000000"/>
              </w:rPr>
              <w:t>)</w:t>
            </w:r>
          </w:p>
        </w:tc>
        <w:tc>
          <w:tcPr>
            <w:tcW w:w="1437" w:type="pct"/>
            <w:noWrap/>
            <w:hideMark/>
          </w:tcPr>
          <w:p w14:paraId="36F454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Spotted Emu-bush </w:t>
            </w:r>
          </w:p>
        </w:tc>
        <w:tc>
          <w:tcPr>
            <w:tcW w:w="718" w:type="pct"/>
            <w:noWrap/>
            <w:hideMark/>
          </w:tcPr>
          <w:p w14:paraId="566117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5D86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C544A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C827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Eremophila</w:t>
            </w:r>
            <w:proofErr w:type="spellEnd"/>
            <w:r w:rsidRPr="0003722A">
              <w:rPr>
                <w:rFonts w:cstheme="minorHAnsi"/>
                <w:i/>
                <w:iCs/>
                <w:color w:val="000000"/>
              </w:rPr>
              <w:t xml:space="preserve"> </w:t>
            </w:r>
            <w:proofErr w:type="spellStart"/>
            <w:r w:rsidRPr="0003722A">
              <w:rPr>
                <w:rFonts w:cstheme="minorHAnsi"/>
                <w:i/>
                <w:iCs/>
                <w:color w:val="000000"/>
              </w:rPr>
              <w:t>oppositifolia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oppositifolia</w:t>
            </w:r>
            <w:proofErr w:type="spellEnd"/>
          </w:p>
        </w:tc>
        <w:tc>
          <w:tcPr>
            <w:tcW w:w="1437" w:type="pct"/>
            <w:noWrap/>
            <w:hideMark/>
          </w:tcPr>
          <w:p w14:paraId="5D9305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Twin-leaf Emu-bush</w:t>
            </w:r>
          </w:p>
        </w:tc>
        <w:tc>
          <w:tcPr>
            <w:tcW w:w="718" w:type="pct"/>
            <w:noWrap/>
            <w:hideMark/>
          </w:tcPr>
          <w:p w14:paraId="6C45A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53EA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EE70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AFB6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polyclada</w:t>
            </w:r>
            <w:proofErr w:type="spellEnd"/>
          </w:p>
        </w:tc>
        <w:tc>
          <w:tcPr>
            <w:tcW w:w="1437" w:type="pct"/>
            <w:noWrap/>
            <w:hideMark/>
          </w:tcPr>
          <w:p w14:paraId="37F793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Emu-bush</w:t>
            </w:r>
          </w:p>
        </w:tc>
        <w:tc>
          <w:tcPr>
            <w:tcW w:w="718" w:type="pct"/>
            <w:noWrap/>
            <w:hideMark/>
          </w:tcPr>
          <w:p w14:paraId="2FD7E1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E186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A5341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5B7F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scoparia</w:t>
            </w:r>
          </w:p>
        </w:tc>
        <w:tc>
          <w:tcPr>
            <w:tcW w:w="1437" w:type="pct"/>
            <w:noWrap/>
            <w:hideMark/>
          </w:tcPr>
          <w:p w14:paraId="483842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Silvery Emu-bush</w:t>
            </w:r>
          </w:p>
        </w:tc>
        <w:tc>
          <w:tcPr>
            <w:tcW w:w="718" w:type="pct"/>
            <w:noWrap/>
            <w:hideMark/>
          </w:tcPr>
          <w:p w14:paraId="316E17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8D7F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373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F25E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sturtii</w:t>
            </w:r>
            <w:proofErr w:type="spellEnd"/>
            <w:r w:rsidRPr="0003722A">
              <w:rPr>
                <w:rFonts w:cstheme="minorHAnsi"/>
                <w:color w:val="000000"/>
              </w:rPr>
              <w:t xml:space="preserve"> </w:t>
            </w:r>
          </w:p>
        </w:tc>
        <w:tc>
          <w:tcPr>
            <w:tcW w:w="1437" w:type="pct"/>
            <w:noWrap/>
            <w:hideMark/>
          </w:tcPr>
          <w:p w14:paraId="3B2C57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Emu-bush </w:t>
            </w:r>
          </w:p>
        </w:tc>
        <w:tc>
          <w:tcPr>
            <w:tcW w:w="718" w:type="pct"/>
            <w:noWrap/>
            <w:hideMark/>
          </w:tcPr>
          <w:p w14:paraId="2F2134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7DB79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42E3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0804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Erigeron </w:t>
            </w:r>
            <w:proofErr w:type="spellStart"/>
            <w:r w:rsidRPr="0003722A">
              <w:rPr>
                <w:rFonts w:cstheme="minorHAnsi"/>
                <w:i/>
                <w:iCs/>
                <w:color w:val="000000"/>
              </w:rPr>
              <w:t>conyzoides</w:t>
            </w:r>
            <w:proofErr w:type="spellEnd"/>
          </w:p>
        </w:tc>
        <w:tc>
          <w:tcPr>
            <w:tcW w:w="1437" w:type="pct"/>
            <w:noWrap/>
            <w:hideMark/>
          </w:tcPr>
          <w:p w14:paraId="3E9D31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Daisy Fleabane</w:t>
            </w:r>
          </w:p>
        </w:tc>
        <w:tc>
          <w:tcPr>
            <w:tcW w:w="718" w:type="pct"/>
            <w:noWrap/>
            <w:hideMark/>
          </w:tcPr>
          <w:p w14:paraId="2F7E8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6607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BD78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1F89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Eriocaulon </w:t>
            </w:r>
            <w:proofErr w:type="spellStart"/>
            <w:r w:rsidRPr="0003722A">
              <w:rPr>
                <w:rFonts w:cstheme="minorHAnsi"/>
                <w:i/>
                <w:iCs/>
                <w:color w:val="000000"/>
              </w:rPr>
              <w:t>australasicum</w:t>
            </w:r>
            <w:proofErr w:type="spellEnd"/>
          </w:p>
        </w:tc>
        <w:tc>
          <w:tcPr>
            <w:tcW w:w="1437" w:type="pct"/>
            <w:noWrap/>
            <w:hideMark/>
          </w:tcPr>
          <w:p w14:paraId="57D8F3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Pipewort</w:t>
            </w:r>
          </w:p>
        </w:tc>
        <w:tc>
          <w:tcPr>
            <w:tcW w:w="718" w:type="pct"/>
            <w:noWrap/>
            <w:hideMark/>
          </w:tcPr>
          <w:p w14:paraId="39098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059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2977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B87E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Eriocaulon </w:t>
            </w:r>
            <w:proofErr w:type="spellStart"/>
            <w:r w:rsidRPr="0003722A">
              <w:rPr>
                <w:rFonts w:cstheme="minorHAnsi"/>
                <w:i/>
                <w:iCs/>
                <w:color w:val="000000"/>
              </w:rPr>
              <w:t>scariosum</w:t>
            </w:r>
            <w:proofErr w:type="spellEnd"/>
          </w:p>
        </w:tc>
        <w:tc>
          <w:tcPr>
            <w:tcW w:w="1437" w:type="pct"/>
            <w:noWrap/>
            <w:hideMark/>
          </w:tcPr>
          <w:p w14:paraId="16E4CB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Pipewort</w:t>
            </w:r>
          </w:p>
        </w:tc>
        <w:tc>
          <w:tcPr>
            <w:tcW w:w="718" w:type="pct"/>
            <w:noWrap/>
            <w:hideMark/>
          </w:tcPr>
          <w:p w14:paraId="625DB9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051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633A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BFA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Eriochlamys</w:t>
            </w:r>
            <w:proofErr w:type="spellEnd"/>
            <w:r w:rsidRPr="0003722A">
              <w:rPr>
                <w:rFonts w:cstheme="minorHAnsi"/>
                <w:i/>
                <w:iCs/>
                <w:color w:val="000000"/>
              </w:rPr>
              <w:t xml:space="preserve"> </w:t>
            </w:r>
            <w:proofErr w:type="spellStart"/>
            <w:r w:rsidRPr="0003722A">
              <w:rPr>
                <w:rFonts w:cstheme="minorHAnsi"/>
                <w:i/>
                <w:iCs/>
                <w:color w:val="000000"/>
              </w:rPr>
              <w:t>squamata</w:t>
            </w:r>
            <w:proofErr w:type="spellEnd"/>
          </w:p>
        </w:tc>
        <w:tc>
          <w:tcPr>
            <w:tcW w:w="1437" w:type="pct"/>
            <w:noWrap/>
            <w:hideMark/>
          </w:tcPr>
          <w:p w14:paraId="23EE1E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Mantle</w:t>
            </w:r>
          </w:p>
        </w:tc>
        <w:tc>
          <w:tcPr>
            <w:tcW w:w="718" w:type="pct"/>
            <w:noWrap/>
            <w:hideMark/>
          </w:tcPr>
          <w:p w14:paraId="012685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E334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050B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D461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Eryngium </w:t>
            </w:r>
            <w:proofErr w:type="spellStart"/>
            <w:r w:rsidRPr="0003722A">
              <w:rPr>
                <w:rFonts w:cstheme="minorHAnsi"/>
                <w:i/>
                <w:iCs/>
                <w:color w:val="000000"/>
              </w:rPr>
              <w:t>paludosum</w:t>
            </w:r>
            <w:proofErr w:type="spellEnd"/>
          </w:p>
        </w:tc>
        <w:tc>
          <w:tcPr>
            <w:tcW w:w="1437" w:type="pct"/>
            <w:noWrap/>
            <w:hideMark/>
          </w:tcPr>
          <w:p w14:paraId="33AA9C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Eryngium</w:t>
            </w:r>
          </w:p>
        </w:tc>
        <w:tc>
          <w:tcPr>
            <w:tcW w:w="718" w:type="pct"/>
            <w:noWrap/>
            <w:hideMark/>
          </w:tcPr>
          <w:p w14:paraId="333BA3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04B0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890F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917A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Ethuliopsis</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35259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Nut-heads</w:t>
            </w:r>
          </w:p>
        </w:tc>
        <w:tc>
          <w:tcPr>
            <w:tcW w:w="718" w:type="pct"/>
            <w:noWrap/>
            <w:hideMark/>
          </w:tcPr>
          <w:p w14:paraId="7E8E41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8244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5744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2E0B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color w:val="000000"/>
              </w:rPr>
              <w:t>aff</w:t>
            </w:r>
            <w:proofErr w:type="spellEnd"/>
            <w:r w:rsidRPr="0003722A">
              <w:rPr>
                <w:rFonts w:cstheme="minorHAnsi"/>
                <w:i/>
                <w:iCs/>
                <w:color w:val="000000"/>
              </w:rPr>
              <w:t xml:space="preserve">. camaldulensis </w:t>
            </w:r>
            <w:r w:rsidRPr="0003722A">
              <w:rPr>
                <w:rFonts w:cstheme="minorHAnsi"/>
                <w:color w:val="000000"/>
              </w:rPr>
              <w:t>(Torrumbarry)</w:t>
            </w:r>
          </w:p>
        </w:tc>
        <w:tc>
          <w:tcPr>
            <w:tcW w:w="1437" w:type="pct"/>
            <w:noWrap/>
            <w:hideMark/>
          </w:tcPr>
          <w:p w14:paraId="0C69A9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Torrumbarry Red-gum</w:t>
            </w:r>
          </w:p>
        </w:tc>
        <w:tc>
          <w:tcPr>
            <w:tcW w:w="718" w:type="pct"/>
            <w:noWrap/>
            <w:hideMark/>
          </w:tcPr>
          <w:p w14:paraId="4C9BD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F2EC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AC64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3A93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agglomerata</w:t>
            </w:r>
            <w:proofErr w:type="spellEnd"/>
          </w:p>
        </w:tc>
        <w:tc>
          <w:tcPr>
            <w:tcW w:w="1437" w:type="pct"/>
            <w:noWrap/>
            <w:hideMark/>
          </w:tcPr>
          <w:p w14:paraId="3BB0B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Blue-leaf Stringybark</w:t>
            </w:r>
          </w:p>
        </w:tc>
        <w:tc>
          <w:tcPr>
            <w:tcW w:w="718" w:type="pct"/>
            <w:noWrap/>
            <w:hideMark/>
          </w:tcPr>
          <w:p w14:paraId="05C513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8C33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88DB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94223A" w14:textId="13C0F3A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Eucalyptus </w:t>
            </w:r>
            <w:proofErr w:type="spellStart"/>
            <w:r w:rsidRPr="0003722A">
              <w:rPr>
                <w:rFonts w:cstheme="minorHAnsi"/>
                <w:i/>
                <w:iCs/>
                <w:color w:val="000000"/>
              </w:rPr>
              <w:t>aggregata</w:t>
            </w:r>
            <w:proofErr w:type="spellEnd"/>
          </w:p>
        </w:tc>
        <w:tc>
          <w:tcPr>
            <w:tcW w:w="1437" w:type="pct"/>
            <w:noWrap/>
            <w:hideMark/>
          </w:tcPr>
          <w:p w14:paraId="06F1D3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 Gum</w:t>
            </w:r>
          </w:p>
        </w:tc>
        <w:tc>
          <w:tcPr>
            <w:tcW w:w="718" w:type="pct"/>
            <w:noWrap/>
            <w:hideMark/>
          </w:tcPr>
          <w:p w14:paraId="06388F3B" w14:textId="51A9D5CF"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DB7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296C9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60DE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alaticaulis</w:t>
            </w:r>
            <w:proofErr w:type="spellEnd"/>
          </w:p>
        </w:tc>
        <w:tc>
          <w:tcPr>
            <w:tcW w:w="1437" w:type="pct"/>
            <w:noWrap/>
            <w:hideMark/>
          </w:tcPr>
          <w:p w14:paraId="174D8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Grey-gum</w:t>
            </w:r>
          </w:p>
        </w:tc>
        <w:tc>
          <w:tcPr>
            <w:tcW w:w="718" w:type="pct"/>
            <w:noWrap/>
            <w:hideMark/>
          </w:tcPr>
          <w:p w14:paraId="141D4E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496A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40DD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B48CD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alligatrix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alligatrix</w:t>
            </w:r>
            <w:proofErr w:type="spellEnd"/>
          </w:p>
        </w:tc>
        <w:tc>
          <w:tcPr>
            <w:tcW w:w="1437" w:type="pct"/>
            <w:noWrap/>
            <w:hideMark/>
          </w:tcPr>
          <w:p w14:paraId="328B4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Stringybark</w:t>
            </w:r>
          </w:p>
        </w:tc>
        <w:tc>
          <w:tcPr>
            <w:tcW w:w="718" w:type="pct"/>
            <w:noWrap/>
            <w:hideMark/>
          </w:tcPr>
          <w:p w14:paraId="2349D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195E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69D4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83F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alligatrix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limaensis</w:t>
            </w:r>
            <w:proofErr w:type="spellEnd"/>
          </w:p>
        </w:tc>
        <w:tc>
          <w:tcPr>
            <w:tcW w:w="1437" w:type="pct"/>
            <w:noWrap/>
            <w:hideMark/>
          </w:tcPr>
          <w:p w14:paraId="5E2DC1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Lima Stringybark</w:t>
            </w:r>
          </w:p>
        </w:tc>
        <w:tc>
          <w:tcPr>
            <w:tcW w:w="718" w:type="pct"/>
            <w:noWrap/>
            <w:hideMark/>
          </w:tcPr>
          <w:p w14:paraId="1C7780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855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6232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FFBA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arenicola</w:t>
            </w:r>
            <w:proofErr w:type="spellEnd"/>
          </w:p>
        </w:tc>
        <w:tc>
          <w:tcPr>
            <w:tcW w:w="1437" w:type="pct"/>
            <w:noWrap/>
            <w:hideMark/>
          </w:tcPr>
          <w:p w14:paraId="45A62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Lakes Peppermint</w:t>
            </w:r>
          </w:p>
        </w:tc>
        <w:tc>
          <w:tcPr>
            <w:tcW w:w="718" w:type="pct"/>
            <w:noWrap/>
            <w:hideMark/>
          </w:tcPr>
          <w:p w14:paraId="122FE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A6B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131D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26BD2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baueriana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deddickensis</w:t>
            </w:r>
            <w:proofErr w:type="spellEnd"/>
          </w:p>
        </w:tc>
        <w:tc>
          <w:tcPr>
            <w:tcW w:w="1437" w:type="pct"/>
            <w:noWrap/>
            <w:hideMark/>
          </w:tcPr>
          <w:p w14:paraId="1833E7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Deddick </w:t>
            </w:r>
            <w:proofErr w:type="gramStart"/>
            <w:r w:rsidRPr="0003722A">
              <w:rPr>
                <w:rFonts w:cstheme="minorHAnsi"/>
                <w:color w:val="000000"/>
              </w:rPr>
              <w:t>Blue-box</w:t>
            </w:r>
            <w:proofErr w:type="gramEnd"/>
          </w:p>
        </w:tc>
        <w:tc>
          <w:tcPr>
            <w:tcW w:w="718" w:type="pct"/>
            <w:noWrap/>
            <w:hideMark/>
          </w:tcPr>
          <w:p w14:paraId="1A339B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E89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C710E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63C5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baueriana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thalassina</w:t>
            </w:r>
            <w:proofErr w:type="spellEnd"/>
          </w:p>
        </w:tc>
        <w:tc>
          <w:tcPr>
            <w:tcW w:w="1437" w:type="pct"/>
            <w:noWrap/>
            <w:hideMark/>
          </w:tcPr>
          <w:p w14:paraId="6BAF25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Werribee Blue-box</w:t>
            </w:r>
          </w:p>
        </w:tc>
        <w:tc>
          <w:tcPr>
            <w:tcW w:w="718" w:type="pct"/>
            <w:noWrap/>
            <w:hideMark/>
          </w:tcPr>
          <w:p w14:paraId="39516C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3ADC7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9C87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E07C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bosistoana</w:t>
            </w:r>
            <w:proofErr w:type="spellEnd"/>
          </w:p>
        </w:tc>
        <w:tc>
          <w:tcPr>
            <w:tcW w:w="1437" w:type="pct"/>
            <w:noWrap/>
            <w:hideMark/>
          </w:tcPr>
          <w:p w14:paraId="2E0F9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Grey-box</w:t>
            </w:r>
          </w:p>
        </w:tc>
        <w:tc>
          <w:tcPr>
            <w:tcW w:w="718" w:type="pct"/>
            <w:noWrap/>
            <w:hideMark/>
          </w:tcPr>
          <w:p w14:paraId="26BB7D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C82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9DC2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F853E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brookeriana</w:t>
            </w:r>
            <w:proofErr w:type="spellEnd"/>
          </w:p>
        </w:tc>
        <w:tc>
          <w:tcPr>
            <w:tcW w:w="1437" w:type="pct"/>
            <w:noWrap/>
            <w:hideMark/>
          </w:tcPr>
          <w:p w14:paraId="21B8AD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Brooker's Gum</w:t>
            </w:r>
          </w:p>
        </w:tc>
        <w:tc>
          <w:tcPr>
            <w:tcW w:w="718" w:type="pct"/>
            <w:noWrap/>
            <w:hideMark/>
          </w:tcPr>
          <w:p w14:paraId="44EC76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8B21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6581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3F0F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cadens</w:t>
            </w:r>
            <w:proofErr w:type="spellEnd"/>
          </w:p>
        </w:tc>
        <w:tc>
          <w:tcPr>
            <w:tcW w:w="1437" w:type="pct"/>
            <w:noWrap/>
            <w:hideMark/>
          </w:tcPr>
          <w:p w14:paraId="3B3D74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Warby Range Swamp-gum</w:t>
            </w:r>
          </w:p>
        </w:tc>
        <w:tc>
          <w:tcPr>
            <w:tcW w:w="718" w:type="pct"/>
            <w:noWrap/>
            <w:hideMark/>
          </w:tcPr>
          <w:p w14:paraId="3FA63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6AF05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539E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917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carolaniae</w:t>
            </w:r>
            <w:proofErr w:type="spellEnd"/>
            <w:r w:rsidRPr="0003722A">
              <w:rPr>
                <w:rFonts w:cstheme="minorHAnsi"/>
                <w:color w:val="000000"/>
              </w:rPr>
              <w:t xml:space="preserve"> </w:t>
            </w:r>
          </w:p>
        </w:tc>
        <w:tc>
          <w:tcPr>
            <w:tcW w:w="1437" w:type="pct"/>
            <w:noWrap/>
            <w:hideMark/>
          </w:tcPr>
          <w:p w14:paraId="6B8507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Martha Bundy </w:t>
            </w:r>
          </w:p>
        </w:tc>
        <w:tc>
          <w:tcPr>
            <w:tcW w:w="718" w:type="pct"/>
            <w:noWrap/>
            <w:hideMark/>
          </w:tcPr>
          <w:p w14:paraId="697E66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13A1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1611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F49A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cinerea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18D405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Beechworth Silver Stringybark</w:t>
            </w:r>
          </w:p>
        </w:tc>
        <w:tc>
          <w:tcPr>
            <w:tcW w:w="718" w:type="pct"/>
            <w:noWrap/>
            <w:hideMark/>
          </w:tcPr>
          <w:p w14:paraId="18D9A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492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735C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B1AC9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conferta</w:t>
            </w:r>
            <w:proofErr w:type="spellEnd"/>
          </w:p>
        </w:tc>
        <w:tc>
          <w:tcPr>
            <w:tcW w:w="1437" w:type="pct"/>
            <w:noWrap/>
            <w:hideMark/>
          </w:tcPr>
          <w:p w14:paraId="5637B9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Fryers Range </w:t>
            </w:r>
            <w:proofErr w:type="spellStart"/>
            <w:r w:rsidRPr="0003722A">
              <w:rPr>
                <w:rFonts w:cstheme="minorHAnsi"/>
                <w:color w:val="000000"/>
              </w:rPr>
              <w:t>Scentbark</w:t>
            </w:r>
            <w:proofErr w:type="spellEnd"/>
          </w:p>
        </w:tc>
        <w:tc>
          <w:tcPr>
            <w:tcW w:w="718" w:type="pct"/>
            <w:noWrap/>
            <w:hideMark/>
          </w:tcPr>
          <w:p w14:paraId="32D1AC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0C8B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C516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9FD40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crenulata</w:t>
            </w:r>
            <w:proofErr w:type="spellEnd"/>
          </w:p>
        </w:tc>
        <w:tc>
          <w:tcPr>
            <w:tcW w:w="1437" w:type="pct"/>
            <w:noWrap/>
            <w:hideMark/>
          </w:tcPr>
          <w:p w14:paraId="70965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Buxton Gum</w:t>
            </w:r>
          </w:p>
        </w:tc>
        <w:tc>
          <w:tcPr>
            <w:tcW w:w="718" w:type="pct"/>
            <w:noWrap/>
            <w:hideMark/>
          </w:tcPr>
          <w:p w14:paraId="51C691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B7EB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34D1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0D612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cyanophylla</w:t>
            </w:r>
            <w:proofErr w:type="spellEnd"/>
          </w:p>
        </w:tc>
        <w:tc>
          <w:tcPr>
            <w:tcW w:w="1437" w:type="pct"/>
            <w:noWrap/>
            <w:hideMark/>
          </w:tcPr>
          <w:p w14:paraId="17560E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Blue-leaf Mallee</w:t>
            </w:r>
          </w:p>
        </w:tc>
        <w:tc>
          <w:tcPr>
            <w:tcW w:w="718" w:type="pct"/>
            <w:noWrap/>
            <w:hideMark/>
          </w:tcPr>
          <w:p w14:paraId="5B82E0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F17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3A4A2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49DA4"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Eucalyptus </w:t>
            </w:r>
            <w:proofErr w:type="spellStart"/>
            <w:r w:rsidRPr="0003722A">
              <w:rPr>
                <w:rFonts w:cstheme="minorHAnsi"/>
                <w:i/>
                <w:iCs/>
                <w:color w:val="000000"/>
              </w:rPr>
              <w:t>cypellocarpa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globulus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pseudoglobulus</w:t>
            </w:r>
            <w:proofErr w:type="spellEnd"/>
            <w:r w:rsidRPr="0003722A">
              <w:rPr>
                <w:rFonts w:cstheme="minorHAnsi"/>
                <w:color w:val="000000"/>
              </w:rPr>
              <w:t>*</w:t>
            </w:r>
          </w:p>
        </w:tc>
        <w:tc>
          <w:tcPr>
            <w:tcW w:w="1437" w:type="pct"/>
            <w:noWrap/>
            <w:hideMark/>
          </w:tcPr>
          <w:p w14:paraId="12308D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Mallacoota Gum</w:t>
            </w:r>
          </w:p>
        </w:tc>
        <w:tc>
          <w:tcPr>
            <w:tcW w:w="718" w:type="pct"/>
            <w:noWrap/>
            <w:hideMark/>
          </w:tcPr>
          <w:p w14:paraId="6BB110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DAEC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124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F00693" w14:textId="77777777" w:rsidR="009D6827" w:rsidRPr="0003722A" w:rsidRDefault="009D6827" w:rsidP="0003722A">
            <w:pPr>
              <w:ind w:left="72" w:right="72"/>
              <w:rPr>
                <w:rFonts w:cstheme="minorHAnsi"/>
                <w:color w:val="000000"/>
              </w:rPr>
            </w:pPr>
            <w:r w:rsidRPr="0003722A">
              <w:rPr>
                <w:rFonts w:cstheme="minorHAnsi"/>
                <w:i/>
                <w:iCs/>
                <w:color w:val="000000"/>
              </w:rPr>
              <w:t>Eucalyptus denticulata</w:t>
            </w:r>
          </w:p>
        </w:tc>
        <w:tc>
          <w:tcPr>
            <w:tcW w:w="1437" w:type="pct"/>
            <w:noWrap/>
            <w:hideMark/>
          </w:tcPr>
          <w:p w14:paraId="7C392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03722A">
              <w:rPr>
                <w:rFonts w:cstheme="minorHAnsi"/>
                <w:color w:val="000000"/>
              </w:rPr>
              <w:t>Errinundra</w:t>
            </w:r>
            <w:proofErr w:type="spellEnd"/>
            <w:r w:rsidRPr="0003722A">
              <w:rPr>
                <w:rFonts w:cstheme="minorHAnsi"/>
                <w:color w:val="000000"/>
              </w:rPr>
              <w:t xml:space="preserve"> Shining Gum</w:t>
            </w:r>
          </w:p>
        </w:tc>
        <w:tc>
          <w:tcPr>
            <w:tcW w:w="718" w:type="pct"/>
            <w:noWrap/>
            <w:hideMark/>
          </w:tcPr>
          <w:p w14:paraId="381280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88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D4E5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38C21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Eucalyptus </w:t>
            </w:r>
            <w:proofErr w:type="spellStart"/>
            <w:r w:rsidRPr="0003722A">
              <w:rPr>
                <w:rFonts w:cstheme="minorHAnsi"/>
                <w:i/>
                <w:iCs/>
                <w:color w:val="000000"/>
              </w:rPr>
              <w:t>diversifolia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megacarpa</w:t>
            </w:r>
            <w:proofErr w:type="spellEnd"/>
          </w:p>
        </w:tc>
        <w:tc>
          <w:tcPr>
            <w:tcW w:w="1437" w:type="pct"/>
            <w:noWrap/>
            <w:hideMark/>
          </w:tcPr>
          <w:p w14:paraId="777A6B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Gum</w:t>
            </w:r>
          </w:p>
        </w:tc>
        <w:tc>
          <w:tcPr>
            <w:tcW w:w="718" w:type="pct"/>
            <w:noWrap/>
            <w:hideMark/>
          </w:tcPr>
          <w:p w14:paraId="2E84B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DDD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F2E4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D37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elaeophloia</w:t>
            </w:r>
            <w:proofErr w:type="spellEnd"/>
          </w:p>
        </w:tc>
        <w:tc>
          <w:tcPr>
            <w:tcW w:w="1437" w:type="pct"/>
            <w:noWrap/>
            <w:hideMark/>
          </w:tcPr>
          <w:p w14:paraId="34B505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Olive Mallee</w:t>
            </w:r>
          </w:p>
        </w:tc>
        <w:tc>
          <w:tcPr>
            <w:tcW w:w="718" w:type="pct"/>
            <w:noWrap/>
            <w:hideMark/>
          </w:tcPr>
          <w:p w14:paraId="1F9DE0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A9D2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DB61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23663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falciformis</w:t>
            </w:r>
            <w:proofErr w:type="spellEnd"/>
          </w:p>
        </w:tc>
        <w:tc>
          <w:tcPr>
            <w:tcW w:w="1437" w:type="pct"/>
            <w:noWrap/>
            <w:hideMark/>
          </w:tcPr>
          <w:p w14:paraId="19144A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Peppermint</w:t>
            </w:r>
          </w:p>
        </w:tc>
        <w:tc>
          <w:tcPr>
            <w:tcW w:w="718" w:type="pct"/>
            <w:noWrap/>
            <w:hideMark/>
          </w:tcPr>
          <w:p w14:paraId="3A83B5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CAB0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41B1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40126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fasciculosa</w:t>
            </w:r>
            <w:proofErr w:type="spellEnd"/>
          </w:p>
        </w:tc>
        <w:tc>
          <w:tcPr>
            <w:tcW w:w="1437" w:type="pct"/>
            <w:noWrap/>
            <w:hideMark/>
          </w:tcPr>
          <w:p w14:paraId="3B0ED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Pink Gum</w:t>
            </w:r>
          </w:p>
        </w:tc>
        <w:tc>
          <w:tcPr>
            <w:tcW w:w="718" w:type="pct"/>
            <w:noWrap/>
            <w:hideMark/>
          </w:tcPr>
          <w:p w14:paraId="431BD9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61BA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B873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45E3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filiformis</w:t>
            </w:r>
            <w:proofErr w:type="spellEnd"/>
          </w:p>
        </w:tc>
        <w:tc>
          <w:tcPr>
            <w:tcW w:w="1437" w:type="pct"/>
            <w:noWrap/>
            <w:hideMark/>
          </w:tcPr>
          <w:p w14:paraId="314552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Jeffcott Mallee-box</w:t>
            </w:r>
          </w:p>
        </w:tc>
        <w:tc>
          <w:tcPr>
            <w:tcW w:w="718" w:type="pct"/>
            <w:noWrap/>
            <w:hideMark/>
          </w:tcPr>
          <w:p w14:paraId="4B7A4E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0FC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8FCB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B09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forresterae</w:t>
            </w:r>
            <w:proofErr w:type="spellEnd"/>
            <w:r w:rsidRPr="0003722A">
              <w:rPr>
                <w:rFonts w:cstheme="minorHAnsi"/>
                <w:color w:val="000000"/>
              </w:rPr>
              <w:t xml:space="preserve"> </w:t>
            </w:r>
          </w:p>
        </w:tc>
        <w:tc>
          <w:tcPr>
            <w:tcW w:w="1437" w:type="pct"/>
            <w:noWrap/>
            <w:hideMark/>
          </w:tcPr>
          <w:p w14:paraId="0F0D5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Brumby Sallee </w:t>
            </w:r>
          </w:p>
        </w:tc>
        <w:tc>
          <w:tcPr>
            <w:tcW w:w="718" w:type="pct"/>
            <w:noWrap/>
            <w:hideMark/>
          </w:tcPr>
          <w:p w14:paraId="0D3906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FC89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AA84F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4866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fraxinoides</w:t>
            </w:r>
            <w:proofErr w:type="spellEnd"/>
          </w:p>
        </w:tc>
        <w:tc>
          <w:tcPr>
            <w:tcW w:w="1437" w:type="pct"/>
            <w:noWrap/>
            <w:hideMark/>
          </w:tcPr>
          <w:p w14:paraId="4853F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Ash</w:t>
            </w:r>
          </w:p>
        </w:tc>
        <w:tc>
          <w:tcPr>
            <w:tcW w:w="718" w:type="pct"/>
            <w:noWrap/>
            <w:hideMark/>
          </w:tcPr>
          <w:p w14:paraId="58826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CC8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6D57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667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froggattii</w:t>
            </w:r>
            <w:proofErr w:type="spellEnd"/>
            <w:r w:rsidRPr="0003722A">
              <w:rPr>
                <w:rFonts w:cstheme="minorHAnsi"/>
                <w:color w:val="000000"/>
              </w:rPr>
              <w:t xml:space="preserve"> </w:t>
            </w:r>
          </w:p>
        </w:tc>
        <w:tc>
          <w:tcPr>
            <w:tcW w:w="1437" w:type="pct"/>
            <w:noWrap/>
            <w:hideMark/>
          </w:tcPr>
          <w:p w14:paraId="2EB24C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Kamarooka Mallee </w:t>
            </w:r>
          </w:p>
        </w:tc>
        <w:tc>
          <w:tcPr>
            <w:tcW w:w="718" w:type="pct"/>
            <w:noWrap/>
            <w:hideMark/>
          </w:tcPr>
          <w:p w14:paraId="093341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E633E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5AFA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B35A5C" w14:textId="77777777" w:rsidR="009D6827" w:rsidRPr="0003722A" w:rsidRDefault="009D6827" w:rsidP="0003722A">
            <w:pPr>
              <w:ind w:left="72" w:right="72"/>
              <w:rPr>
                <w:rFonts w:cstheme="minorHAnsi"/>
                <w:i/>
                <w:iCs/>
                <w:color w:val="000000"/>
              </w:rPr>
            </w:pPr>
            <w:r w:rsidRPr="0003722A">
              <w:rPr>
                <w:rFonts w:cstheme="minorHAnsi"/>
                <w:i/>
                <w:iCs/>
                <w:color w:val="000000"/>
              </w:rPr>
              <w:t>Eucalyptus fulgens</w:t>
            </w:r>
          </w:p>
        </w:tc>
        <w:tc>
          <w:tcPr>
            <w:tcW w:w="1437" w:type="pct"/>
            <w:noWrap/>
            <w:hideMark/>
          </w:tcPr>
          <w:p w14:paraId="749E54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Green </w:t>
            </w:r>
            <w:proofErr w:type="spellStart"/>
            <w:r w:rsidRPr="0003722A">
              <w:rPr>
                <w:rFonts w:cstheme="minorHAnsi"/>
                <w:color w:val="000000"/>
              </w:rPr>
              <w:t>Scentbark</w:t>
            </w:r>
            <w:proofErr w:type="spellEnd"/>
          </w:p>
        </w:tc>
        <w:tc>
          <w:tcPr>
            <w:tcW w:w="718" w:type="pct"/>
            <w:noWrap/>
            <w:hideMark/>
          </w:tcPr>
          <w:p w14:paraId="790BBF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AE57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9B52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81D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glaucescens</w:t>
            </w:r>
            <w:proofErr w:type="spellEnd"/>
          </w:p>
        </w:tc>
        <w:tc>
          <w:tcPr>
            <w:tcW w:w="1437" w:type="pct"/>
            <w:noWrap/>
            <w:hideMark/>
          </w:tcPr>
          <w:p w14:paraId="7F92F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Tingaringy</w:t>
            </w:r>
            <w:proofErr w:type="spellEnd"/>
            <w:r w:rsidRPr="0003722A">
              <w:rPr>
                <w:rFonts w:cstheme="minorHAnsi"/>
                <w:color w:val="000000"/>
              </w:rPr>
              <w:t xml:space="preserve"> Gum</w:t>
            </w:r>
          </w:p>
        </w:tc>
        <w:tc>
          <w:tcPr>
            <w:tcW w:w="718" w:type="pct"/>
            <w:noWrap/>
            <w:hideMark/>
          </w:tcPr>
          <w:p w14:paraId="43A0C8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2F6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61CC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A610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globulus </w:t>
            </w:r>
            <w:r w:rsidRPr="0003722A">
              <w:rPr>
                <w:rFonts w:cstheme="minorHAnsi"/>
                <w:color w:val="000000"/>
              </w:rPr>
              <w:t>subsp</w:t>
            </w:r>
            <w:r w:rsidRPr="0003722A">
              <w:rPr>
                <w:rFonts w:cstheme="minorHAnsi"/>
                <w:i/>
                <w:iCs/>
                <w:color w:val="000000"/>
              </w:rPr>
              <w:t>. globulus</w:t>
            </w:r>
          </w:p>
        </w:tc>
        <w:tc>
          <w:tcPr>
            <w:tcW w:w="1437" w:type="pct"/>
            <w:noWrap/>
            <w:hideMark/>
          </w:tcPr>
          <w:p w14:paraId="09DEC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Blue-gum</w:t>
            </w:r>
          </w:p>
        </w:tc>
        <w:tc>
          <w:tcPr>
            <w:tcW w:w="718" w:type="pct"/>
            <w:noWrap/>
            <w:hideMark/>
          </w:tcPr>
          <w:p w14:paraId="422E5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0DED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2D17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F889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globulus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maidenii</w:t>
            </w:r>
            <w:proofErr w:type="spellEnd"/>
          </w:p>
        </w:tc>
        <w:tc>
          <w:tcPr>
            <w:tcW w:w="1437" w:type="pct"/>
            <w:noWrap/>
            <w:hideMark/>
          </w:tcPr>
          <w:p w14:paraId="6FAD1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Maiden's Gum</w:t>
            </w:r>
          </w:p>
        </w:tc>
        <w:tc>
          <w:tcPr>
            <w:tcW w:w="718" w:type="pct"/>
            <w:noWrap/>
            <w:hideMark/>
          </w:tcPr>
          <w:p w14:paraId="5E9E1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D464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8FB6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F0EDE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goniocalyx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02E2C1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Gum-barked Bundy</w:t>
            </w:r>
          </w:p>
        </w:tc>
        <w:tc>
          <w:tcPr>
            <w:tcW w:w="718" w:type="pct"/>
            <w:noWrap/>
            <w:hideMark/>
          </w:tcPr>
          <w:p w14:paraId="5034B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B263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7652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5B39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hawkeri</w:t>
            </w:r>
            <w:proofErr w:type="spellEnd"/>
          </w:p>
        </w:tc>
        <w:tc>
          <w:tcPr>
            <w:tcW w:w="1437" w:type="pct"/>
            <w:noWrap/>
            <w:hideMark/>
          </w:tcPr>
          <w:p w14:paraId="35BCD4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Arapiles Peppermint-box</w:t>
            </w:r>
          </w:p>
        </w:tc>
        <w:tc>
          <w:tcPr>
            <w:tcW w:w="718" w:type="pct"/>
            <w:noWrap/>
            <w:hideMark/>
          </w:tcPr>
          <w:p w14:paraId="282B8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1930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CBB7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5756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ignorabilis</w:t>
            </w:r>
            <w:proofErr w:type="spellEnd"/>
          </w:p>
        </w:tc>
        <w:tc>
          <w:tcPr>
            <w:tcW w:w="1437" w:type="pct"/>
            <w:noWrap/>
            <w:hideMark/>
          </w:tcPr>
          <w:p w14:paraId="6A933D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Scentbark</w:t>
            </w:r>
            <w:proofErr w:type="spellEnd"/>
          </w:p>
        </w:tc>
        <w:tc>
          <w:tcPr>
            <w:tcW w:w="718" w:type="pct"/>
            <w:noWrap/>
            <w:hideMark/>
          </w:tcPr>
          <w:p w14:paraId="2DB854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889B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9268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7A71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kitsoniana</w:t>
            </w:r>
            <w:proofErr w:type="spellEnd"/>
          </w:p>
        </w:tc>
        <w:tc>
          <w:tcPr>
            <w:tcW w:w="1437" w:type="pct"/>
            <w:noWrap/>
            <w:hideMark/>
          </w:tcPr>
          <w:p w14:paraId="61B0F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Gum</w:t>
            </w:r>
          </w:p>
        </w:tc>
        <w:tc>
          <w:tcPr>
            <w:tcW w:w="718" w:type="pct"/>
            <w:noWrap/>
            <w:hideMark/>
          </w:tcPr>
          <w:p w14:paraId="5E1DB8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3328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C36E7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B77B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kybeanensis</w:t>
            </w:r>
            <w:proofErr w:type="spellEnd"/>
          </w:p>
        </w:tc>
        <w:tc>
          <w:tcPr>
            <w:tcW w:w="1437" w:type="pct"/>
            <w:noWrap/>
            <w:hideMark/>
          </w:tcPr>
          <w:p w14:paraId="4F0FAC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Ash</w:t>
            </w:r>
          </w:p>
        </w:tc>
        <w:tc>
          <w:tcPr>
            <w:tcW w:w="718" w:type="pct"/>
            <w:noWrap/>
            <w:hideMark/>
          </w:tcPr>
          <w:p w14:paraId="27510E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9C09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57467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48D38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bellarinensis</w:t>
            </w:r>
            <w:proofErr w:type="spellEnd"/>
            <w:r w:rsidRPr="0003722A">
              <w:rPr>
                <w:rFonts w:cstheme="minorHAnsi"/>
                <w:color w:val="000000"/>
              </w:rPr>
              <w:t xml:space="preserve"> </w:t>
            </w:r>
          </w:p>
        </w:tc>
        <w:tc>
          <w:tcPr>
            <w:tcW w:w="1437" w:type="pct"/>
            <w:noWrap/>
            <w:hideMark/>
          </w:tcPr>
          <w:p w14:paraId="21E7A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Bellarine Yellow-gum </w:t>
            </w:r>
          </w:p>
        </w:tc>
        <w:tc>
          <w:tcPr>
            <w:tcW w:w="718" w:type="pct"/>
            <w:noWrap/>
            <w:hideMark/>
          </w:tcPr>
          <w:p w14:paraId="4E9BE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E0373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3EA07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54DB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connata</w:t>
            </w:r>
            <w:proofErr w:type="spellEnd"/>
          </w:p>
        </w:tc>
        <w:tc>
          <w:tcPr>
            <w:tcW w:w="1437" w:type="pct"/>
            <w:noWrap/>
            <w:hideMark/>
          </w:tcPr>
          <w:p w14:paraId="7F730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Melbourne Yellow-gum</w:t>
            </w:r>
          </w:p>
        </w:tc>
        <w:tc>
          <w:tcPr>
            <w:tcW w:w="718" w:type="pct"/>
            <w:noWrap/>
            <w:hideMark/>
          </w:tcPr>
          <w:p w14:paraId="7C2CD0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4FBB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39A2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DA3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megalocarpa</w:t>
            </w:r>
            <w:proofErr w:type="spellEnd"/>
            <w:r w:rsidRPr="0003722A">
              <w:rPr>
                <w:rFonts w:cstheme="minorHAnsi"/>
                <w:color w:val="000000"/>
              </w:rPr>
              <w:t xml:space="preserve"> </w:t>
            </w:r>
          </w:p>
        </w:tc>
        <w:tc>
          <w:tcPr>
            <w:tcW w:w="1437" w:type="pct"/>
            <w:noWrap/>
            <w:hideMark/>
          </w:tcPr>
          <w:p w14:paraId="701A9D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Large-fruit Yellow-gum </w:t>
            </w:r>
          </w:p>
        </w:tc>
        <w:tc>
          <w:tcPr>
            <w:tcW w:w="718" w:type="pct"/>
            <w:noWrap/>
            <w:hideMark/>
          </w:tcPr>
          <w:p w14:paraId="482173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66A6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B639C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270B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litoralis</w:t>
            </w:r>
            <w:proofErr w:type="spellEnd"/>
          </w:p>
        </w:tc>
        <w:tc>
          <w:tcPr>
            <w:tcW w:w="1437" w:type="pct"/>
            <w:noWrap/>
            <w:hideMark/>
          </w:tcPr>
          <w:p w14:paraId="56EB72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Grey-gum</w:t>
            </w:r>
          </w:p>
        </w:tc>
        <w:tc>
          <w:tcPr>
            <w:tcW w:w="718" w:type="pct"/>
            <w:noWrap/>
            <w:hideMark/>
          </w:tcPr>
          <w:p w14:paraId="21874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09D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770E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80A1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mackintii</w:t>
            </w:r>
            <w:proofErr w:type="spellEnd"/>
          </w:p>
        </w:tc>
        <w:tc>
          <w:tcPr>
            <w:tcW w:w="1437" w:type="pct"/>
            <w:noWrap/>
            <w:hideMark/>
          </w:tcPr>
          <w:p w14:paraId="1CC09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Stringybark</w:t>
            </w:r>
          </w:p>
        </w:tc>
        <w:tc>
          <w:tcPr>
            <w:tcW w:w="718" w:type="pct"/>
            <w:noWrap/>
            <w:hideMark/>
          </w:tcPr>
          <w:p w14:paraId="23716D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8781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5DFC6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6E8E2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mitchelliana</w:t>
            </w:r>
            <w:proofErr w:type="spellEnd"/>
          </w:p>
        </w:tc>
        <w:tc>
          <w:tcPr>
            <w:tcW w:w="1437" w:type="pct"/>
            <w:noWrap/>
            <w:hideMark/>
          </w:tcPr>
          <w:p w14:paraId="1C513B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Buffalo Sallee</w:t>
            </w:r>
          </w:p>
        </w:tc>
        <w:tc>
          <w:tcPr>
            <w:tcW w:w="718" w:type="pct"/>
            <w:noWrap/>
            <w:hideMark/>
          </w:tcPr>
          <w:p w14:paraId="735FA2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6E40D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30B4FA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C744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molyneuxii</w:t>
            </w:r>
            <w:proofErr w:type="spellEnd"/>
            <w:r w:rsidRPr="0003722A">
              <w:rPr>
                <w:rFonts w:cstheme="minorHAnsi"/>
                <w:color w:val="000000"/>
              </w:rPr>
              <w:t xml:space="preserve"> </w:t>
            </w:r>
          </w:p>
        </w:tc>
        <w:tc>
          <w:tcPr>
            <w:tcW w:w="1437" w:type="pct"/>
            <w:noWrap/>
            <w:hideMark/>
          </w:tcPr>
          <w:p w14:paraId="7BA360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Little Desert Peppermint </w:t>
            </w:r>
          </w:p>
        </w:tc>
        <w:tc>
          <w:tcPr>
            <w:tcW w:w="718" w:type="pct"/>
            <w:noWrap/>
            <w:hideMark/>
          </w:tcPr>
          <w:p w14:paraId="45C7F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3418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DD80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FC89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neglecta</w:t>
            </w:r>
            <w:proofErr w:type="spellEnd"/>
          </w:p>
        </w:tc>
        <w:tc>
          <w:tcPr>
            <w:tcW w:w="1437" w:type="pct"/>
            <w:noWrap/>
            <w:hideMark/>
          </w:tcPr>
          <w:p w14:paraId="0A3C4A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Omeo Gum</w:t>
            </w:r>
          </w:p>
        </w:tc>
        <w:tc>
          <w:tcPr>
            <w:tcW w:w="718" w:type="pct"/>
            <w:noWrap/>
            <w:hideMark/>
          </w:tcPr>
          <w:p w14:paraId="46138C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70827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9404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91CA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ornans</w:t>
            </w:r>
            <w:proofErr w:type="spellEnd"/>
            <w:r w:rsidRPr="0003722A">
              <w:rPr>
                <w:rFonts w:cstheme="minorHAnsi"/>
                <w:color w:val="000000"/>
              </w:rPr>
              <w:t xml:space="preserve"> </w:t>
            </w:r>
          </w:p>
        </w:tc>
        <w:tc>
          <w:tcPr>
            <w:tcW w:w="1437" w:type="pct"/>
            <w:noWrap/>
            <w:hideMark/>
          </w:tcPr>
          <w:p w14:paraId="0E256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Avon Peppermint </w:t>
            </w:r>
          </w:p>
        </w:tc>
        <w:tc>
          <w:tcPr>
            <w:tcW w:w="718" w:type="pct"/>
            <w:noWrap/>
            <w:hideMark/>
          </w:tcPr>
          <w:p w14:paraId="4C947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5A435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AC043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85EE5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ovata </w:t>
            </w:r>
            <w:r w:rsidRPr="0003722A">
              <w:rPr>
                <w:rFonts w:cstheme="minorHAnsi"/>
                <w:color w:val="000000"/>
              </w:rPr>
              <w:t>subsp</w:t>
            </w:r>
            <w:r w:rsidRPr="0003722A">
              <w:rPr>
                <w:rFonts w:cstheme="minorHAnsi"/>
                <w:i/>
                <w:iCs/>
                <w:color w:val="000000"/>
              </w:rPr>
              <w:t>. grandiflora</w:t>
            </w:r>
          </w:p>
        </w:tc>
        <w:tc>
          <w:tcPr>
            <w:tcW w:w="1437" w:type="pct"/>
            <w:noWrap/>
            <w:hideMark/>
          </w:tcPr>
          <w:p w14:paraId="61149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West-coast Swamp-gum</w:t>
            </w:r>
          </w:p>
        </w:tc>
        <w:tc>
          <w:tcPr>
            <w:tcW w:w="718" w:type="pct"/>
            <w:noWrap/>
            <w:hideMark/>
          </w:tcPr>
          <w:p w14:paraId="6D7371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D15B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A215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8CBBB"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 xml:space="preserve">Eucalyptus pauciflora </w:t>
            </w:r>
            <w:r w:rsidRPr="0003722A">
              <w:rPr>
                <w:rFonts w:cstheme="minorHAnsi"/>
                <w:color w:val="000000"/>
                <w:lang w:val="pt-BR"/>
              </w:rPr>
              <w:t>subsp</w:t>
            </w:r>
            <w:r w:rsidRPr="0003722A">
              <w:rPr>
                <w:rFonts w:cstheme="minorHAnsi"/>
                <w:i/>
                <w:iCs/>
                <w:color w:val="000000"/>
                <w:lang w:val="pt-BR"/>
              </w:rPr>
              <w:t>. acerina</w:t>
            </w:r>
          </w:p>
        </w:tc>
        <w:tc>
          <w:tcPr>
            <w:tcW w:w="1437" w:type="pct"/>
            <w:noWrap/>
            <w:hideMark/>
          </w:tcPr>
          <w:p w14:paraId="2FACA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Sally</w:t>
            </w:r>
          </w:p>
        </w:tc>
        <w:tc>
          <w:tcPr>
            <w:tcW w:w="718" w:type="pct"/>
            <w:noWrap/>
            <w:hideMark/>
          </w:tcPr>
          <w:p w14:paraId="0D39D9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F507B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6F7E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26E5D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debeuzevillei</w:t>
            </w:r>
            <w:proofErr w:type="spellEnd"/>
          </w:p>
        </w:tc>
        <w:tc>
          <w:tcPr>
            <w:tcW w:w="1437" w:type="pct"/>
            <w:noWrap/>
            <w:hideMark/>
          </w:tcPr>
          <w:p w14:paraId="154D4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Jounama</w:t>
            </w:r>
            <w:proofErr w:type="spellEnd"/>
            <w:r w:rsidRPr="0003722A">
              <w:rPr>
                <w:rFonts w:cstheme="minorHAnsi"/>
                <w:color w:val="000000"/>
              </w:rPr>
              <w:t xml:space="preserve"> Sallee</w:t>
            </w:r>
          </w:p>
        </w:tc>
        <w:tc>
          <w:tcPr>
            <w:tcW w:w="718" w:type="pct"/>
            <w:noWrap/>
            <w:hideMark/>
          </w:tcPr>
          <w:p w14:paraId="500975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FE57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DC86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5F5164"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hedraia</w:t>
            </w:r>
            <w:proofErr w:type="spellEnd"/>
          </w:p>
        </w:tc>
        <w:tc>
          <w:tcPr>
            <w:tcW w:w="1437" w:type="pct"/>
            <w:noWrap/>
            <w:hideMark/>
          </w:tcPr>
          <w:p w14:paraId="54C22C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Sally</w:t>
            </w:r>
          </w:p>
        </w:tc>
        <w:tc>
          <w:tcPr>
            <w:tcW w:w="718" w:type="pct"/>
            <w:noWrap/>
            <w:hideMark/>
          </w:tcPr>
          <w:p w14:paraId="383381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F61D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3F33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1560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parvifructa</w:t>
            </w:r>
            <w:proofErr w:type="spellEnd"/>
          </w:p>
        </w:tc>
        <w:tc>
          <w:tcPr>
            <w:tcW w:w="1437" w:type="pct"/>
            <w:noWrap/>
            <w:hideMark/>
          </w:tcPr>
          <w:p w14:paraId="281ECA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Sally</w:t>
            </w:r>
          </w:p>
        </w:tc>
        <w:tc>
          <w:tcPr>
            <w:tcW w:w="718" w:type="pct"/>
            <w:noWrap/>
            <w:hideMark/>
          </w:tcPr>
          <w:p w14:paraId="403AD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9BF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4798A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A871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perriniana</w:t>
            </w:r>
            <w:proofErr w:type="spellEnd"/>
          </w:p>
        </w:tc>
        <w:tc>
          <w:tcPr>
            <w:tcW w:w="1437" w:type="pct"/>
            <w:noWrap/>
            <w:hideMark/>
          </w:tcPr>
          <w:p w14:paraId="6607A8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Spinning Gum</w:t>
            </w:r>
          </w:p>
        </w:tc>
        <w:tc>
          <w:tcPr>
            <w:tcW w:w="718" w:type="pct"/>
            <w:noWrap/>
            <w:hideMark/>
          </w:tcPr>
          <w:p w14:paraId="4EDC9B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52D3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E1E1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BF51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phenax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phenax</w:t>
            </w:r>
            <w:proofErr w:type="spellEnd"/>
          </w:p>
        </w:tc>
        <w:tc>
          <w:tcPr>
            <w:tcW w:w="1437" w:type="pct"/>
            <w:noWrap/>
            <w:hideMark/>
          </w:tcPr>
          <w:p w14:paraId="57B42E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Green-leaf Mallee</w:t>
            </w:r>
          </w:p>
        </w:tc>
        <w:tc>
          <w:tcPr>
            <w:tcW w:w="718" w:type="pct"/>
            <w:noWrap/>
            <w:hideMark/>
          </w:tcPr>
          <w:p w14:paraId="3676A1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3128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B90F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9CE162" w14:textId="77777777" w:rsidR="009D6827" w:rsidRPr="0003722A" w:rsidRDefault="009D6827" w:rsidP="0003722A">
            <w:pPr>
              <w:ind w:left="72" w:right="72"/>
              <w:rPr>
                <w:rFonts w:cstheme="minorHAnsi"/>
                <w:i/>
                <w:iCs/>
                <w:color w:val="000000"/>
              </w:rPr>
            </w:pPr>
            <w:r w:rsidRPr="0003722A">
              <w:rPr>
                <w:rFonts w:cstheme="minorHAnsi"/>
                <w:i/>
                <w:iCs/>
                <w:color w:val="000000"/>
              </w:rPr>
              <w:t>Eucalyptus phoenix</w:t>
            </w:r>
            <w:r w:rsidRPr="0003722A">
              <w:rPr>
                <w:rFonts w:cstheme="minorHAnsi"/>
                <w:color w:val="000000"/>
              </w:rPr>
              <w:t xml:space="preserve"> </w:t>
            </w:r>
          </w:p>
        </w:tc>
        <w:tc>
          <w:tcPr>
            <w:tcW w:w="1437" w:type="pct"/>
            <w:noWrap/>
            <w:hideMark/>
          </w:tcPr>
          <w:p w14:paraId="797F1B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Brumby Mallee-gum </w:t>
            </w:r>
          </w:p>
        </w:tc>
        <w:tc>
          <w:tcPr>
            <w:tcW w:w="718" w:type="pct"/>
            <w:noWrap/>
            <w:hideMark/>
          </w:tcPr>
          <w:p w14:paraId="1C4C38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331DB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8329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9162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polyanthemos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longior</w:t>
            </w:r>
            <w:proofErr w:type="spellEnd"/>
          </w:p>
        </w:tc>
        <w:tc>
          <w:tcPr>
            <w:tcW w:w="1437" w:type="pct"/>
            <w:noWrap/>
            <w:hideMark/>
          </w:tcPr>
          <w:p w14:paraId="0C6F2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Red-box</w:t>
            </w:r>
          </w:p>
        </w:tc>
        <w:tc>
          <w:tcPr>
            <w:tcW w:w="718" w:type="pct"/>
            <w:noWrap/>
            <w:hideMark/>
          </w:tcPr>
          <w:p w14:paraId="1EAAE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7819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D1D5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D58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polybractea</w:t>
            </w:r>
            <w:proofErr w:type="spellEnd"/>
          </w:p>
        </w:tc>
        <w:tc>
          <w:tcPr>
            <w:tcW w:w="1437" w:type="pct"/>
            <w:noWrap/>
            <w:hideMark/>
          </w:tcPr>
          <w:p w14:paraId="36AAE0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 Mallee</w:t>
            </w:r>
          </w:p>
        </w:tc>
        <w:tc>
          <w:tcPr>
            <w:tcW w:w="718" w:type="pct"/>
            <w:noWrap/>
            <w:hideMark/>
          </w:tcPr>
          <w:p w14:paraId="547980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463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B1F3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F6EB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pyrenea</w:t>
            </w:r>
            <w:proofErr w:type="spellEnd"/>
          </w:p>
        </w:tc>
        <w:tc>
          <w:tcPr>
            <w:tcW w:w="1437" w:type="pct"/>
            <w:noWrap/>
            <w:hideMark/>
          </w:tcPr>
          <w:p w14:paraId="04B59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Pyrenees Gum</w:t>
            </w:r>
          </w:p>
        </w:tc>
        <w:tc>
          <w:tcPr>
            <w:tcW w:w="718" w:type="pct"/>
            <w:noWrap/>
            <w:hideMark/>
          </w:tcPr>
          <w:p w14:paraId="44E19A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F178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AF9D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C823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sabulosa</w:t>
            </w:r>
            <w:proofErr w:type="spellEnd"/>
          </w:p>
        </w:tc>
        <w:tc>
          <w:tcPr>
            <w:tcW w:w="1437" w:type="pct"/>
            <w:noWrap/>
            <w:hideMark/>
          </w:tcPr>
          <w:p w14:paraId="550F9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Wimmera </w:t>
            </w:r>
            <w:proofErr w:type="spellStart"/>
            <w:r w:rsidRPr="0003722A">
              <w:rPr>
                <w:rFonts w:cstheme="minorHAnsi"/>
                <w:color w:val="000000"/>
              </w:rPr>
              <w:t>Scentbark</w:t>
            </w:r>
            <w:proofErr w:type="spellEnd"/>
          </w:p>
        </w:tc>
        <w:tc>
          <w:tcPr>
            <w:tcW w:w="718" w:type="pct"/>
            <w:noWrap/>
            <w:hideMark/>
          </w:tcPr>
          <w:p w14:paraId="5314F0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55362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22ABB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0E6905" w14:textId="77777777" w:rsidR="009D6827" w:rsidRPr="0003722A" w:rsidRDefault="009D6827" w:rsidP="0003722A">
            <w:pPr>
              <w:ind w:left="72" w:right="72"/>
              <w:rPr>
                <w:rFonts w:cstheme="minorHAnsi"/>
                <w:i/>
                <w:iCs/>
                <w:color w:val="000000"/>
              </w:rPr>
            </w:pPr>
            <w:r w:rsidRPr="0003722A">
              <w:rPr>
                <w:rFonts w:cstheme="minorHAnsi"/>
                <w:i/>
                <w:iCs/>
                <w:color w:val="000000"/>
              </w:rPr>
              <w:t>Eucalyptus saxatilis</w:t>
            </w:r>
          </w:p>
        </w:tc>
        <w:tc>
          <w:tcPr>
            <w:tcW w:w="1437" w:type="pct"/>
            <w:noWrap/>
            <w:hideMark/>
          </w:tcPr>
          <w:p w14:paraId="39DFC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Mallee</w:t>
            </w:r>
          </w:p>
        </w:tc>
        <w:tc>
          <w:tcPr>
            <w:tcW w:w="718" w:type="pct"/>
            <w:noWrap/>
            <w:hideMark/>
          </w:tcPr>
          <w:p w14:paraId="593FF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39B6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585B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7A03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serraensis</w:t>
            </w:r>
            <w:proofErr w:type="spellEnd"/>
          </w:p>
        </w:tc>
        <w:tc>
          <w:tcPr>
            <w:tcW w:w="1437" w:type="pct"/>
            <w:noWrap/>
            <w:hideMark/>
          </w:tcPr>
          <w:p w14:paraId="3FD950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Stringybark</w:t>
            </w:r>
          </w:p>
        </w:tc>
        <w:tc>
          <w:tcPr>
            <w:tcW w:w="718" w:type="pct"/>
            <w:noWrap/>
            <w:hideMark/>
          </w:tcPr>
          <w:p w14:paraId="0EEF7F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06AE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C00E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A16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sideroxylon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sideroxylon</w:t>
            </w:r>
            <w:proofErr w:type="spellEnd"/>
          </w:p>
        </w:tc>
        <w:tc>
          <w:tcPr>
            <w:tcW w:w="1437" w:type="pct"/>
            <w:noWrap/>
            <w:hideMark/>
          </w:tcPr>
          <w:p w14:paraId="77DFD3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Mugga</w:t>
            </w:r>
          </w:p>
        </w:tc>
        <w:tc>
          <w:tcPr>
            <w:tcW w:w="718" w:type="pct"/>
            <w:noWrap/>
            <w:hideMark/>
          </w:tcPr>
          <w:p w14:paraId="60B270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8BF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7F16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F5A8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silvestris</w:t>
            </w:r>
            <w:proofErr w:type="spellEnd"/>
          </w:p>
        </w:tc>
        <w:tc>
          <w:tcPr>
            <w:tcW w:w="1437" w:type="pct"/>
            <w:noWrap/>
            <w:hideMark/>
          </w:tcPr>
          <w:p w14:paraId="1A3E3B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Woodland Box</w:t>
            </w:r>
          </w:p>
        </w:tc>
        <w:tc>
          <w:tcPr>
            <w:tcW w:w="718" w:type="pct"/>
            <w:noWrap/>
            <w:hideMark/>
          </w:tcPr>
          <w:p w14:paraId="606AFF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D376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CBF8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88CDBD" w14:textId="77777777" w:rsidR="009D6827" w:rsidRPr="0003722A" w:rsidRDefault="009D6827" w:rsidP="0003722A">
            <w:pPr>
              <w:ind w:left="72" w:right="72"/>
              <w:rPr>
                <w:rFonts w:cstheme="minorHAnsi"/>
                <w:i/>
                <w:iCs/>
                <w:color w:val="000000"/>
              </w:rPr>
            </w:pPr>
            <w:r w:rsidRPr="0003722A">
              <w:rPr>
                <w:rFonts w:cstheme="minorHAnsi"/>
                <w:i/>
                <w:iCs/>
                <w:color w:val="000000"/>
              </w:rPr>
              <w:t>Eucalyptus splendens</w:t>
            </w:r>
          </w:p>
        </w:tc>
        <w:tc>
          <w:tcPr>
            <w:tcW w:w="1437" w:type="pct"/>
            <w:noWrap/>
            <w:hideMark/>
          </w:tcPr>
          <w:p w14:paraId="5B49A6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Apple Jack</w:t>
            </w:r>
          </w:p>
        </w:tc>
        <w:tc>
          <w:tcPr>
            <w:tcW w:w="718" w:type="pct"/>
            <w:noWrap/>
            <w:hideMark/>
          </w:tcPr>
          <w:p w14:paraId="3375F0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E8A4D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F3DC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11A7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strzeleckii</w:t>
            </w:r>
            <w:proofErr w:type="spellEnd"/>
          </w:p>
        </w:tc>
        <w:tc>
          <w:tcPr>
            <w:tcW w:w="1437" w:type="pct"/>
            <w:noWrap/>
            <w:hideMark/>
          </w:tcPr>
          <w:p w14:paraId="364643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Strzelecki Gum</w:t>
            </w:r>
          </w:p>
        </w:tc>
        <w:tc>
          <w:tcPr>
            <w:tcW w:w="718" w:type="pct"/>
            <w:noWrap/>
            <w:hideMark/>
          </w:tcPr>
          <w:p w14:paraId="40A233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9068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4BCA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4F28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tricarpa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decora</w:t>
            </w:r>
          </w:p>
        </w:tc>
        <w:tc>
          <w:tcPr>
            <w:tcW w:w="1437" w:type="pct"/>
            <w:noWrap/>
            <w:hideMark/>
          </w:tcPr>
          <w:p w14:paraId="40CD2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Bealiba Ironbark</w:t>
            </w:r>
          </w:p>
        </w:tc>
        <w:tc>
          <w:tcPr>
            <w:tcW w:w="718" w:type="pct"/>
            <w:noWrap/>
            <w:hideMark/>
          </w:tcPr>
          <w:p w14:paraId="18C94F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F049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A6EC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A8E0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verrucata</w:t>
            </w:r>
            <w:proofErr w:type="spellEnd"/>
          </w:p>
        </w:tc>
        <w:tc>
          <w:tcPr>
            <w:tcW w:w="1437" w:type="pct"/>
            <w:noWrap/>
            <w:hideMark/>
          </w:tcPr>
          <w:p w14:paraId="3E17C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Abrupt Stringybark</w:t>
            </w:r>
          </w:p>
        </w:tc>
        <w:tc>
          <w:tcPr>
            <w:tcW w:w="718" w:type="pct"/>
            <w:noWrap/>
            <w:hideMark/>
          </w:tcPr>
          <w:p w14:paraId="30DBB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717E4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9F4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671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victoriana</w:t>
            </w:r>
            <w:proofErr w:type="spellEnd"/>
          </w:p>
        </w:tc>
        <w:tc>
          <w:tcPr>
            <w:tcW w:w="1437" w:type="pct"/>
            <w:noWrap/>
            <w:hideMark/>
          </w:tcPr>
          <w:p w14:paraId="5DBEA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 Range Stringybark</w:t>
            </w:r>
          </w:p>
        </w:tc>
        <w:tc>
          <w:tcPr>
            <w:tcW w:w="718" w:type="pct"/>
            <w:noWrap/>
            <w:hideMark/>
          </w:tcPr>
          <w:p w14:paraId="756D0C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836C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44ED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5EB1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walshii</w:t>
            </w:r>
            <w:proofErr w:type="spellEnd"/>
          </w:p>
        </w:tc>
        <w:tc>
          <w:tcPr>
            <w:tcW w:w="1437" w:type="pct"/>
            <w:noWrap/>
            <w:hideMark/>
          </w:tcPr>
          <w:p w14:paraId="78C5C5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Little Desert Mallee-box</w:t>
            </w:r>
          </w:p>
        </w:tc>
        <w:tc>
          <w:tcPr>
            <w:tcW w:w="718" w:type="pct"/>
            <w:noWrap/>
            <w:hideMark/>
          </w:tcPr>
          <w:p w14:paraId="5648AE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D68F9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EAED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5AAC5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willisii</w:t>
            </w:r>
            <w:proofErr w:type="spellEnd"/>
          </w:p>
        </w:tc>
        <w:tc>
          <w:tcPr>
            <w:tcW w:w="1437" w:type="pct"/>
            <w:noWrap/>
            <w:hideMark/>
          </w:tcPr>
          <w:p w14:paraId="3B917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Promontory Peppermint</w:t>
            </w:r>
          </w:p>
        </w:tc>
        <w:tc>
          <w:tcPr>
            <w:tcW w:w="718" w:type="pct"/>
            <w:noWrap/>
            <w:hideMark/>
          </w:tcPr>
          <w:p w14:paraId="56397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F25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1B78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B031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wimmerensis</w:t>
            </w:r>
            <w:proofErr w:type="spellEnd"/>
          </w:p>
        </w:tc>
        <w:tc>
          <w:tcPr>
            <w:tcW w:w="1437" w:type="pct"/>
            <w:noWrap/>
            <w:hideMark/>
          </w:tcPr>
          <w:p w14:paraId="10577A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Mallee-box</w:t>
            </w:r>
          </w:p>
        </w:tc>
        <w:tc>
          <w:tcPr>
            <w:tcW w:w="718" w:type="pct"/>
            <w:noWrap/>
            <w:hideMark/>
          </w:tcPr>
          <w:p w14:paraId="07061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9E94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DE7A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8EFE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X </w:t>
            </w:r>
            <w:proofErr w:type="spellStart"/>
            <w:r w:rsidRPr="0003722A">
              <w:rPr>
                <w:rFonts w:cstheme="minorHAnsi"/>
                <w:i/>
                <w:iCs/>
                <w:color w:val="000000"/>
              </w:rPr>
              <w:t>oxypoma</w:t>
            </w:r>
            <w:proofErr w:type="spellEnd"/>
          </w:p>
        </w:tc>
        <w:tc>
          <w:tcPr>
            <w:tcW w:w="1437" w:type="pct"/>
            <w:noWrap/>
            <w:hideMark/>
          </w:tcPr>
          <w:p w14:paraId="4DC0B7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Deniliquin Box</w:t>
            </w:r>
          </w:p>
        </w:tc>
        <w:tc>
          <w:tcPr>
            <w:tcW w:w="718" w:type="pct"/>
            <w:noWrap/>
            <w:hideMark/>
          </w:tcPr>
          <w:p w14:paraId="754717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4FAE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316D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1F47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X </w:t>
            </w:r>
            <w:proofErr w:type="spellStart"/>
            <w:r w:rsidRPr="0003722A">
              <w:rPr>
                <w:rFonts w:cstheme="minorHAnsi"/>
                <w:i/>
                <w:iCs/>
                <w:color w:val="000000"/>
              </w:rPr>
              <w:t>studleyensis</w:t>
            </w:r>
            <w:proofErr w:type="spellEnd"/>
          </w:p>
        </w:tc>
        <w:tc>
          <w:tcPr>
            <w:tcW w:w="1437" w:type="pct"/>
            <w:noWrap/>
            <w:hideMark/>
          </w:tcPr>
          <w:p w14:paraId="270776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Studley</w:t>
            </w:r>
            <w:proofErr w:type="spellEnd"/>
            <w:r w:rsidRPr="0003722A">
              <w:rPr>
                <w:rFonts w:cstheme="minorHAnsi"/>
                <w:color w:val="000000"/>
              </w:rPr>
              <w:t xml:space="preserve"> Park Gum</w:t>
            </w:r>
          </w:p>
        </w:tc>
        <w:tc>
          <w:tcPr>
            <w:tcW w:w="718" w:type="pct"/>
            <w:noWrap/>
            <w:hideMark/>
          </w:tcPr>
          <w:p w14:paraId="644FA9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F17F5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CD92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33CD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yarraensis</w:t>
            </w:r>
            <w:proofErr w:type="spellEnd"/>
          </w:p>
        </w:tc>
        <w:tc>
          <w:tcPr>
            <w:tcW w:w="1437" w:type="pct"/>
            <w:noWrap/>
            <w:hideMark/>
          </w:tcPr>
          <w:p w14:paraId="126FA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Yarra Gum</w:t>
            </w:r>
          </w:p>
        </w:tc>
        <w:tc>
          <w:tcPr>
            <w:tcW w:w="718" w:type="pct"/>
            <w:noWrap/>
            <w:hideMark/>
          </w:tcPr>
          <w:p w14:paraId="619F2B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55DB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808A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E9F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yarriambiack</w:t>
            </w:r>
            <w:proofErr w:type="spellEnd"/>
            <w:r w:rsidRPr="0003722A">
              <w:rPr>
                <w:rFonts w:cstheme="minorHAnsi"/>
                <w:color w:val="000000"/>
              </w:rPr>
              <w:t xml:space="preserve"> </w:t>
            </w:r>
          </w:p>
        </w:tc>
        <w:tc>
          <w:tcPr>
            <w:tcW w:w="1437" w:type="pct"/>
            <w:noWrap/>
            <w:hideMark/>
          </w:tcPr>
          <w:p w14:paraId="6BC16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Yarriambiack</w:t>
            </w:r>
            <w:proofErr w:type="spellEnd"/>
            <w:r w:rsidRPr="0003722A">
              <w:rPr>
                <w:rFonts w:cstheme="minorHAnsi"/>
                <w:color w:val="000000"/>
              </w:rPr>
              <w:t xml:space="preserve"> Mallee-box </w:t>
            </w:r>
          </w:p>
        </w:tc>
        <w:tc>
          <w:tcPr>
            <w:tcW w:w="718" w:type="pct"/>
            <w:noWrap/>
            <w:hideMark/>
          </w:tcPr>
          <w:p w14:paraId="760773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6ED31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F11C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4F5B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Euchiton</w:t>
            </w:r>
            <w:proofErr w:type="spellEnd"/>
            <w:r w:rsidRPr="0003722A">
              <w:rPr>
                <w:rFonts w:cstheme="minorHAnsi"/>
                <w:i/>
                <w:iCs/>
                <w:color w:val="000000"/>
              </w:rPr>
              <w:t xml:space="preserve"> </w:t>
            </w:r>
            <w:proofErr w:type="spellStart"/>
            <w:r w:rsidRPr="0003722A">
              <w:rPr>
                <w:rFonts w:cstheme="minorHAnsi"/>
                <w:i/>
                <w:iCs/>
                <w:color w:val="000000"/>
              </w:rPr>
              <w:t>traversii</w:t>
            </w:r>
            <w:proofErr w:type="spellEnd"/>
          </w:p>
        </w:tc>
        <w:tc>
          <w:tcPr>
            <w:tcW w:w="1437" w:type="pct"/>
            <w:noWrap/>
            <w:hideMark/>
          </w:tcPr>
          <w:p w14:paraId="6965A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 Cudweed</w:t>
            </w:r>
          </w:p>
        </w:tc>
        <w:tc>
          <w:tcPr>
            <w:tcW w:w="718" w:type="pct"/>
            <w:noWrap/>
            <w:hideMark/>
          </w:tcPr>
          <w:p w14:paraId="7D0347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DE0F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5DEF5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D8484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Euchiton</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0C587D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Cliff Cudweed</w:t>
            </w:r>
          </w:p>
        </w:tc>
        <w:tc>
          <w:tcPr>
            <w:tcW w:w="718" w:type="pct"/>
            <w:noWrap/>
            <w:hideMark/>
          </w:tcPr>
          <w:p w14:paraId="39CB6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884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4C6C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896D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Eucryphia </w:t>
            </w:r>
            <w:proofErr w:type="spellStart"/>
            <w:r w:rsidRPr="0003722A">
              <w:rPr>
                <w:rFonts w:cstheme="minorHAnsi"/>
                <w:i/>
                <w:iCs/>
                <w:color w:val="000000"/>
              </w:rPr>
              <w:t>moorei</w:t>
            </w:r>
            <w:proofErr w:type="spellEnd"/>
          </w:p>
        </w:tc>
        <w:tc>
          <w:tcPr>
            <w:tcW w:w="1437" w:type="pct"/>
            <w:noWrap/>
            <w:hideMark/>
          </w:tcPr>
          <w:p w14:paraId="543D9D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Leatherwood</w:t>
            </w:r>
          </w:p>
        </w:tc>
        <w:tc>
          <w:tcPr>
            <w:tcW w:w="718" w:type="pct"/>
            <w:noWrap/>
            <w:hideMark/>
          </w:tcPr>
          <w:p w14:paraId="5ABD32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3B3A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1C777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FA688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Euphorbia </w:t>
            </w:r>
            <w:proofErr w:type="spellStart"/>
            <w:r w:rsidRPr="0003722A">
              <w:rPr>
                <w:rFonts w:cstheme="minorHAnsi"/>
                <w:i/>
                <w:iCs/>
                <w:color w:val="000000"/>
              </w:rPr>
              <w:t>planiticola</w:t>
            </w:r>
            <w:proofErr w:type="spellEnd"/>
            <w:r w:rsidRPr="0003722A">
              <w:rPr>
                <w:rFonts w:cstheme="minorHAnsi"/>
                <w:color w:val="000000"/>
              </w:rPr>
              <w:t xml:space="preserve"> </w:t>
            </w:r>
          </w:p>
        </w:tc>
        <w:tc>
          <w:tcPr>
            <w:tcW w:w="1437" w:type="pct"/>
            <w:noWrap/>
            <w:hideMark/>
          </w:tcPr>
          <w:p w14:paraId="0D88EC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Plains Spurge </w:t>
            </w:r>
          </w:p>
        </w:tc>
        <w:tc>
          <w:tcPr>
            <w:tcW w:w="718" w:type="pct"/>
            <w:noWrap/>
            <w:hideMark/>
          </w:tcPr>
          <w:p w14:paraId="58F89F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51DC2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0ABFD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44718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Euphorbia </w:t>
            </w:r>
            <w:proofErr w:type="spellStart"/>
            <w:r w:rsidRPr="0003722A">
              <w:rPr>
                <w:rFonts w:cstheme="minorHAnsi"/>
                <w:i/>
                <w:iCs/>
                <w:color w:val="000000"/>
              </w:rPr>
              <w:t>tannensis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eremophila</w:t>
            </w:r>
            <w:proofErr w:type="spellEnd"/>
            <w:r w:rsidRPr="0003722A">
              <w:rPr>
                <w:rFonts w:cstheme="minorHAnsi"/>
                <w:color w:val="000000"/>
              </w:rPr>
              <w:t xml:space="preserve"> (originally listed as </w:t>
            </w:r>
            <w:r w:rsidRPr="0003722A">
              <w:rPr>
                <w:rFonts w:cstheme="minorHAnsi"/>
                <w:i/>
                <w:iCs/>
                <w:color w:val="000000"/>
              </w:rPr>
              <w:t xml:space="preserve">Euphorbia </w:t>
            </w:r>
            <w:proofErr w:type="spellStart"/>
            <w:r w:rsidRPr="0003722A">
              <w:rPr>
                <w:rFonts w:cstheme="minorHAnsi"/>
                <w:i/>
                <w:iCs/>
                <w:color w:val="000000"/>
              </w:rPr>
              <w:t>tannensis</w:t>
            </w:r>
            <w:proofErr w:type="spellEnd"/>
            <w:r w:rsidRPr="0003722A">
              <w:rPr>
                <w:rFonts w:cstheme="minorHAnsi"/>
                <w:color w:val="000000"/>
              </w:rPr>
              <w:t>)</w:t>
            </w:r>
          </w:p>
        </w:tc>
        <w:tc>
          <w:tcPr>
            <w:tcW w:w="1437" w:type="pct"/>
            <w:noWrap/>
            <w:hideMark/>
          </w:tcPr>
          <w:p w14:paraId="38C49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Desert Spurge </w:t>
            </w:r>
          </w:p>
        </w:tc>
        <w:tc>
          <w:tcPr>
            <w:tcW w:w="718" w:type="pct"/>
            <w:noWrap/>
            <w:hideMark/>
          </w:tcPr>
          <w:p w14:paraId="69855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0B18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F6AF4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8C7FB"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Euphrasia </w:t>
            </w:r>
            <w:proofErr w:type="spellStart"/>
            <w:r w:rsidRPr="0003722A">
              <w:rPr>
                <w:rFonts w:cstheme="minorHAnsi"/>
                <w:i/>
                <w:iCs/>
                <w:color w:val="000000"/>
              </w:rPr>
              <w:t>caudata</w:t>
            </w:r>
            <w:proofErr w:type="spellEnd"/>
          </w:p>
        </w:tc>
        <w:tc>
          <w:tcPr>
            <w:tcW w:w="1437" w:type="pct"/>
            <w:noWrap/>
            <w:hideMark/>
          </w:tcPr>
          <w:p w14:paraId="048CAF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Tailed Eyebright</w:t>
            </w:r>
          </w:p>
        </w:tc>
        <w:tc>
          <w:tcPr>
            <w:tcW w:w="718" w:type="pct"/>
            <w:noWrap/>
            <w:hideMark/>
          </w:tcPr>
          <w:p w14:paraId="243BF1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ADFA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52F8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1023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 1</w:t>
            </w:r>
          </w:p>
        </w:tc>
        <w:tc>
          <w:tcPr>
            <w:tcW w:w="1437" w:type="pct"/>
            <w:noWrap/>
            <w:hideMark/>
          </w:tcPr>
          <w:p w14:paraId="0E5DF4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457EB4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EB27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48DBB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01F0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diversicolor</w:t>
            </w:r>
            <w:proofErr w:type="spellEnd"/>
          </w:p>
        </w:tc>
        <w:tc>
          <w:tcPr>
            <w:tcW w:w="1437" w:type="pct"/>
            <w:noWrap/>
            <w:hideMark/>
          </w:tcPr>
          <w:p w14:paraId="6763B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78C8A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9E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1462E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5762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7F698C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0F349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51D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4736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6DD2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tetragona</w:t>
            </w:r>
            <w:proofErr w:type="spellEnd"/>
          </w:p>
        </w:tc>
        <w:tc>
          <w:tcPr>
            <w:tcW w:w="1437" w:type="pct"/>
            <w:noWrap/>
            <w:hideMark/>
          </w:tcPr>
          <w:p w14:paraId="4C425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2942D8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67DA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1C30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FDC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trichocalycina</w:t>
            </w:r>
            <w:proofErr w:type="spellEnd"/>
          </w:p>
        </w:tc>
        <w:tc>
          <w:tcPr>
            <w:tcW w:w="1437" w:type="pct"/>
            <w:noWrap/>
            <w:hideMark/>
          </w:tcPr>
          <w:p w14:paraId="37BAD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1631AD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E6B7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163AF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75EDE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crassiuscula</w:t>
            </w:r>
            <w:proofErr w:type="spellEnd"/>
          </w:p>
        </w:tc>
        <w:tc>
          <w:tcPr>
            <w:tcW w:w="1437" w:type="pct"/>
            <w:noWrap/>
            <w:hideMark/>
          </w:tcPr>
          <w:p w14:paraId="1B33F7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33A05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21E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BCD7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0C0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eglandulosa</w:t>
            </w:r>
            <w:proofErr w:type="spellEnd"/>
          </w:p>
        </w:tc>
        <w:tc>
          <w:tcPr>
            <w:tcW w:w="1437" w:type="pct"/>
            <w:noWrap/>
            <w:hideMark/>
          </w:tcPr>
          <w:p w14:paraId="52B2ED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354C8E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01A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E3B3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94480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glandulifera</w:t>
            </w:r>
            <w:proofErr w:type="spellEnd"/>
          </w:p>
        </w:tc>
        <w:tc>
          <w:tcPr>
            <w:tcW w:w="1437" w:type="pct"/>
            <w:noWrap/>
            <w:hideMark/>
          </w:tcPr>
          <w:p w14:paraId="5A9BF0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2B6B6A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E5FB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5422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577D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eichleri</w:t>
            </w:r>
            <w:proofErr w:type="spellEnd"/>
          </w:p>
        </w:tc>
        <w:tc>
          <w:tcPr>
            <w:tcW w:w="1437" w:type="pct"/>
            <w:noWrap/>
            <w:hideMark/>
          </w:tcPr>
          <w:p w14:paraId="3C6B7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Eyebright</w:t>
            </w:r>
          </w:p>
        </w:tc>
        <w:tc>
          <w:tcPr>
            <w:tcW w:w="718" w:type="pct"/>
            <w:noWrap/>
            <w:hideMark/>
          </w:tcPr>
          <w:p w14:paraId="027C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DE6E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ECB7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B588D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gibbsiae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subglabrifolia</w:t>
            </w:r>
            <w:proofErr w:type="spellEnd"/>
          </w:p>
        </w:tc>
        <w:tc>
          <w:tcPr>
            <w:tcW w:w="1437" w:type="pct"/>
            <w:noWrap/>
            <w:hideMark/>
          </w:tcPr>
          <w:p w14:paraId="79508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Eyebright</w:t>
            </w:r>
          </w:p>
        </w:tc>
        <w:tc>
          <w:tcPr>
            <w:tcW w:w="718" w:type="pct"/>
            <w:noWrap/>
            <w:hideMark/>
          </w:tcPr>
          <w:p w14:paraId="21751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44876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DDD3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431C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lasianthera</w:t>
            </w:r>
            <w:proofErr w:type="spellEnd"/>
          </w:p>
        </w:tc>
        <w:tc>
          <w:tcPr>
            <w:tcW w:w="1437" w:type="pct"/>
            <w:noWrap/>
            <w:hideMark/>
          </w:tcPr>
          <w:p w14:paraId="47B904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Eyebright</w:t>
            </w:r>
          </w:p>
        </w:tc>
        <w:tc>
          <w:tcPr>
            <w:tcW w:w="718" w:type="pct"/>
            <w:noWrap/>
            <w:hideMark/>
          </w:tcPr>
          <w:p w14:paraId="1FE854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FC8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8E429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1178B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scabra</w:t>
            </w:r>
            <w:proofErr w:type="spellEnd"/>
            <w:r w:rsidRPr="0003722A">
              <w:rPr>
                <w:rFonts w:cstheme="minorHAnsi"/>
                <w:color w:val="000000"/>
              </w:rPr>
              <w:t xml:space="preserve"> </w:t>
            </w:r>
          </w:p>
        </w:tc>
        <w:tc>
          <w:tcPr>
            <w:tcW w:w="1437" w:type="pct"/>
            <w:noWrap/>
            <w:hideMark/>
          </w:tcPr>
          <w:p w14:paraId="7650EA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Eyebright </w:t>
            </w:r>
          </w:p>
        </w:tc>
        <w:tc>
          <w:tcPr>
            <w:tcW w:w="718" w:type="pct"/>
            <w:noWrap/>
            <w:hideMark/>
          </w:tcPr>
          <w:p w14:paraId="192E2D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B8C2C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D0F9E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9CDEF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Eupomatia</w:t>
            </w:r>
            <w:proofErr w:type="spellEnd"/>
            <w:r w:rsidRPr="0003722A">
              <w:rPr>
                <w:rFonts w:cstheme="minorHAnsi"/>
                <w:i/>
                <w:iCs/>
                <w:color w:val="000000"/>
              </w:rPr>
              <w:t xml:space="preserve"> </w:t>
            </w:r>
            <w:proofErr w:type="spellStart"/>
            <w:r w:rsidRPr="0003722A">
              <w:rPr>
                <w:rFonts w:cstheme="minorHAnsi"/>
                <w:i/>
                <w:iCs/>
                <w:color w:val="000000"/>
              </w:rPr>
              <w:t>laurina</w:t>
            </w:r>
            <w:proofErr w:type="spellEnd"/>
          </w:p>
        </w:tc>
        <w:tc>
          <w:tcPr>
            <w:tcW w:w="1437" w:type="pct"/>
            <w:noWrap/>
            <w:hideMark/>
          </w:tcPr>
          <w:p w14:paraId="5C2364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Bolwarra</w:t>
            </w:r>
          </w:p>
        </w:tc>
        <w:tc>
          <w:tcPr>
            <w:tcW w:w="718" w:type="pct"/>
            <w:noWrap/>
            <w:hideMark/>
          </w:tcPr>
          <w:p w14:paraId="54DF04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CE07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5707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525E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Euryomyrtus</w:t>
            </w:r>
            <w:proofErr w:type="spellEnd"/>
            <w:r w:rsidRPr="0003722A">
              <w:rPr>
                <w:rFonts w:cstheme="minorHAnsi"/>
                <w:i/>
                <w:iCs/>
                <w:color w:val="000000"/>
              </w:rPr>
              <w:t xml:space="preserve"> </w:t>
            </w:r>
            <w:proofErr w:type="spellStart"/>
            <w:r w:rsidRPr="0003722A">
              <w:rPr>
                <w:rFonts w:cstheme="minorHAnsi"/>
                <w:i/>
                <w:iCs/>
                <w:color w:val="000000"/>
              </w:rPr>
              <w:t>ramosissima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21F09B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Nodding </w:t>
            </w:r>
            <w:proofErr w:type="spellStart"/>
            <w:r w:rsidRPr="0003722A">
              <w:rPr>
                <w:rFonts w:cstheme="minorHAnsi"/>
                <w:color w:val="000000"/>
              </w:rPr>
              <w:t>Baeckea</w:t>
            </w:r>
            <w:proofErr w:type="spellEnd"/>
          </w:p>
        </w:tc>
        <w:tc>
          <w:tcPr>
            <w:tcW w:w="718" w:type="pct"/>
            <w:noWrap/>
            <w:hideMark/>
          </w:tcPr>
          <w:p w14:paraId="269AD1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6F85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1EC3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840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Ewartia</w:t>
            </w:r>
            <w:proofErr w:type="spellEnd"/>
            <w:r w:rsidRPr="0003722A">
              <w:rPr>
                <w:rFonts w:cstheme="minorHAnsi"/>
                <w:i/>
                <w:iCs/>
                <w:color w:val="000000"/>
              </w:rPr>
              <w:t xml:space="preserve"> </w:t>
            </w:r>
            <w:proofErr w:type="spellStart"/>
            <w:r w:rsidRPr="0003722A">
              <w:rPr>
                <w:rFonts w:cstheme="minorHAnsi"/>
                <w:i/>
                <w:iCs/>
                <w:color w:val="000000"/>
              </w:rPr>
              <w:t>nubigena</w:t>
            </w:r>
            <w:proofErr w:type="spellEnd"/>
          </w:p>
        </w:tc>
        <w:tc>
          <w:tcPr>
            <w:tcW w:w="1437" w:type="pct"/>
            <w:noWrap/>
            <w:hideMark/>
          </w:tcPr>
          <w:p w14:paraId="334DF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 </w:t>
            </w:r>
            <w:proofErr w:type="spellStart"/>
            <w:r w:rsidRPr="0003722A">
              <w:rPr>
                <w:rFonts w:cstheme="minorHAnsi"/>
                <w:color w:val="000000"/>
              </w:rPr>
              <w:t>Ewartia</w:t>
            </w:r>
            <w:proofErr w:type="spellEnd"/>
          </w:p>
        </w:tc>
        <w:tc>
          <w:tcPr>
            <w:tcW w:w="718" w:type="pct"/>
            <w:noWrap/>
            <w:hideMark/>
          </w:tcPr>
          <w:p w14:paraId="5136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023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1601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35AB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Exocarpos</w:t>
            </w:r>
            <w:proofErr w:type="spellEnd"/>
            <w:r w:rsidRPr="0003722A">
              <w:rPr>
                <w:rFonts w:cstheme="minorHAnsi"/>
                <w:i/>
                <w:iCs/>
                <w:color w:val="000000"/>
              </w:rPr>
              <w:t xml:space="preserve"> </w:t>
            </w:r>
            <w:proofErr w:type="spellStart"/>
            <w:r w:rsidRPr="0003722A">
              <w:rPr>
                <w:rFonts w:cstheme="minorHAnsi"/>
                <w:i/>
                <w:iCs/>
                <w:color w:val="000000"/>
              </w:rPr>
              <w:t>syrticola</w:t>
            </w:r>
            <w:proofErr w:type="spellEnd"/>
          </w:p>
        </w:tc>
        <w:tc>
          <w:tcPr>
            <w:tcW w:w="1437" w:type="pct"/>
            <w:noWrap/>
            <w:hideMark/>
          </w:tcPr>
          <w:p w14:paraId="5B103F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Ballart</w:t>
            </w:r>
          </w:p>
        </w:tc>
        <w:tc>
          <w:tcPr>
            <w:tcW w:w="718" w:type="pct"/>
            <w:noWrap/>
            <w:hideMark/>
          </w:tcPr>
          <w:p w14:paraId="196B18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8FEA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B023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56B5A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Ficus </w:t>
            </w:r>
            <w:proofErr w:type="spellStart"/>
            <w:r w:rsidRPr="0003722A">
              <w:rPr>
                <w:rFonts w:cstheme="minorHAnsi"/>
                <w:i/>
                <w:iCs/>
                <w:color w:val="000000"/>
              </w:rPr>
              <w:t>coronata</w:t>
            </w:r>
            <w:proofErr w:type="spellEnd"/>
            <w:r w:rsidRPr="0003722A">
              <w:rPr>
                <w:rFonts w:cstheme="minorHAnsi"/>
                <w:color w:val="000000"/>
              </w:rPr>
              <w:t xml:space="preserve"> </w:t>
            </w:r>
          </w:p>
        </w:tc>
        <w:tc>
          <w:tcPr>
            <w:tcW w:w="1437" w:type="pct"/>
            <w:noWrap/>
            <w:hideMark/>
          </w:tcPr>
          <w:p w14:paraId="3C849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Sandpaper Fig </w:t>
            </w:r>
          </w:p>
        </w:tc>
        <w:tc>
          <w:tcPr>
            <w:tcW w:w="718" w:type="pct"/>
            <w:noWrap/>
            <w:hideMark/>
          </w:tcPr>
          <w:p w14:paraId="44A3A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64AE1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13E275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4CCC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Fimbristylis</w:t>
            </w:r>
            <w:proofErr w:type="spellEnd"/>
            <w:r w:rsidRPr="0003722A">
              <w:rPr>
                <w:rFonts w:cstheme="minorHAnsi"/>
                <w:i/>
                <w:iCs/>
                <w:color w:val="000000"/>
              </w:rPr>
              <w:t xml:space="preserve"> </w:t>
            </w:r>
            <w:proofErr w:type="spellStart"/>
            <w:r w:rsidRPr="0003722A">
              <w:rPr>
                <w:rFonts w:cstheme="minorHAnsi"/>
                <w:i/>
                <w:iCs/>
                <w:color w:val="000000"/>
              </w:rPr>
              <w:t>dichotoma</w:t>
            </w:r>
            <w:proofErr w:type="spellEnd"/>
          </w:p>
        </w:tc>
        <w:tc>
          <w:tcPr>
            <w:tcW w:w="1437" w:type="pct"/>
            <w:noWrap/>
            <w:hideMark/>
          </w:tcPr>
          <w:p w14:paraId="7649FB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Fringe-sedge</w:t>
            </w:r>
          </w:p>
        </w:tc>
        <w:tc>
          <w:tcPr>
            <w:tcW w:w="718" w:type="pct"/>
            <w:noWrap/>
            <w:hideMark/>
          </w:tcPr>
          <w:p w14:paraId="0F409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DDB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FC28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7776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Fimbristylis</w:t>
            </w:r>
            <w:proofErr w:type="spellEnd"/>
            <w:r w:rsidRPr="0003722A">
              <w:rPr>
                <w:rFonts w:cstheme="minorHAnsi"/>
                <w:i/>
                <w:iCs/>
                <w:color w:val="000000"/>
              </w:rPr>
              <w:t xml:space="preserve"> </w:t>
            </w:r>
            <w:proofErr w:type="spellStart"/>
            <w:r w:rsidRPr="0003722A">
              <w:rPr>
                <w:rFonts w:cstheme="minorHAnsi"/>
                <w:i/>
                <w:iCs/>
                <w:color w:val="000000"/>
              </w:rPr>
              <w:t>velata</w:t>
            </w:r>
            <w:proofErr w:type="spellEnd"/>
          </w:p>
        </w:tc>
        <w:tc>
          <w:tcPr>
            <w:tcW w:w="1437" w:type="pct"/>
            <w:noWrap/>
            <w:hideMark/>
          </w:tcPr>
          <w:p w14:paraId="4A03C3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Veiled Fringe-sedge</w:t>
            </w:r>
          </w:p>
        </w:tc>
        <w:tc>
          <w:tcPr>
            <w:tcW w:w="718" w:type="pct"/>
            <w:noWrap/>
            <w:hideMark/>
          </w:tcPr>
          <w:p w14:paraId="0D746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098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C7A5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B280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crispa</w:t>
            </w:r>
            <w:proofErr w:type="spellEnd"/>
          </w:p>
        </w:tc>
        <w:tc>
          <w:tcPr>
            <w:tcW w:w="1437" w:type="pct"/>
            <w:noWrap/>
            <w:hideMark/>
          </w:tcPr>
          <w:p w14:paraId="45F757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Sea-heath</w:t>
            </w:r>
          </w:p>
        </w:tc>
        <w:tc>
          <w:tcPr>
            <w:tcW w:w="718" w:type="pct"/>
            <w:noWrap/>
            <w:hideMark/>
          </w:tcPr>
          <w:p w14:paraId="3CF150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B7D0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2D30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1BA3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foliosa</w:t>
            </w:r>
            <w:proofErr w:type="spellEnd"/>
          </w:p>
        </w:tc>
        <w:tc>
          <w:tcPr>
            <w:tcW w:w="1437" w:type="pct"/>
            <w:noWrap/>
            <w:hideMark/>
          </w:tcPr>
          <w:p w14:paraId="134DED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Sea-heath</w:t>
            </w:r>
          </w:p>
        </w:tc>
        <w:tc>
          <w:tcPr>
            <w:tcW w:w="718" w:type="pct"/>
            <w:noWrap/>
            <w:hideMark/>
          </w:tcPr>
          <w:p w14:paraId="2FAA74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5377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9614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C5A7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serpyllifolia</w:t>
            </w:r>
            <w:proofErr w:type="spellEnd"/>
          </w:p>
        </w:tc>
        <w:tc>
          <w:tcPr>
            <w:tcW w:w="1437" w:type="pct"/>
            <w:noWrap/>
            <w:hideMark/>
          </w:tcPr>
          <w:p w14:paraId="16E715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Sea-heath</w:t>
            </w:r>
          </w:p>
        </w:tc>
        <w:tc>
          <w:tcPr>
            <w:tcW w:w="718" w:type="pct"/>
            <w:noWrap/>
            <w:hideMark/>
          </w:tcPr>
          <w:p w14:paraId="3A2F63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10B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924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97F1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sessilis</w:t>
            </w:r>
            <w:proofErr w:type="spellEnd"/>
          </w:p>
        </w:tc>
        <w:tc>
          <w:tcPr>
            <w:tcW w:w="1437" w:type="pct"/>
            <w:noWrap/>
            <w:hideMark/>
          </w:tcPr>
          <w:p w14:paraId="2E0856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Sea-heath</w:t>
            </w:r>
          </w:p>
        </w:tc>
        <w:tc>
          <w:tcPr>
            <w:tcW w:w="718" w:type="pct"/>
            <w:noWrap/>
            <w:hideMark/>
          </w:tcPr>
          <w:p w14:paraId="10DAC7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1722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80FA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B07E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w:t>
            </w:r>
            <w:proofErr w:type="spellStart"/>
            <w:r w:rsidRPr="0003722A">
              <w:rPr>
                <w:rFonts w:cstheme="minorHAnsi"/>
                <w:i/>
                <w:iCs/>
                <w:color w:val="000000"/>
              </w:rPr>
              <w:t>ancistrophylla</w:t>
            </w:r>
            <w:proofErr w:type="spellEnd"/>
          </w:p>
        </w:tc>
        <w:tc>
          <w:tcPr>
            <w:tcW w:w="1437" w:type="pct"/>
            <w:noWrap/>
            <w:hideMark/>
          </w:tcPr>
          <w:p w14:paraId="61FC62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Donkey Saw-sedge</w:t>
            </w:r>
          </w:p>
        </w:tc>
        <w:tc>
          <w:tcPr>
            <w:tcW w:w="718" w:type="pct"/>
            <w:noWrap/>
            <w:hideMark/>
          </w:tcPr>
          <w:p w14:paraId="2A4C2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EBE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4523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25217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grandis</w:t>
            </w:r>
          </w:p>
        </w:tc>
        <w:tc>
          <w:tcPr>
            <w:tcW w:w="1437" w:type="pct"/>
            <w:noWrap/>
            <w:hideMark/>
          </w:tcPr>
          <w:p w14:paraId="2782A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Brickmaker's Sedge</w:t>
            </w:r>
          </w:p>
        </w:tc>
        <w:tc>
          <w:tcPr>
            <w:tcW w:w="718" w:type="pct"/>
            <w:noWrap/>
            <w:hideMark/>
          </w:tcPr>
          <w:p w14:paraId="5A872C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C37A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9B18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F51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w:t>
            </w:r>
            <w:proofErr w:type="spellStart"/>
            <w:r w:rsidRPr="0003722A">
              <w:rPr>
                <w:rFonts w:cstheme="minorHAnsi"/>
                <w:i/>
                <w:iCs/>
                <w:color w:val="000000"/>
              </w:rPr>
              <w:t>subaequiglumis</w:t>
            </w:r>
            <w:proofErr w:type="spellEnd"/>
          </w:p>
        </w:tc>
        <w:tc>
          <w:tcPr>
            <w:tcW w:w="1437" w:type="pct"/>
            <w:noWrap/>
            <w:hideMark/>
          </w:tcPr>
          <w:p w14:paraId="7AC7F9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Saw-sedge</w:t>
            </w:r>
          </w:p>
        </w:tc>
        <w:tc>
          <w:tcPr>
            <w:tcW w:w="718" w:type="pct"/>
            <w:noWrap/>
            <w:hideMark/>
          </w:tcPr>
          <w:p w14:paraId="64BA3E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78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FE4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02CA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Galium</w:t>
            </w:r>
            <w:proofErr w:type="spellEnd"/>
            <w:r w:rsidRPr="0003722A">
              <w:rPr>
                <w:rFonts w:cstheme="minorHAnsi"/>
                <w:i/>
                <w:iCs/>
                <w:color w:val="000000"/>
              </w:rPr>
              <w:t xml:space="preserve"> </w:t>
            </w:r>
            <w:proofErr w:type="spellStart"/>
            <w:r w:rsidRPr="0003722A">
              <w:rPr>
                <w:rFonts w:cstheme="minorHAnsi"/>
                <w:i/>
                <w:iCs/>
                <w:color w:val="000000"/>
              </w:rPr>
              <w:t>curvihirtum</w:t>
            </w:r>
            <w:proofErr w:type="spellEnd"/>
          </w:p>
        </w:tc>
        <w:tc>
          <w:tcPr>
            <w:tcW w:w="1437" w:type="pct"/>
            <w:noWrap/>
            <w:hideMark/>
          </w:tcPr>
          <w:p w14:paraId="192EEA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Tight Bedstraw</w:t>
            </w:r>
          </w:p>
        </w:tc>
        <w:tc>
          <w:tcPr>
            <w:tcW w:w="718" w:type="pct"/>
            <w:noWrap/>
            <w:hideMark/>
          </w:tcPr>
          <w:p w14:paraId="37DFFC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E92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E1C8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4B10A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Gaultheria </w:t>
            </w:r>
            <w:proofErr w:type="spellStart"/>
            <w:r w:rsidRPr="0003722A">
              <w:rPr>
                <w:rFonts w:cstheme="minorHAnsi"/>
                <w:i/>
                <w:iCs/>
                <w:color w:val="000000"/>
              </w:rPr>
              <w:t>hispida</w:t>
            </w:r>
            <w:proofErr w:type="spellEnd"/>
            <w:r w:rsidRPr="0003722A">
              <w:rPr>
                <w:rFonts w:cstheme="minorHAnsi"/>
                <w:color w:val="000000"/>
              </w:rPr>
              <w:t xml:space="preserve"> </w:t>
            </w:r>
          </w:p>
        </w:tc>
        <w:tc>
          <w:tcPr>
            <w:tcW w:w="1437" w:type="pct"/>
            <w:noWrap/>
            <w:hideMark/>
          </w:tcPr>
          <w:p w14:paraId="59C9C7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Snow-berry</w:t>
            </w:r>
            <w:proofErr w:type="gramEnd"/>
            <w:r w:rsidRPr="0003722A">
              <w:rPr>
                <w:rFonts w:cstheme="minorHAnsi"/>
                <w:color w:val="000000"/>
              </w:rPr>
              <w:t xml:space="preserve"> </w:t>
            </w:r>
          </w:p>
        </w:tc>
        <w:tc>
          <w:tcPr>
            <w:tcW w:w="718" w:type="pct"/>
            <w:noWrap/>
            <w:hideMark/>
          </w:tcPr>
          <w:p w14:paraId="2D07CE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8330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4409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DF5D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Geijera</w:t>
            </w:r>
            <w:proofErr w:type="spellEnd"/>
            <w:r w:rsidRPr="0003722A">
              <w:rPr>
                <w:rFonts w:cstheme="minorHAnsi"/>
                <w:i/>
                <w:iCs/>
                <w:color w:val="000000"/>
              </w:rPr>
              <w:t xml:space="preserve"> parviflora</w:t>
            </w:r>
            <w:r w:rsidRPr="0003722A">
              <w:rPr>
                <w:rFonts w:cstheme="minorHAnsi"/>
                <w:color w:val="000000"/>
              </w:rPr>
              <w:t xml:space="preserve"> </w:t>
            </w:r>
          </w:p>
        </w:tc>
        <w:tc>
          <w:tcPr>
            <w:tcW w:w="1437" w:type="pct"/>
            <w:noWrap/>
            <w:hideMark/>
          </w:tcPr>
          <w:p w14:paraId="7A1197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Wilga </w:t>
            </w:r>
          </w:p>
        </w:tc>
        <w:tc>
          <w:tcPr>
            <w:tcW w:w="718" w:type="pct"/>
            <w:noWrap/>
            <w:hideMark/>
          </w:tcPr>
          <w:p w14:paraId="0FF805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F814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5B9C0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30DA5E"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Gentianella </w:t>
            </w:r>
            <w:proofErr w:type="spellStart"/>
            <w:r w:rsidRPr="0003722A">
              <w:rPr>
                <w:rFonts w:cstheme="minorHAnsi"/>
                <w:i/>
                <w:iCs/>
                <w:color w:val="000000"/>
              </w:rPr>
              <w:t>gunniana</w:t>
            </w:r>
            <w:proofErr w:type="spellEnd"/>
          </w:p>
        </w:tc>
        <w:tc>
          <w:tcPr>
            <w:tcW w:w="1437" w:type="pct"/>
            <w:noWrap/>
            <w:hideMark/>
          </w:tcPr>
          <w:p w14:paraId="063633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Gunn's Forest-gentian</w:t>
            </w:r>
          </w:p>
        </w:tc>
        <w:tc>
          <w:tcPr>
            <w:tcW w:w="718" w:type="pct"/>
            <w:noWrap/>
            <w:hideMark/>
          </w:tcPr>
          <w:p w14:paraId="685ABA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BF52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0DEE3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0DCF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Gentianella </w:t>
            </w:r>
            <w:proofErr w:type="spellStart"/>
            <w:r w:rsidRPr="0003722A">
              <w:rPr>
                <w:rFonts w:cstheme="minorHAnsi"/>
                <w:i/>
                <w:iCs/>
                <w:color w:val="000000"/>
              </w:rPr>
              <w:t>muelleriana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willisiana</w:t>
            </w:r>
            <w:proofErr w:type="spellEnd"/>
          </w:p>
        </w:tc>
        <w:tc>
          <w:tcPr>
            <w:tcW w:w="1437" w:type="pct"/>
            <w:noWrap/>
            <w:hideMark/>
          </w:tcPr>
          <w:p w14:paraId="16F026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Buller Snow-gentian</w:t>
            </w:r>
          </w:p>
        </w:tc>
        <w:tc>
          <w:tcPr>
            <w:tcW w:w="718" w:type="pct"/>
            <w:noWrap/>
            <w:hideMark/>
          </w:tcPr>
          <w:p w14:paraId="15FA1D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422D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D5D4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BCDD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Gentianella </w:t>
            </w:r>
            <w:proofErr w:type="spellStart"/>
            <w:r w:rsidRPr="0003722A">
              <w:rPr>
                <w:rFonts w:cstheme="minorHAnsi"/>
                <w:i/>
                <w:iCs/>
                <w:color w:val="000000"/>
              </w:rPr>
              <w:t>polysperes</w:t>
            </w:r>
            <w:proofErr w:type="spellEnd"/>
          </w:p>
        </w:tc>
        <w:tc>
          <w:tcPr>
            <w:tcW w:w="1437" w:type="pct"/>
            <w:noWrap/>
            <w:hideMark/>
          </w:tcPr>
          <w:p w14:paraId="457B26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Early Forest-gentian</w:t>
            </w:r>
          </w:p>
        </w:tc>
        <w:tc>
          <w:tcPr>
            <w:tcW w:w="718" w:type="pct"/>
            <w:noWrap/>
            <w:hideMark/>
          </w:tcPr>
          <w:p w14:paraId="207D41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4E60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BB1E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1F34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brevicaule</w:t>
            </w:r>
            <w:proofErr w:type="spellEnd"/>
          </w:p>
        </w:tc>
        <w:tc>
          <w:tcPr>
            <w:tcW w:w="1437" w:type="pct"/>
            <w:noWrap/>
            <w:hideMark/>
          </w:tcPr>
          <w:p w14:paraId="2C1E78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Crane's-bill</w:t>
            </w:r>
          </w:p>
        </w:tc>
        <w:tc>
          <w:tcPr>
            <w:tcW w:w="718" w:type="pct"/>
            <w:noWrap/>
            <w:hideMark/>
          </w:tcPr>
          <w:p w14:paraId="27FC10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085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44FD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83E7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neglectum</w:t>
            </w:r>
            <w:proofErr w:type="spellEnd"/>
          </w:p>
        </w:tc>
        <w:tc>
          <w:tcPr>
            <w:tcW w:w="1437" w:type="pct"/>
            <w:noWrap/>
            <w:hideMark/>
          </w:tcPr>
          <w:p w14:paraId="3655B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Crane's-bill</w:t>
            </w:r>
          </w:p>
        </w:tc>
        <w:tc>
          <w:tcPr>
            <w:tcW w:w="718" w:type="pct"/>
            <w:noWrap/>
            <w:hideMark/>
          </w:tcPr>
          <w:p w14:paraId="12A401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36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4212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AC519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potentilloides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abditum</w:t>
            </w:r>
            <w:proofErr w:type="spellEnd"/>
          </w:p>
        </w:tc>
        <w:tc>
          <w:tcPr>
            <w:tcW w:w="1437" w:type="pct"/>
            <w:noWrap/>
            <w:hideMark/>
          </w:tcPr>
          <w:p w14:paraId="79C393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Soft Crane's-bill</w:t>
            </w:r>
          </w:p>
        </w:tc>
        <w:tc>
          <w:tcPr>
            <w:tcW w:w="718" w:type="pct"/>
            <w:noWrap/>
            <w:hideMark/>
          </w:tcPr>
          <w:p w14:paraId="5EFEA0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6B5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29B9F2" w14:textId="77777777" w:rsidTr="00EE1580">
        <w:trPr>
          <w:trHeight w:val="17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DB90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solanderi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solanderi</w:t>
            </w:r>
            <w:proofErr w:type="spellEnd"/>
          </w:p>
        </w:tc>
        <w:tc>
          <w:tcPr>
            <w:tcW w:w="1437" w:type="pct"/>
            <w:noWrap/>
            <w:hideMark/>
          </w:tcPr>
          <w:p w14:paraId="6530C5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Crane's-bill</w:t>
            </w:r>
          </w:p>
        </w:tc>
        <w:tc>
          <w:tcPr>
            <w:tcW w:w="718" w:type="pct"/>
            <w:noWrap/>
            <w:hideMark/>
          </w:tcPr>
          <w:p w14:paraId="1B1442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3B40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B6BE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CF51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 xml:space="preserve">sp. 1 </w:t>
            </w:r>
          </w:p>
        </w:tc>
        <w:tc>
          <w:tcPr>
            <w:tcW w:w="1437" w:type="pct"/>
            <w:noWrap/>
            <w:hideMark/>
          </w:tcPr>
          <w:p w14:paraId="567E49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Large-flower Crane's-bill </w:t>
            </w:r>
          </w:p>
        </w:tc>
        <w:tc>
          <w:tcPr>
            <w:tcW w:w="718" w:type="pct"/>
            <w:noWrap/>
            <w:hideMark/>
          </w:tcPr>
          <w:p w14:paraId="45DA38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FC73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6C890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A7A4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sp. 3</w:t>
            </w:r>
          </w:p>
        </w:tc>
        <w:tc>
          <w:tcPr>
            <w:tcW w:w="1437" w:type="pct"/>
            <w:noWrap/>
            <w:hideMark/>
          </w:tcPr>
          <w:p w14:paraId="24716A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Pale-flower Crane's-bill</w:t>
            </w:r>
          </w:p>
        </w:tc>
        <w:tc>
          <w:tcPr>
            <w:tcW w:w="718" w:type="pct"/>
            <w:noWrap/>
            <w:hideMark/>
          </w:tcPr>
          <w:p w14:paraId="2E2011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7F6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58D7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4EE1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sp. 6</w:t>
            </w:r>
          </w:p>
        </w:tc>
        <w:tc>
          <w:tcPr>
            <w:tcW w:w="1437" w:type="pct"/>
            <w:noWrap/>
            <w:hideMark/>
          </w:tcPr>
          <w:p w14:paraId="281EF1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Crane's-bill</w:t>
            </w:r>
          </w:p>
        </w:tc>
        <w:tc>
          <w:tcPr>
            <w:tcW w:w="718" w:type="pct"/>
            <w:noWrap/>
            <w:hideMark/>
          </w:tcPr>
          <w:p w14:paraId="461704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152C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3E5F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45DD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Gingidia</w:t>
            </w:r>
            <w:proofErr w:type="spellEnd"/>
            <w:r w:rsidRPr="0003722A">
              <w:rPr>
                <w:rFonts w:cstheme="minorHAnsi"/>
                <w:i/>
                <w:iCs/>
                <w:color w:val="000000"/>
              </w:rPr>
              <w:t xml:space="preserve"> </w:t>
            </w:r>
            <w:proofErr w:type="spellStart"/>
            <w:r w:rsidRPr="0003722A">
              <w:rPr>
                <w:rFonts w:cstheme="minorHAnsi"/>
                <w:i/>
                <w:iCs/>
                <w:color w:val="000000"/>
              </w:rPr>
              <w:t>harveyana</w:t>
            </w:r>
            <w:proofErr w:type="spellEnd"/>
          </w:p>
        </w:tc>
        <w:tc>
          <w:tcPr>
            <w:tcW w:w="1437" w:type="pct"/>
            <w:noWrap/>
            <w:hideMark/>
          </w:tcPr>
          <w:p w14:paraId="1D440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Gingidia</w:t>
            </w:r>
            <w:proofErr w:type="spellEnd"/>
          </w:p>
        </w:tc>
        <w:tc>
          <w:tcPr>
            <w:tcW w:w="718" w:type="pct"/>
            <w:noWrap/>
            <w:hideMark/>
          </w:tcPr>
          <w:p w14:paraId="56D519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31B6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0926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D88A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Gleichenia</w:t>
            </w:r>
            <w:proofErr w:type="spellEnd"/>
            <w:r w:rsidRPr="0003722A">
              <w:rPr>
                <w:rFonts w:cstheme="minorHAnsi"/>
                <w:i/>
                <w:iCs/>
                <w:color w:val="000000"/>
              </w:rPr>
              <w:t xml:space="preserve"> </w:t>
            </w:r>
            <w:proofErr w:type="spellStart"/>
            <w:r w:rsidRPr="0003722A">
              <w:rPr>
                <w:rFonts w:cstheme="minorHAnsi"/>
                <w:i/>
                <w:iCs/>
                <w:color w:val="000000"/>
              </w:rPr>
              <w:t>rupestris</w:t>
            </w:r>
            <w:proofErr w:type="spellEnd"/>
          </w:p>
        </w:tc>
        <w:tc>
          <w:tcPr>
            <w:tcW w:w="1437" w:type="pct"/>
            <w:noWrap/>
            <w:hideMark/>
          </w:tcPr>
          <w:p w14:paraId="3B4C7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Coral-fern</w:t>
            </w:r>
          </w:p>
        </w:tc>
        <w:tc>
          <w:tcPr>
            <w:tcW w:w="718" w:type="pct"/>
            <w:noWrap/>
            <w:hideMark/>
          </w:tcPr>
          <w:p w14:paraId="008A31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A42A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012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F24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Glossocardia</w:t>
            </w:r>
            <w:proofErr w:type="spellEnd"/>
            <w:r w:rsidRPr="0003722A">
              <w:rPr>
                <w:rFonts w:cstheme="minorHAnsi"/>
                <w:i/>
                <w:iCs/>
                <w:color w:val="000000"/>
              </w:rPr>
              <w:t xml:space="preserve"> </w:t>
            </w:r>
            <w:proofErr w:type="spellStart"/>
            <w:r w:rsidRPr="0003722A">
              <w:rPr>
                <w:rFonts w:cstheme="minorHAnsi"/>
                <w:i/>
                <w:iCs/>
                <w:color w:val="000000"/>
              </w:rPr>
              <w:t>bidens</w:t>
            </w:r>
            <w:proofErr w:type="spellEnd"/>
          </w:p>
        </w:tc>
        <w:tc>
          <w:tcPr>
            <w:tcW w:w="1437" w:type="pct"/>
            <w:noWrap/>
            <w:hideMark/>
          </w:tcPr>
          <w:p w14:paraId="5EF441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Cobbler's Tack</w:t>
            </w:r>
          </w:p>
        </w:tc>
        <w:tc>
          <w:tcPr>
            <w:tcW w:w="718" w:type="pct"/>
            <w:noWrap/>
            <w:hideMark/>
          </w:tcPr>
          <w:p w14:paraId="5B7D2E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77A0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75D2E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E10A50" w14:textId="77777777" w:rsidR="009D6827" w:rsidRPr="0003722A" w:rsidRDefault="009D6827" w:rsidP="0003722A">
            <w:pPr>
              <w:ind w:left="72" w:right="72"/>
              <w:rPr>
                <w:rFonts w:cstheme="minorHAnsi"/>
                <w:i/>
                <w:iCs/>
                <w:color w:val="000000"/>
              </w:rPr>
            </w:pPr>
            <w:r w:rsidRPr="0003722A">
              <w:rPr>
                <w:rFonts w:cstheme="minorHAnsi"/>
                <w:i/>
                <w:iCs/>
                <w:color w:val="000000"/>
              </w:rPr>
              <w:t>Glossodia minor</w:t>
            </w:r>
          </w:p>
        </w:tc>
        <w:tc>
          <w:tcPr>
            <w:tcW w:w="1437" w:type="pct"/>
            <w:noWrap/>
            <w:hideMark/>
          </w:tcPr>
          <w:p w14:paraId="2A558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Wax-lip Orchid</w:t>
            </w:r>
          </w:p>
        </w:tc>
        <w:tc>
          <w:tcPr>
            <w:tcW w:w="718" w:type="pct"/>
            <w:noWrap/>
            <w:hideMark/>
          </w:tcPr>
          <w:p w14:paraId="2E988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FBEA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D79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BFED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Glossostigma</w:t>
            </w:r>
            <w:proofErr w:type="spellEnd"/>
            <w:r w:rsidRPr="0003722A">
              <w:rPr>
                <w:rFonts w:cstheme="minorHAnsi"/>
                <w:i/>
                <w:iCs/>
                <w:color w:val="000000"/>
              </w:rPr>
              <w:t xml:space="preserve"> </w:t>
            </w:r>
            <w:proofErr w:type="spellStart"/>
            <w:r w:rsidRPr="0003722A">
              <w:rPr>
                <w:rFonts w:cstheme="minorHAnsi"/>
                <w:i/>
                <w:iCs/>
                <w:color w:val="000000"/>
              </w:rPr>
              <w:t>cleistanthum</w:t>
            </w:r>
            <w:proofErr w:type="spellEnd"/>
          </w:p>
        </w:tc>
        <w:tc>
          <w:tcPr>
            <w:tcW w:w="1437" w:type="pct"/>
            <w:noWrap/>
            <w:hideMark/>
          </w:tcPr>
          <w:p w14:paraId="59F5DA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Mud-mat</w:t>
            </w:r>
          </w:p>
        </w:tc>
        <w:tc>
          <w:tcPr>
            <w:tcW w:w="718" w:type="pct"/>
            <w:noWrap/>
            <w:hideMark/>
          </w:tcPr>
          <w:p w14:paraId="47D0E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A8B6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7695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6D5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Glossostigma</w:t>
            </w:r>
            <w:proofErr w:type="spellEnd"/>
            <w:r w:rsidRPr="0003722A">
              <w:rPr>
                <w:rFonts w:cstheme="minorHAnsi"/>
                <w:i/>
                <w:iCs/>
                <w:color w:val="000000"/>
              </w:rPr>
              <w:t xml:space="preserve"> </w:t>
            </w:r>
            <w:proofErr w:type="spellStart"/>
            <w:r w:rsidRPr="0003722A">
              <w:rPr>
                <w:rFonts w:cstheme="minorHAnsi"/>
                <w:i/>
                <w:iCs/>
                <w:color w:val="000000"/>
              </w:rPr>
              <w:t>diandrum</w:t>
            </w:r>
            <w:proofErr w:type="spellEnd"/>
          </w:p>
        </w:tc>
        <w:tc>
          <w:tcPr>
            <w:tcW w:w="1437" w:type="pct"/>
            <w:noWrap/>
            <w:hideMark/>
          </w:tcPr>
          <w:p w14:paraId="082512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Spoon-leaf Mud-mat</w:t>
            </w:r>
          </w:p>
        </w:tc>
        <w:tc>
          <w:tcPr>
            <w:tcW w:w="718" w:type="pct"/>
            <w:noWrap/>
            <w:hideMark/>
          </w:tcPr>
          <w:p w14:paraId="1155D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02D3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AC2E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524E9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Glycine </w:t>
            </w:r>
            <w:proofErr w:type="spellStart"/>
            <w:r w:rsidRPr="0003722A">
              <w:rPr>
                <w:rFonts w:cstheme="minorHAnsi"/>
                <w:i/>
                <w:iCs/>
                <w:color w:val="000000"/>
              </w:rPr>
              <w:t>canescens</w:t>
            </w:r>
            <w:proofErr w:type="spellEnd"/>
            <w:r w:rsidRPr="0003722A">
              <w:rPr>
                <w:rFonts w:cstheme="minorHAnsi"/>
                <w:color w:val="000000"/>
              </w:rPr>
              <w:t xml:space="preserve"> </w:t>
            </w:r>
          </w:p>
        </w:tc>
        <w:tc>
          <w:tcPr>
            <w:tcW w:w="1437" w:type="pct"/>
            <w:noWrap/>
            <w:hideMark/>
          </w:tcPr>
          <w:p w14:paraId="0D9D6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Glycine </w:t>
            </w:r>
          </w:p>
        </w:tc>
        <w:tc>
          <w:tcPr>
            <w:tcW w:w="718" w:type="pct"/>
            <w:noWrap/>
            <w:hideMark/>
          </w:tcPr>
          <w:p w14:paraId="6978D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F0B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D09F8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7203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Glycine </w:t>
            </w:r>
            <w:proofErr w:type="spellStart"/>
            <w:r w:rsidRPr="0003722A">
              <w:rPr>
                <w:rFonts w:cstheme="minorHAnsi"/>
                <w:i/>
                <w:iCs/>
                <w:color w:val="000000"/>
              </w:rPr>
              <w:t>latrobeana</w:t>
            </w:r>
            <w:proofErr w:type="spellEnd"/>
          </w:p>
        </w:tc>
        <w:tc>
          <w:tcPr>
            <w:tcW w:w="1437" w:type="pct"/>
            <w:noWrap/>
            <w:hideMark/>
          </w:tcPr>
          <w:p w14:paraId="0FEBC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Clover Glycine</w:t>
            </w:r>
          </w:p>
        </w:tc>
        <w:tc>
          <w:tcPr>
            <w:tcW w:w="718" w:type="pct"/>
            <w:noWrap/>
            <w:hideMark/>
          </w:tcPr>
          <w:p w14:paraId="645E2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370D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20FF6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8440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Gnephosis</w:t>
            </w:r>
            <w:proofErr w:type="spellEnd"/>
            <w:r w:rsidRPr="0003722A">
              <w:rPr>
                <w:rFonts w:cstheme="minorHAnsi"/>
                <w:i/>
                <w:iCs/>
                <w:color w:val="000000"/>
              </w:rPr>
              <w:t xml:space="preserve"> </w:t>
            </w:r>
            <w:proofErr w:type="spellStart"/>
            <w:r w:rsidRPr="0003722A">
              <w:rPr>
                <w:rFonts w:cstheme="minorHAnsi"/>
                <w:i/>
                <w:iCs/>
                <w:color w:val="000000"/>
              </w:rPr>
              <w:t>drummondii</w:t>
            </w:r>
            <w:proofErr w:type="spellEnd"/>
          </w:p>
        </w:tc>
        <w:tc>
          <w:tcPr>
            <w:tcW w:w="1437" w:type="pct"/>
            <w:noWrap/>
            <w:hideMark/>
          </w:tcPr>
          <w:p w14:paraId="26BD9F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Cup-flower</w:t>
            </w:r>
            <w:proofErr w:type="gramEnd"/>
          </w:p>
        </w:tc>
        <w:tc>
          <w:tcPr>
            <w:tcW w:w="718" w:type="pct"/>
            <w:noWrap/>
            <w:hideMark/>
          </w:tcPr>
          <w:p w14:paraId="5396DB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810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14B6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1486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Gnephosis</w:t>
            </w:r>
            <w:proofErr w:type="spellEnd"/>
            <w:r w:rsidRPr="0003722A">
              <w:rPr>
                <w:rFonts w:cstheme="minorHAnsi"/>
                <w:i/>
                <w:iCs/>
                <w:color w:val="000000"/>
              </w:rPr>
              <w:t xml:space="preserve"> </w:t>
            </w:r>
            <w:proofErr w:type="spellStart"/>
            <w:r w:rsidRPr="0003722A">
              <w:rPr>
                <w:rFonts w:cstheme="minorHAnsi"/>
                <w:i/>
                <w:iCs/>
                <w:color w:val="000000"/>
              </w:rPr>
              <w:t>tenuissima</w:t>
            </w:r>
            <w:proofErr w:type="spellEnd"/>
          </w:p>
        </w:tc>
        <w:tc>
          <w:tcPr>
            <w:tcW w:w="1437" w:type="pct"/>
            <w:noWrap/>
            <w:hideMark/>
          </w:tcPr>
          <w:p w14:paraId="0FC465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Cup-flower</w:t>
            </w:r>
            <w:proofErr w:type="gramEnd"/>
          </w:p>
        </w:tc>
        <w:tc>
          <w:tcPr>
            <w:tcW w:w="718" w:type="pct"/>
            <w:noWrap/>
            <w:hideMark/>
          </w:tcPr>
          <w:p w14:paraId="7C71DD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43D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67E5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AD1B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Gompholobium </w:t>
            </w:r>
            <w:proofErr w:type="spellStart"/>
            <w:r w:rsidRPr="0003722A">
              <w:rPr>
                <w:rFonts w:cstheme="minorHAnsi"/>
                <w:i/>
                <w:iCs/>
                <w:color w:val="000000"/>
              </w:rPr>
              <w:t>glabratum</w:t>
            </w:r>
            <w:proofErr w:type="spellEnd"/>
          </w:p>
        </w:tc>
        <w:tc>
          <w:tcPr>
            <w:tcW w:w="1437" w:type="pct"/>
            <w:noWrap/>
            <w:hideMark/>
          </w:tcPr>
          <w:p w14:paraId="0D0A2E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Dainty Wedge-pea</w:t>
            </w:r>
          </w:p>
        </w:tc>
        <w:tc>
          <w:tcPr>
            <w:tcW w:w="718" w:type="pct"/>
            <w:noWrap/>
            <w:hideMark/>
          </w:tcPr>
          <w:p w14:paraId="5A9A7F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0E44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68E2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CB27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Gompholobium </w:t>
            </w:r>
            <w:proofErr w:type="spellStart"/>
            <w:r w:rsidRPr="0003722A">
              <w:rPr>
                <w:rFonts w:cstheme="minorHAnsi"/>
                <w:i/>
                <w:iCs/>
                <w:color w:val="000000"/>
              </w:rPr>
              <w:t>inconspicuum</w:t>
            </w:r>
            <w:proofErr w:type="spellEnd"/>
          </w:p>
        </w:tc>
        <w:tc>
          <w:tcPr>
            <w:tcW w:w="1437" w:type="pct"/>
            <w:noWrap/>
            <w:hideMark/>
          </w:tcPr>
          <w:p w14:paraId="7AAC8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Wedge-pea</w:t>
            </w:r>
          </w:p>
        </w:tc>
        <w:tc>
          <w:tcPr>
            <w:tcW w:w="718" w:type="pct"/>
            <w:noWrap/>
            <w:hideMark/>
          </w:tcPr>
          <w:p w14:paraId="47C6E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AAE0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BACC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E2D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Gonocarpus</w:t>
            </w:r>
            <w:proofErr w:type="spellEnd"/>
            <w:r w:rsidRPr="0003722A">
              <w:rPr>
                <w:rFonts w:cstheme="minorHAnsi"/>
                <w:i/>
                <w:iCs/>
                <w:color w:val="000000"/>
              </w:rPr>
              <w:t xml:space="preserve"> </w:t>
            </w:r>
            <w:proofErr w:type="spellStart"/>
            <w:r w:rsidRPr="0003722A">
              <w:rPr>
                <w:rFonts w:cstheme="minorHAnsi"/>
                <w:i/>
                <w:iCs/>
                <w:color w:val="000000"/>
              </w:rPr>
              <w:t>mezianus</w:t>
            </w:r>
            <w:proofErr w:type="spellEnd"/>
          </w:p>
        </w:tc>
        <w:tc>
          <w:tcPr>
            <w:tcW w:w="1437" w:type="pct"/>
            <w:noWrap/>
            <w:hideMark/>
          </w:tcPr>
          <w:p w14:paraId="53D871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w:t>
            </w:r>
            <w:proofErr w:type="spellStart"/>
            <w:r w:rsidRPr="0003722A">
              <w:rPr>
                <w:rFonts w:cstheme="minorHAnsi"/>
                <w:color w:val="000000"/>
              </w:rPr>
              <w:t>Raspwort</w:t>
            </w:r>
            <w:proofErr w:type="spellEnd"/>
          </w:p>
        </w:tc>
        <w:tc>
          <w:tcPr>
            <w:tcW w:w="718" w:type="pct"/>
            <w:noWrap/>
            <w:hideMark/>
          </w:tcPr>
          <w:p w14:paraId="3185B2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580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34AB9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ACE9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Gonocarpus</w:t>
            </w:r>
            <w:proofErr w:type="spellEnd"/>
            <w:r w:rsidRPr="0003722A">
              <w:rPr>
                <w:rFonts w:cstheme="minorHAnsi"/>
                <w:i/>
                <w:iCs/>
                <w:color w:val="000000"/>
              </w:rPr>
              <w:t xml:space="preserve"> </w:t>
            </w:r>
            <w:proofErr w:type="spellStart"/>
            <w:r w:rsidRPr="0003722A">
              <w:rPr>
                <w:rFonts w:cstheme="minorHAnsi"/>
                <w:i/>
                <w:iCs/>
                <w:color w:val="000000"/>
              </w:rPr>
              <w:t>serpyllifolius</w:t>
            </w:r>
            <w:proofErr w:type="spellEnd"/>
            <w:r w:rsidRPr="0003722A">
              <w:rPr>
                <w:rFonts w:cstheme="minorHAnsi"/>
                <w:color w:val="000000"/>
              </w:rPr>
              <w:t>*</w:t>
            </w:r>
          </w:p>
        </w:tc>
        <w:tc>
          <w:tcPr>
            <w:tcW w:w="1437" w:type="pct"/>
            <w:noWrap/>
            <w:hideMark/>
          </w:tcPr>
          <w:p w14:paraId="5BE4EE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Flat </w:t>
            </w:r>
            <w:proofErr w:type="spellStart"/>
            <w:r w:rsidRPr="0003722A">
              <w:rPr>
                <w:rFonts w:cstheme="minorHAnsi"/>
                <w:color w:val="000000"/>
              </w:rPr>
              <w:t>Raspwort</w:t>
            </w:r>
            <w:proofErr w:type="spellEnd"/>
          </w:p>
        </w:tc>
        <w:tc>
          <w:tcPr>
            <w:tcW w:w="718" w:type="pct"/>
            <w:noWrap/>
            <w:hideMark/>
          </w:tcPr>
          <w:p w14:paraId="78959E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E93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25615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BB0705" w14:textId="77777777" w:rsidR="009D6827" w:rsidRPr="0003722A" w:rsidRDefault="009D6827" w:rsidP="0003722A">
            <w:pPr>
              <w:ind w:left="72" w:right="72"/>
              <w:rPr>
                <w:rFonts w:cstheme="minorHAnsi"/>
                <w:i/>
                <w:iCs/>
                <w:color w:val="000000"/>
              </w:rPr>
            </w:pPr>
            <w:r w:rsidRPr="0003722A">
              <w:rPr>
                <w:rFonts w:cstheme="minorHAnsi"/>
                <w:i/>
                <w:iCs/>
                <w:color w:val="000000"/>
              </w:rPr>
              <w:t>Goodenia arguta</w:t>
            </w:r>
          </w:p>
        </w:tc>
        <w:tc>
          <w:tcPr>
            <w:tcW w:w="1437" w:type="pct"/>
            <w:noWrap/>
            <w:hideMark/>
          </w:tcPr>
          <w:p w14:paraId="660902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Grassland </w:t>
            </w:r>
            <w:proofErr w:type="spellStart"/>
            <w:r w:rsidRPr="0003722A">
              <w:rPr>
                <w:rFonts w:cstheme="minorHAnsi"/>
                <w:color w:val="000000"/>
              </w:rPr>
              <w:t>Velleia</w:t>
            </w:r>
            <w:proofErr w:type="spellEnd"/>
          </w:p>
        </w:tc>
        <w:tc>
          <w:tcPr>
            <w:tcW w:w="718" w:type="pct"/>
            <w:noWrap/>
            <w:hideMark/>
          </w:tcPr>
          <w:p w14:paraId="02A5C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E41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15ED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87ED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bellidifolia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bellidifolia</w:t>
            </w:r>
            <w:proofErr w:type="spellEnd"/>
          </w:p>
        </w:tc>
        <w:tc>
          <w:tcPr>
            <w:tcW w:w="1437" w:type="pct"/>
            <w:noWrap/>
            <w:hideMark/>
          </w:tcPr>
          <w:p w14:paraId="08A083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Daisy Goodenia</w:t>
            </w:r>
          </w:p>
        </w:tc>
        <w:tc>
          <w:tcPr>
            <w:tcW w:w="718" w:type="pct"/>
            <w:noWrap/>
            <w:hideMark/>
          </w:tcPr>
          <w:p w14:paraId="10EFD2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597C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06FFF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3FCC4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benthamiana</w:t>
            </w:r>
            <w:proofErr w:type="spellEnd"/>
          </w:p>
        </w:tc>
        <w:tc>
          <w:tcPr>
            <w:tcW w:w="1437" w:type="pct"/>
            <w:noWrap/>
            <w:hideMark/>
          </w:tcPr>
          <w:p w14:paraId="698D4C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Goodenia</w:t>
            </w:r>
          </w:p>
        </w:tc>
        <w:tc>
          <w:tcPr>
            <w:tcW w:w="718" w:type="pct"/>
            <w:noWrap/>
            <w:hideMark/>
          </w:tcPr>
          <w:p w14:paraId="6CB659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844C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AF7C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AA20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connata</w:t>
            </w:r>
            <w:proofErr w:type="spellEnd"/>
          </w:p>
        </w:tc>
        <w:tc>
          <w:tcPr>
            <w:tcW w:w="1437" w:type="pct"/>
            <w:noWrap/>
            <w:hideMark/>
          </w:tcPr>
          <w:p w14:paraId="40B74F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Cup </w:t>
            </w:r>
            <w:proofErr w:type="spellStart"/>
            <w:r w:rsidRPr="0003722A">
              <w:rPr>
                <w:rFonts w:cstheme="minorHAnsi"/>
                <w:color w:val="000000"/>
              </w:rPr>
              <w:t>Velleia</w:t>
            </w:r>
            <w:proofErr w:type="spellEnd"/>
          </w:p>
        </w:tc>
        <w:tc>
          <w:tcPr>
            <w:tcW w:w="718" w:type="pct"/>
            <w:noWrap/>
            <w:hideMark/>
          </w:tcPr>
          <w:p w14:paraId="537679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2D7A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BA78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5902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havilandii</w:t>
            </w:r>
            <w:proofErr w:type="spellEnd"/>
          </w:p>
        </w:tc>
        <w:tc>
          <w:tcPr>
            <w:tcW w:w="1437" w:type="pct"/>
            <w:noWrap/>
            <w:hideMark/>
          </w:tcPr>
          <w:p w14:paraId="6ED2BC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Hill Goodenia</w:t>
            </w:r>
          </w:p>
        </w:tc>
        <w:tc>
          <w:tcPr>
            <w:tcW w:w="718" w:type="pct"/>
            <w:noWrap/>
            <w:hideMark/>
          </w:tcPr>
          <w:p w14:paraId="25A0D9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BE97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0D8B7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DE0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heterophylla </w:t>
            </w:r>
            <w:r w:rsidRPr="0003722A">
              <w:rPr>
                <w:rFonts w:cstheme="minorHAnsi"/>
                <w:color w:val="000000"/>
              </w:rPr>
              <w:t>subsp</w:t>
            </w:r>
            <w:r w:rsidRPr="0003722A">
              <w:rPr>
                <w:rFonts w:cstheme="minorHAnsi"/>
                <w:i/>
                <w:iCs/>
                <w:color w:val="000000"/>
              </w:rPr>
              <w:t>. heterophylla</w:t>
            </w:r>
          </w:p>
        </w:tc>
        <w:tc>
          <w:tcPr>
            <w:tcW w:w="1437" w:type="pct"/>
            <w:noWrap/>
            <w:hideMark/>
          </w:tcPr>
          <w:p w14:paraId="3D9AC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Goodenia</w:t>
            </w:r>
          </w:p>
        </w:tc>
        <w:tc>
          <w:tcPr>
            <w:tcW w:w="718" w:type="pct"/>
            <w:noWrap/>
            <w:hideMark/>
          </w:tcPr>
          <w:p w14:paraId="768C19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C6C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94C9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F44A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lineata</w:t>
            </w:r>
            <w:proofErr w:type="spellEnd"/>
          </w:p>
        </w:tc>
        <w:tc>
          <w:tcPr>
            <w:tcW w:w="1437" w:type="pct"/>
            <w:noWrap/>
            <w:hideMark/>
          </w:tcPr>
          <w:p w14:paraId="1ACFF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Goodenia</w:t>
            </w:r>
          </w:p>
        </w:tc>
        <w:tc>
          <w:tcPr>
            <w:tcW w:w="718" w:type="pct"/>
            <w:noWrap/>
            <w:hideMark/>
          </w:tcPr>
          <w:p w14:paraId="3698E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8F9D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5E177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F126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lunata</w:t>
            </w:r>
            <w:proofErr w:type="spellEnd"/>
          </w:p>
        </w:tc>
        <w:tc>
          <w:tcPr>
            <w:tcW w:w="1437" w:type="pct"/>
            <w:noWrap/>
            <w:hideMark/>
          </w:tcPr>
          <w:p w14:paraId="1B591A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Goodenia</w:t>
            </w:r>
          </w:p>
        </w:tc>
        <w:tc>
          <w:tcPr>
            <w:tcW w:w="718" w:type="pct"/>
            <w:noWrap/>
            <w:hideMark/>
          </w:tcPr>
          <w:p w14:paraId="445A3E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270B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D17D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E828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macbarronii</w:t>
            </w:r>
            <w:proofErr w:type="spellEnd"/>
            <w:r w:rsidRPr="0003722A">
              <w:rPr>
                <w:rFonts w:cstheme="minorHAnsi"/>
                <w:color w:val="000000"/>
              </w:rPr>
              <w:t xml:space="preserve"> </w:t>
            </w:r>
          </w:p>
        </w:tc>
        <w:tc>
          <w:tcPr>
            <w:tcW w:w="1437" w:type="pct"/>
            <w:noWrap/>
            <w:hideMark/>
          </w:tcPr>
          <w:p w14:paraId="52D28C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 Goodenia </w:t>
            </w:r>
          </w:p>
        </w:tc>
        <w:tc>
          <w:tcPr>
            <w:tcW w:w="718" w:type="pct"/>
            <w:noWrap/>
            <w:hideMark/>
          </w:tcPr>
          <w:p w14:paraId="72699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8742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4DEBC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BBBB21"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Goodenia </w:t>
            </w:r>
            <w:proofErr w:type="spellStart"/>
            <w:r w:rsidRPr="0003722A">
              <w:rPr>
                <w:rFonts w:cstheme="minorHAnsi"/>
                <w:i/>
                <w:iCs/>
                <w:color w:val="000000"/>
              </w:rPr>
              <w:t>macmillanii</w:t>
            </w:r>
            <w:proofErr w:type="spellEnd"/>
          </w:p>
        </w:tc>
        <w:tc>
          <w:tcPr>
            <w:tcW w:w="1437" w:type="pct"/>
            <w:noWrap/>
            <w:hideMark/>
          </w:tcPr>
          <w:p w14:paraId="7306B9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Pinnate Goodenia</w:t>
            </w:r>
          </w:p>
        </w:tc>
        <w:tc>
          <w:tcPr>
            <w:tcW w:w="718" w:type="pct"/>
            <w:noWrap/>
            <w:hideMark/>
          </w:tcPr>
          <w:p w14:paraId="63F52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9DD4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35D69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F6C4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stelligera</w:t>
            </w:r>
            <w:proofErr w:type="spellEnd"/>
          </w:p>
        </w:tc>
        <w:tc>
          <w:tcPr>
            <w:tcW w:w="1437" w:type="pct"/>
            <w:noWrap/>
            <w:hideMark/>
          </w:tcPr>
          <w:p w14:paraId="58E4F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Goodenia</w:t>
            </w:r>
          </w:p>
        </w:tc>
        <w:tc>
          <w:tcPr>
            <w:tcW w:w="718" w:type="pct"/>
            <w:noWrap/>
            <w:hideMark/>
          </w:tcPr>
          <w:p w14:paraId="62BE11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BFA6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3AA3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9673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Goodia</w:t>
            </w:r>
            <w:proofErr w:type="spellEnd"/>
            <w:r w:rsidRPr="0003722A">
              <w:rPr>
                <w:rFonts w:cstheme="minorHAnsi"/>
                <w:i/>
                <w:iCs/>
                <w:color w:val="000000"/>
              </w:rPr>
              <w:t xml:space="preserve"> </w:t>
            </w:r>
            <w:proofErr w:type="spellStart"/>
            <w:r w:rsidRPr="0003722A">
              <w:rPr>
                <w:rFonts w:cstheme="minorHAnsi"/>
                <w:i/>
                <w:iCs/>
                <w:color w:val="000000"/>
              </w:rPr>
              <w:t>medicaginea</w:t>
            </w:r>
            <w:proofErr w:type="spellEnd"/>
          </w:p>
        </w:tc>
        <w:tc>
          <w:tcPr>
            <w:tcW w:w="1437" w:type="pct"/>
            <w:noWrap/>
            <w:hideMark/>
          </w:tcPr>
          <w:p w14:paraId="33ECD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gramStart"/>
            <w:r w:rsidRPr="0003722A">
              <w:rPr>
                <w:rFonts w:cstheme="minorHAnsi"/>
                <w:color w:val="000000"/>
              </w:rPr>
              <w:t>Golden-tip</w:t>
            </w:r>
            <w:proofErr w:type="gramEnd"/>
          </w:p>
        </w:tc>
        <w:tc>
          <w:tcPr>
            <w:tcW w:w="718" w:type="pct"/>
            <w:noWrap/>
            <w:hideMark/>
          </w:tcPr>
          <w:p w14:paraId="211309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F9D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26D3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8D2F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Goodia</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p>
        </w:tc>
        <w:tc>
          <w:tcPr>
            <w:tcW w:w="1437" w:type="pct"/>
            <w:noWrap/>
            <w:hideMark/>
          </w:tcPr>
          <w:p w14:paraId="78592B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w:t>
            </w:r>
            <w:proofErr w:type="gramStart"/>
            <w:r w:rsidRPr="0003722A">
              <w:rPr>
                <w:rFonts w:cstheme="minorHAnsi"/>
                <w:color w:val="000000"/>
              </w:rPr>
              <w:t>Golden-tip</w:t>
            </w:r>
            <w:proofErr w:type="gramEnd"/>
          </w:p>
        </w:tc>
        <w:tc>
          <w:tcPr>
            <w:tcW w:w="718" w:type="pct"/>
            <w:noWrap/>
            <w:hideMark/>
          </w:tcPr>
          <w:p w14:paraId="0FE66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9BEE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9AB6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88BE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Gratiola</w:t>
            </w:r>
            <w:proofErr w:type="spellEnd"/>
            <w:r w:rsidRPr="0003722A">
              <w:rPr>
                <w:rFonts w:cstheme="minorHAnsi"/>
                <w:i/>
                <w:iCs/>
                <w:color w:val="000000"/>
              </w:rPr>
              <w:t xml:space="preserve"> nana</w:t>
            </w:r>
          </w:p>
        </w:tc>
        <w:tc>
          <w:tcPr>
            <w:tcW w:w="1437" w:type="pct"/>
            <w:noWrap/>
            <w:hideMark/>
          </w:tcPr>
          <w:p w14:paraId="3EFB7B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Brooklime</w:t>
            </w:r>
          </w:p>
        </w:tc>
        <w:tc>
          <w:tcPr>
            <w:tcW w:w="718" w:type="pct"/>
            <w:noWrap/>
            <w:hideMark/>
          </w:tcPr>
          <w:p w14:paraId="50C86F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AD5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5DEE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64CA6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Gratiola</w:t>
            </w:r>
            <w:proofErr w:type="spellEnd"/>
            <w:r w:rsidRPr="0003722A">
              <w:rPr>
                <w:rFonts w:cstheme="minorHAnsi"/>
                <w:i/>
                <w:iCs/>
                <w:color w:val="000000"/>
              </w:rPr>
              <w:t xml:space="preserve"> </w:t>
            </w:r>
            <w:proofErr w:type="spellStart"/>
            <w:r w:rsidRPr="0003722A">
              <w:rPr>
                <w:rFonts w:cstheme="minorHAnsi"/>
                <w:i/>
                <w:iCs/>
                <w:color w:val="000000"/>
              </w:rPr>
              <w:t>pumilo</w:t>
            </w:r>
            <w:proofErr w:type="spellEnd"/>
          </w:p>
        </w:tc>
        <w:tc>
          <w:tcPr>
            <w:tcW w:w="1437" w:type="pct"/>
            <w:noWrap/>
            <w:hideMark/>
          </w:tcPr>
          <w:p w14:paraId="60B637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Brooklime</w:t>
            </w:r>
          </w:p>
        </w:tc>
        <w:tc>
          <w:tcPr>
            <w:tcW w:w="718" w:type="pct"/>
            <w:noWrap/>
            <w:hideMark/>
          </w:tcPr>
          <w:p w14:paraId="49886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DEF4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235F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95CF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alpivaga</w:t>
            </w:r>
            <w:proofErr w:type="spellEnd"/>
          </w:p>
        </w:tc>
        <w:tc>
          <w:tcPr>
            <w:tcW w:w="1437" w:type="pct"/>
            <w:noWrap/>
            <w:hideMark/>
          </w:tcPr>
          <w:p w14:paraId="3D5940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Buffalo Grevillea</w:t>
            </w:r>
          </w:p>
        </w:tc>
        <w:tc>
          <w:tcPr>
            <w:tcW w:w="718" w:type="pct"/>
            <w:noWrap/>
            <w:hideMark/>
          </w:tcPr>
          <w:p w14:paraId="241135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50C1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CCB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6D37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angustiloba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angustiloba</w:t>
            </w:r>
            <w:proofErr w:type="spellEnd"/>
          </w:p>
        </w:tc>
        <w:tc>
          <w:tcPr>
            <w:tcW w:w="1437" w:type="pct"/>
            <w:noWrap/>
            <w:hideMark/>
          </w:tcPr>
          <w:p w14:paraId="54EB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Narrow-lobe Grevillea</w:t>
            </w:r>
          </w:p>
        </w:tc>
        <w:tc>
          <w:tcPr>
            <w:tcW w:w="718" w:type="pct"/>
            <w:noWrap/>
            <w:hideMark/>
          </w:tcPr>
          <w:p w14:paraId="7A117C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D67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85FB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4222D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angustiloba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wirregaensis</w:t>
            </w:r>
            <w:proofErr w:type="spellEnd"/>
          </w:p>
        </w:tc>
        <w:tc>
          <w:tcPr>
            <w:tcW w:w="1437" w:type="pct"/>
            <w:noWrap/>
            <w:hideMark/>
          </w:tcPr>
          <w:p w14:paraId="483FC6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Wirrega</w:t>
            </w:r>
            <w:proofErr w:type="spellEnd"/>
            <w:r w:rsidRPr="0003722A">
              <w:rPr>
                <w:rFonts w:cstheme="minorHAnsi"/>
                <w:color w:val="000000"/>
              </w:rPr>
              <w:t xml:space="preserve"> Grevillea</w:t>
            </w:r>
          </w:p>
        </w:tc>
        <w:tc>
          <w:tcPr>
            <w:tcW w:w="718" w:type="pct"/>
            <w:noWrap/>
            <w:hideMark/>
          </w:tcPr>
          <w:p w14:paraId="519C19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7D28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7947F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D06F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barklyana</w:t>
            </w:r>
            <w:proofErr w:type="spellEnd"/>
            <w:r w:rsidRPr="0003722A">
              <w:rPr>
                <w:rFonts w:cstheme="minorHAnsi"/>
                <w:color w:val="000000"/>
              </w:rPr>
              <w:t xml:space="preserve"> </w:t>
            </w:r>
          </w:p>
        </w:tc>
        <w:tc>
          <w:tcPr>
            <w:tcW w:w="1437" w:type="pct"/>
            <w:noWrap/>
            <w:hideMark/>
          </w:tcPr>
          <w:p w14:paraId="140081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Gully Grevillea </w:t>
            </w:r>
          </w:p>
        </w:tc>
        <w:tc>
          <w:tcPr>
            <w:tcW w:w="718" w:type="pct"/>
            <w:noWrap/>
            <w:hideMark/>
          </w:tcPr>
          <w:p w14:paraId="726E40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AA64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B412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E653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bedggoodiana</w:t>
            </w:r>
            <w:proofErr w:type="spellEnd"/>
          </w:p>
        </w:tc>
        <w:tc>
          <w:tcPr>
            <w:tcW w:w="1437" w:type="pct"/>
            <w:noWrap/>
            <w:hideMark/>
          </w:tcPr>
          <w:p w14:paraId="4D0EB0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Enfield Grevillea</w:t>
            </w:r>
          </w:p>
        </w:tc>
        <w:tc>
          <w:tcPr>
            <w:tcW w:w="718" w:type="pct"/>
            <w:noWrap/>
            <w:hideMark/>
          </w:tcPr>
          <w:p w14:paraId="47A0EC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39EE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7041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2D01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brevifolia</w:t>
            </w:r>
            <w:proofErr w:type="spellEnd"/>
          </w:p>
        </w:tc>
        <w:tc>
          <w:tcPr>
            <w:tcW w:w="1437" w:type="pct"/>
            <w:noWrap/>
            <w:hideMark/>
          </w:tcPr>
          <w:p w14:paraId="46AC27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Cobberas</w:t>
            </w:r>
            <w:proofErr w:type="spellEnd"/>
            <w:r w:rsidRPr="0003722A">
              <w:rPr>
                <w:rFonts w:cstheme="minorHAnsi"/>
                <w:color w:val="000000"/>
              </w:rPr>
              <w:t xml:space="preserve"> Grevillea</w:t>
            </w:r>
          </w:p>
        </w:tc>
        <w:tc>
          <w:tcPr>
            <w:tcW w:w="718" w:type="pct"/>
            <w:noWrap/>
            <w:hideMark/>
          </w:tcPr>
          <w:p w14:paraId="556FFE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73C5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06AC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7F01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burrowa</w:t>
            </w:r>
            <w:proofErr w:type="spellEnd"/>
          </w:p>
        </w:tc>
        <w:tc>
          <w:tcPr>
            <w:tcW w:w="1437" w:type="pct"/>
            <w:noWrap/>
            <w:hideMark/>
          </w:tcPr>
          <w:p w14:paraId="245B11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Burrowa</w:t>
            </w:r>
            <w:proofErr w:type="spellEnd"/>
            <w:r w:rsidRPr="0003722A">
              <w:rPr>
                <w:rFonts w:cstheme="minorHAnsi"/>
                <w:color w:val="000000"/>
              </w:rPr>
              <w:t xml:space="preserve"> Grevillea</w:t>
            </w:r>
          </w:p>
        </w:tc>
        <w:tc>
          <w:tcPr>
            <w:tcW w:w="718" w:type="pct"/>
            <w:noWrap/>
            <w:hideMark/>
          </w:tcPr>
          <w:p w14:paraId="54C1E6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C00E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844C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229B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callichlaena</w:t>
            </w:r>
            <w:proofErr w:type="spellEnd"/>
          </w:p>
        </w:tc>
        <w:tc>
          <w:tcPr>
            <w:tcW w:w="1437" w:type="pct"/>
            <w:noWrap/>
            <w:hideMark/>
          </w:tcPr>
          <w:p w14:paraId="35A75D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Benambra Grevillea</w:t>
            </w:r>
          </w:p>
        </w:tc>
        <w:tc>
          <w:tcPr>
            <w:tcW w:w="718" w:type="pct"/>
            <w:noWrap/>
            <w:hideMark/>
          </w:tcPr>
          <w:p w14:paraId="70CAD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141B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032E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A0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celata</w:t>
            </w:r>
            <w:proofErr w:type="spellEnd"/>
          </w:p>
        </w:tc>
        <w:tc>
          <w:tcPr>
            <w:tcW w:w="1437" w:type="pct"/>
            <w:noWrap/>
            <w:hideMark/>
          </w:tcPr>
          <w:p w14:paraId="7CABD9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Colquhoun Grevillea</w:t>
            </w:r>
          </w:p>
        </w:tc>
        <w:tc>
          <w:tcPr>
            <w:tcW w:w="718" w:type="pct"/>
            <w:noWrap/>
            <w:hideMark/>
          </w:tcPr>
          <w:p w14:paraId="67CCD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815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2EEE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2104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chrysophaea</w:t>
            </w:r>
            <w:proofErr w:type="spellEnd"/>
          </w:p>
        </w:tc>
        <w:tc>
          <w:tcPr>
            <w:tcW w:w="1437" w:type="pct"/>
            <w:noWrap/>
            <w:hideMark/>
          </w:tcPr>
          <w:p w14:paraId="1DA70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Grevillea</w:t>
            </w:r>
          </w:p>
        </w:tc>
        <w:tc>
          <w:tcPr>
            <w:tcW w:w="718" w:type="pct"/>
            <w:noWrap/>
            <w:hideMark/>
          </w:tcPr>
          <w:p w14:paraId="2BDE54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5AF9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FA62E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6DEB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confertifolia</w:t>
            </w:r>
            <w:proofErr w:type="spellEnd"/>
          </w:p>
        </w:tc>
        <w:tc>
          <w:tcPr>
            <w:tcW w:w="1437" w:type="pct"/>
            <w:noWrap/>
            <w:hideMark/>
          </w:tcPr>
          <w:p w14:paraId="66F1F0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Grevillea</w:t>
            </w:r>
          </w:p>
        </w:tc>
        <w:tc>
          <w:tcPr>
            <w:tcW w:w="718" w:type="pct"/>
            <w:noWrap/>
            <w:hideMark/>
          </w:tcPr>
          <w:p w14:paraId="6A9280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57C8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88BC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5DAA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dimorpha</w:t>
            </w:r>
            <w:proofErr w:type="spellEnd"/>
          </w:p>
        </w:tc>
        <w:tc>
          <w:tcPr>
            <w:tcW w:w="1437" w:type="pct"/>
            <w:noWrap/>
            <w:hideMark/>
          </w:tcPr>
          <w:p w14:paraId="3F814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Flame Grevillea</w:t>
            </w:r>
          </w:p>
        </w:tc>
        <w:tc>
          <w:tcPr>
            <w:tcW w:w="718" w:type="pct"/>
            <w:noWrap/>
            <w:hideMark/>
          </w:tcPr>
          <w:p w14:paraId="5D48B9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F7B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5C8A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B699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dryophylla</w:t>
            </w:r>
            <w:proofErr w:type="spellEnd"/>
          </w:p>
        </w:tc>
        <w:tc>
          <w:tcPr>
            <w:tcW w:w="1437" w:type="pct"/>
            <w:noWrap/>
            <w:hideMark/>
          </w:tcPr>
          <w:p w14:paraId="5E367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Goldfields Grevillea</w:t>
            </w:r>
          </w:p>
        </w:tc>
        <w:tc>
          <w:tcPr>
            <w:tcW w:w="718" w:type="pct"/>
            <w:noWrap/>
            <w:hideMark/>
          </w:tcPr>
          <w:p w14:paraId="6A01CF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28AFE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E254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2C078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floripendula</w:t>
            </w:r>
            <w:proofErr w:type="spellEnd"/>
          </w:p>
        </w:tc>
        <w:tc>
          <w:tcPr>
            <w:tcW w:w="1437" w:type="pct"/>
            <w:noWrap/>
            <w:hideMark/>
          </w:tcPr>
          <w:p w14:paraId="3A29A3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 Major Grevillea</w:t>
            </w:r>
          </w:p>
        </w:tc>
        <w:tc>
          <w:tcPr>
            <w:tcW w:w="718" w:type="pct"/>
            <w:noWrap/>
            <w:hideMark/>
          </w:tcPr>
          <w:p w14:paraId="6A6BAC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D1F6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AE9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A772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infecunda</w:t>
            </w:r>
            <w:proofErr w:type="spellEnd"/>
          </w:p>
        </w:tc>
        <w:tc>
          <w:tcPr>
            <w:tcW w:w="1437" w:type="pct"/>
            <w:noWrap/>
            <w:hideMark/>
          </w:tcPr>
          <w:p w14:paraId="574AF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Anglesea Grevillea</w:t>
            </w:r>
          </w:p>
        </w:tc>
        <w:tc>
          <w:tcPr>
            <w:tcW w:w="718" w:type="pct"/>
            <w:noWrap/>
            <w:hideMark/>
          </w:tcPr>
          <w:p w14:paraId="71F2AC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C885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73CC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80B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jephcottii</w:t>
            </w:r>
            <w:proofErr w:type="spellEnd"/>
          </w:p>
        </w:tc>
        <w:tc>
          <w:tcPr>
            <w:tcW w:w="1437" w:type="pct"/>
            <w:noWrap/>
            <w:hideMark/>
          </w:tcPr>
          <w:p w14:paraId="78900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Grevillea</w:t>
            </w:r>
          </w:p>
        </w:tc>
        <w:tc>
          <w:tcPr>
            <w:tcW w:w="718" w:type="pct"/>
            <w:noWrap/>
            <w:hideMark/>
          </w:tcPr>
          <w:p w14:paraId="49B98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B1DC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E74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67012F" w14:textId="77777777" w:rsidR="009D6827" w:rsidRPr="0003722A" w:rsidRDefault="009D6827" w:rsidP="0003722A">
            <w:pPr>
              <w:ind w:left="72" w:right="72"/>
              <w:rPr>
                <w:rFonts w:cstheme="minorHAnsi"/>
                <w:i/>
                <w:iCs/>
                <w:color w:val="000000"/>
              </w:rPr>
            </w:pPr>
            <w:r w:rsidRPr="0003722A">
              <w:rPr>
                <w:rFonts w:cstheme="minorHAnsi"/>
                <w:i/>
                <w:iCs/>
                <w:color w:val="000000"/>
              </w:rPr>
              <w:t>Grevillea micrantha</w:t>
            </w:r>
          </w:p>
        </w:tc>
        <w:tc>
          <w:tcPr>
            <w:tcW w:w="1437" w:type="pct"/>
            <w:noWrap/>
            <w:hideMark/>
          </w:tcPr>
          <w:p w14:paraId="79A53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Grevillea</w:t>
            </w:r>
          </w:p>
        </w:tc>
        <w:tc>
          <w:tcPr>
            <w:tcW w:w="718" w:type="pct"/>
            <w:noWrap/>
            <w:hideMark/>
          </w:tcPr>
          <w:p w14:paraId="533207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543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F544D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E9E6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microstegia</w:t>
            </w:r>
            <w:proofErr w:type="spellEnd"/>
            <w:r w:rsidRPr="0003722A">
              <w:rPr>
                <w:rFonts w:cstheme="minorHAnsi"/>
                <w:color w:val="000000"/>
              </w:rPr>
              <w:t xml:space="preserve"> </w:t>
            </w:r>
          </w:p>
        </w:tc>
        <w:tc>
          <w:tcPr>
            <w:tcW w:w="1437" w:type="pct"/>
            <w:noWrap/>
            <w:hideMark/>
          </w:tcPr>
          <w:p w14:paraId="1D6EC4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Cassell Grevillea </w:t>
            </w:r>
          </w:p>
        </w:tc>
        <w:tc>
          <w:tcPr>
            <w:tcW w:w="718" w:type="pct"/>
            <w:noWrap/>
            <w:hideMark/>
          </w:tcPr>
          <w:p w14:paraId="3D7B3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BF5CA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EB23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1BE1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cincta</w:t>
            </w:r>
            <w:proofErr w:type="spellEnd"/>
          </w:p>
        </w:tc>
        <w:tc>
          <w:tcPr>
            <w:tcW w:w="1437" w:type="pct"/>
            <w:noWrap/>
            <w:hideMark/>
          </w:tcPr>
          <w:p w14:paraId="089D61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Selma Saddle Grevillea</w:t>
            </w:r>
          </w:p>
        </w:tc>
        <w:tc>
          <w:tcPr>
            <w:tcW w:w="718" w:type="pct"/>
            <w:noWrap/>
            <w:hideMark/>
          </w:tcPr>
          <w:p w14:paraId="18A0A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576FD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1663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CE43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miqueliana</w:t>
            </w:r>
            <w:proofErr w:type="spellEnd"/>
          </w:p>
        </w:tc>
        <w:tc>
          <w:tcPr>
            <w:tcW w:w="1437" w:type="pct"/>
            <w:noWrap/>
            <w:hideMark/>
          </w:tcPr>
          <w:p w14:paraId="3EFC3C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Oval-leaf Grevillea</w:t>
            </w:r>
          </w:p>
        </w:tc>
        <w:tc>
          <w:tcPr>
            <w:tcW w:w="718" w:type="pct"/>
            <w:noWrap/>
            <w:hideMark/>
          </w:tcPr>
          <w:p w14:paraId="6DB0A1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372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BC24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E015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moroka</w:t>
            </w:r>
            <w:proofErr w:type="spellEnd"/>
          </w:p>
        </w:tc>
        <w:tc>
          <w:tcPr>
            <w:tcW w:w="1437" w:type="pct"/>
            <w:noWrap/>
            <w:hideMark/>
          </w:tcPr>
          <w:p w14:paraId="70B5F5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Moroka Grevillea</w:t>
            </w:r>
          </w:p>
        </w:tc>
        <w:tc>
          <w:tcPr>
            <w:tcW w:w="718" w:type="pct"/>
            <w:noWrap/>
            <w:hideMark/>
          </w:tcPr>
          <w:p w14:paraId="0FA9E7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2829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F739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C88C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monslacana</w:t>
            </w:r>
            <w:proofErr w:type="spellEnd"/>
          </w:p>
        </w:tc>
        <w:tc>
          <w:tcPr>
            <w:tcW w:w="1437" w:type="pct"/>
            <w:noWrap/>
            <w:hideMark/>
          </w:tcPr>
          <w:p w14:paraId="2FD58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Lake Mountain Grevillea</w:t>
            </w:r>
          </w:p>
        </w:tc>
        <w:tc>
          <w:tcPr>
            <w:tcW w:w="718" w:type="pct"/>
            <w:noWrap/>
            <w:hideMark/>
          </w:tcPr>
          <w:p w14:paraId="2EA3D9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E937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C01B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558B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montis-cole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brevistyla</w:t>
            </w:r>
            <w:proofErr w:type="spellEnd"/>
          </w:p>
        </w:tc>
        <w:tc>
          <w:tcPr>
            <w:tcW w:w="1437" w:type="pct"/>
            <w:noWrap/>
            <w:hideMark/>
          </w:tcPr>
          <w:p w14:paraId="22E057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Langi </w:t>
            </w:r>
            <w:proofErr w:type="spellStart"/>
            <w:r w:rsidRPr="0003722A">
              <w:rPr>
                <w:rFonts w:cstheme="minorHAnsi"/>
                <w:color w:val="000000"/>
              </w:rPr>
              <w:t>Ghiran</w:t>
            </w:r>
            <w:proofErr w:type="spellEnd"/>
            <w:r w:rsidRPr="0003722A">
              <w:rPr>
                <w:rFonts w:cstheme="minorHAnsi"/>
                <w:color w:val="000000"/>
              </w:rPr>
              <w:t xml:space="preserve"> Grevillea</w:t>
            </w:r>
          </w:p>
        </w:tc>
        <w:tc>
          <w:tcPr>
            <w:tcW w:w="718" w:type="pct"/>
            <w:noWrap/>
            <w:hideMark/>
          </w:tcPr>
          <w:p w14:paraId="13893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E163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5C4D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E43D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montis-cole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montis-cole</w:t>
            </w:r>
            <w:proofErr w:type="spellEnd"/>
            <w:r w:rsidRPr="0003722A">
              <w:rPr>
                <w:rFonts w:cstheme="minorHAnsi"/>
                <w:color w:val="000000"/>
              </w:rPr>
              <w:t xml:space="preserve"> </w:t>
            </w:r>
          </w:p>
        </w:tc>
        <w:tc>
          <w:tcPr>
            <w:tcW w:w="1437" w:type="pct"/>
            <w:noWrap/>
            <w:hideMark/>
          </w:tcPr>
          <w:p w14:paraId="26279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Cole Grevillea </w:t>
            </w:r>
          </w:p>
        </w:tc>
        <w:tc>
          <w:tcPr>
            <w:tcW w:w="718" w:type="pct"/>
            <w:noWrap/>
            <w:hideMark/>
          </w:tcPr>
          <w:p w14:paraId="576C19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9298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6210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F4518"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Grevillea </w:t>
            </w:r>
            <w:proofErr w:type="spellStart"/>
            <w:r w:rsidRPr="0003722A">
              <w:rPr>
                <w:rFonts w:cstheme="minorHAnsi"/>
                <w:i/>
                <w:iCs/>
                <w:color w:val="000000"/>
              </w:rPr>
              <w:t>neurophylla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fluviatilis</w:t>
            </w:r>
            <w:proofErr w:type="spellEnd"/>
          </w:p>
        </w:tc>
        <w:tc>
          <w:tcPr>
            <w:tcW w:w="1437" w:type="pct"/>
            <w:noWrap/>
            <w:hideMark/>
          </w:tcPr>
          <w:p w14:paraId="4CDA58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Grevillea</w:t>
            </w:r>
          </w:p>
        </w:tc>
        <w:tc>
          <w:tcPr>
            <w:tcW w:w="718" w:type="pct"/>
            <w:noWrap/>
            <w:hideMark/>
          </w:tcPr>
          <w:p w14:paraId="6F7E21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C92A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482C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68AC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neurophylla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neurophylla</w:t>
            </w:r>
            <w:proofErr w:type="spellEnd"/>
          </w:p>
        </w:tc>
        <w:tc>
          <w:tcPr>
            <w:tcW w:w="1437" w:type="pct"/>
            <w:noWrap/>
            <w:hideMark/>
          </w:tcPr>
          <w:p w14:paraId="3EA6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Grevillea</w:t>
            </w:r>
          </w:p>
        </w:tc>
        <w:tc>
          <w:tcPr>
            <w:tcW w:w="718" w:type="pct"/>
            <w:noWrap/>
            <w:hideMark/>
          </w:tcPr>
          <w:p w14:paraId="19F508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51E8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E140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F0711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obtecta</w:t>
            </w:r>
            <w:proofErr w:type="spellEnd"/>
          </w:p>
        </w:tc>
        <w:tc>
          <w:tcPr>
            <w:tcW w:w="1437" w:type="pct"/>
            <w:noWrap/>
            <w:hideMark/>
          </w:tcPr>
          <w:p w14:paraId="332F55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Fryerstown Grevillea</w:t>
            </w:r>
          </w:p>
        </w:tc>
        <w:tc>
          <w:tcPr>
            <w:tcW w:w="718" w:type="pct"/>
            <w:noWrap/>
            <w:hideMark/>
          </w:tcPr>
          <w:p w14:paraId="39FF2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D0F4B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7E8D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A3A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pachylostyla</w:t>
            </w:r>
            <w:proofErr w:type="spellEnd"/>
          </w:p>
        </w:tc>
        <w:tc>
          <w:tcPr>
            <w:tcW w:w="1437" w:type="pct"/>
            <w:noWrap/>
            <w:hideMark/>
          </w:tcPr>
          <w:p w14:paraId="661AC0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Buchan River Grevillea</w:t>
            </w:r>
          </w:p>
        </w:tc>
        <w:tc>
          <w:tcPr>
            <w:tcW w:w="718" w:type="pct"/>
            <w:noWrap/>
            <w:hideMark/>
          </w:tcPr>
          <w:p w14:paraId="2B5457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A73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5D32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16D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parvula</w:t>
            </w:r>
            <w:proofErr w:type="spellEnd"/>
          </w:p>
        </w:tc>
        <w:tc>
          <w:tcPr>
            <w:tcW w:w="1437" w:type="pct"/>
            <w:noWrap/>
            <w:hideMark/>
          </w:tcPr>
          <w:p w14:paraId="43960A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Grevillea</w:t>
            </w:r>
          </w:p>
        </w:tc>
        <w:tc>
          <w:tcPr>
            <w:tcW w:w="718" w:type="pct"/>
            <w:noWrap/>
            <w:hideMark/>
          </w:tcPr>
          <w:p w14:paraId="6E1313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DD64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7A76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595F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patulifolia</w:t>
            </w:r>
            <w:proofErr w:type="spellEnd"/>
          </w:p>
        </w:tc>
        <w:tc>
          <w:tcPr>
            <w:tcW w:w="1437" w:type="pct"/>
            <w:noWrap/>
            <w:hideMark/>
          </w:tcPr>
          <w:p w14:paraId="2D9F6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Grevillea</w:t>
            </w:r>
          </w:p>
        </w:tc>
        <w:tc>
          <w:tcPr>
            <w:tcW w:w="718" w:type="pct"/>
            <w:noWrap/>
            <w:hideMark/>
          </w:tcPr>
          <w:p w14:paraId="5683D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B85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AE49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E2A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polybractea</w:t>
            </w:r>
            <w:proofErr w:type="spellEnd"/>
          </w:p>
        </w:tc>
        <w:tc>
          <w:tcPr>
            <w:tcW w:w="1437" w:type="pct"/>
            <w:noWrap/>
            <w:hideMark/>
          </w:tcPr>
          <w:p w14:paraId="3F3122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Grevillea</w:t>
            </w:r>
          </w:p>
        </w:tc>
        <w:tc>
          <w:tcPr>
            <w:tcW w:w="718" w:type="pct"/>
            <w:noWrap/>
            <w:hideMark/>
          </w:tcPr>
          <w:p w14:paraId="5B16E3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255E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EC4D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362E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polychroma</w:t>
            </w:r>
            <w:proofErr w:type="spellEnd"/>
          </w:p>
        </w:tc>
        <w:tc>
          <w:tcPr>
            <w:tcW w:w="1437" w:type="pct"/>
            <w:noWrap/>
            <w:hideMark/>
          </w:tcPr>
          <w:p w14:paraId="3A9556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Tullach</w:t>
            </w:r>
            <w:proofErr w:type="spellEnd"/>
            <w:r w:rsidRPr="0003722A">
              <w:rPr>
                <w:rFonts w:cstheme="minorHAnsi"/>
                <w:color w:val="000000"/>
              </w:rPr>
              <w:t xml:space="preserve"> Ard Grevillea</w:t>
            </w:r>
          </w:p>
        </w:tc>
        <w:tc>
          <w:tcPr>
            <w:tcW w:w="718" w:type="pct"/>
            <w:noWrap/>
            <w:hideMark/>
          </w:tcPr>
          <w:p w14:paraId="0E1D84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83F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E0B2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6CCB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ramosissima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hypargyrea</w:t>
            </w:r>
            <w:proofErr w:type="spellEnd"/>
          </w:p>
        </w:tc>
        <w:tc>
          <w:tcPr>
            <w:tcW w:w="1437" w:type="pct"/>
            <w:noWrap/>
            <w:hideMark/>
          </w:tcPr>
          <w:p w14:paraId="4DC5E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Fan Grevillea</w:t>
            </w:r>
          </w:p>
        </w:tc>
        <w:tc>
          <w:tcPr>
            <w:tcW w:w="718" w:type="pct"/>
            <w:noWrap/>
            <w:hideMark/>
          </w:tcPr>
          <w:p w14:paraId="3B3AE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EBA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F1A8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25B340" w14:textId="77777777" w:rsidR="009D6827" w:rsidRPr="0003722A" w:rsidRDefault="009D6827" w:rsidP="0003722A">
            <w:pPr>
              <w:ind w:left="72" w:right="72"/>
              <w:rPr>
                <w:rFonts w:cstheme="minorHAnsi"/>
                <w:i/>
                <w:iCs/>
                <w:color w:val="000000"/>
              </w:rPr>
            </w:pPr>
            <w:r w:rsidRPr="0003722A">
              <w:rPr>
                <w:rFonts w:cstheme="minorHAnsi"/>
                <w:i/>
                <w:iCs/>
                <w:color w:val="000000"/>
              </w:rPr>
              <w:t>Grevillea repens</w:t>
            </w:r>
          </w:p>
        </w:tc>
        <w:tc>
          <w:tcPr>
            <w:tcW w:w="1437" w:type="pct"/>
            <w:noWrap/>
            <w:hideMark/>
          </w:tcPr>
          <w:p w14:paraId="655A98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Grevillea</w:t>
            </w:r>
          </w:p>
        </w:tc>
        <w:tc>
          <w:tcPr>
            <w:tcW w:w="718" w:type="pct"/>
            <w:noWrap/>
            <w:hideMark/>
          </w:tcPr>
          <w:p w14:paraId="5FA043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25A80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3C86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C830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rosmarinifolia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glabella</w:t>
            </w:r>
          </w:p>
        </w:tc>
        <w:tc>
          <w:tcPr>
            <w:tcW w:w="1437" w:type="pct"/>
            <w:noWrap/>
            <w:hideMark/>
          </w:tcPr>
          <w:p w14:paraId="2BF56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Grevillea</w:t>
            </w:r>
          </w:p>
        </w:tc>
        <w:tc>
          <w:tcPr>
            <w:tcW w:w="718" w:type="pct"/>
            <w:noWrap/>
            <w:hideMark/>
          </w:tcPr>
          <w:p w14:paraId="003D7B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B776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0D00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0BEC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steiglitziana</w:t>
            </w:r>
            <w:proofErr w:type="spellEnd"/>
          </w:p>
        </w:tc>
        <w:tc>
          <w:tcPr>
            <w:tcW w:w="1437" w:type="pct"/>
            <w:noWrap/>
            <w:hideMark/>
          </w:tcPr>
          <w:p w14:paraId="73841F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Brisbane Ranges Grevillea</w:t>
            </w:r>
          </w:p>
        </w:tc>
        <w:tc>
          <w:tcPr>
            <w:tcW w:w="718" w:type="pct"/>
            <w:noWrap/>
            <w:hideMark/>
          </w:tcPr>
          <w:p w14:paraId="2EA87D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0EB5A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2B6D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C8FD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nivalis</w:t>
            </w:r>
          </w:p>
        </w:tc>
        <w:tc>
          <w:tcPr>
            <w:tcW w:w="1437" w:type="pct"/>
            <w:noWrap/>
            <w:hideMark/>
          </w:tcPr>
          <w:p w14:paraId="22ACF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Kosciuszko Grevillea</w:t>
            </w:r>
          </w:p>
        </w:tc>
        <w:tc>
          <w:tcPr>
            <w:tcW w:w="718" w:type="pct"/>
            <w:noWrap/>
            <w:hideMark/>
          </w:tcPr>
          <w:p w14:paraId="601525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44F3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2F4E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05E6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victoriae</w:t>
            </w:r>
            <w:proofErr w:type="spellEnd"/>
          </w:p>
        </w:tc>
        <w:tc>
          <w:tcPr>
            <w:tcW w:w="1437" w:type="pct"/>
            <w:noWrap/>
            <w:hideMark/>
          </w:tcPr>
          <w:p w14:paraId="345A2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Royal Grevillea</w:t>
            </w:r>
          </w:p>
        </w:tc>
        <w:tc>
          <w:tcPr>
            <w:tcW w:w="718" w:type="pct"/>
            <w:noWrap/>
            <w:hideMark/>
          </w:tcPr>
          <w:p w14:paraId="0158C6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B90C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787F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F15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willisii</w:t>
            </w:r>
            <w:proofErr w:type="spellEnd"/>
          </w:p>
        </w:tc>
        <w:tc>
          <w:tcPr>
            <w:tcW w:w="1437" w:type="pct"/>
            <w:noWrap/>
            <w:hideMark/>
          </w:tcPr>
          <w:p w14:paraId="1B29A7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Grevillea</w:t>
            </w:r>
          </w:p>
        </w:tc>
        <w:tc>
          <w:tcPr>
            <w:tcW w:w="718" w:type="pct"/>
            <w:noWrap/>
            <w:hideMark/>
          </w:tcPr>
          <w:p w14:paraId="281DEB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ED110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06B1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C8F1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Gynatrix</w:t>
            </w:r>
            <w:proofErr w:type="spellEnd"/>
            <w:r w:rsidRPr="0003722A">
              <w:rPr>
                <w:rFonts w:cstheme="minorHAnsi"/>
                <w:i/>
                <w:iCs/>
                <w:color w:val="000000"/>
              </w:rPr>
              <w:t xml:space="preserve"> macrophylla</w:t>
            </w:r>
          </w:p>
        </w:tc>
        <w:tc>
          <w:tcPr>
            <w:tcW w:w="1437" w:type="pct"/>
            <w:noWrap/>
            <w:hideMark/>
          </w:tcPr>
          <w:p w14:paraId="59D5D6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Hemp Bush</w:t>
            </w:r>
          </w:p>
        </w:tc>
        <w:tc>
          <w:tcPr>
            <w:tcW w:w="718" w:type="pct"/>
            <w:noWrap/>
            <w:hideMark/>
          </w:tcPr>
          <w:p w14:paraId="7B844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1D0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0CE45F9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CB4063"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Haegiela</w:t>
            </w:r>
            <w:proofErr w:type="spellEnd"/>
            <w:r w:rsidRPr="0003722A">
              <w:rPr>
                <w:rFonts w:cstheme="minorHAnsi"/>
                <w:i/>
                <w:iCs/>
                <w:color w:val="000000"/>
              </w:rPr>
              <w:t xml:space="preserve"> </w:t>
            </w:r>
            <w:proofErr w:type="spellStart"/>
            <w:r w:rsidRPr="0003722A">
              <w:rPr>
                <w:rFonts w:cstheme="minorHAnsi"/>
                <w:i/>
                <w:iCs/>
                <w:color w:val="000000"/>
              </w:rPr>
              <w:t>tatei</w:t>
            </w:r>
            <w:proofErr w:type="spellEnd"/>
            <w:r w:rsidRPr="0003722A">
              <w:rPr>
                <w:rFonts w:cstheme="minorHAnsi"/>
                <w:color w:val="000000"/>
              </w:rPr>
              <w:t>*</w:t>
            </w:r>
          </w:p>
        </w:tc>
        <w:tc>
          <w:tcPr>
            <w:tcW w:w="1437" w:type="pct"/>
            <w:noWrap/>
            <w:hideMark/>
          </w:tcPr>
          <w:p w14:paraId="4D720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Small Nut-heads</w:t>
            </w:r>
          </w:p>
        </w:tc>
        <w:tc>
          <w:tcPr>
            <w:tcW w:w="718" w:type="pct"/>
            <w:noWrap/>
            <w:hideMark/>
          </w:tcPr>
          <w:p w14:paraId="2ADAD7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8B8E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710798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33015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Hakea </w:t>
            </w:r>
            <w:proofErr w:type="spellStart"/>
            <w:r w:rsidRPr="0003722A">
              <w:rPr>
                <w:rFonts w:cstheme="minorHAnsi"/>
                <w:i/>
                <w:iCs/>
                <w:color w:val="000000"/>
              </w:rPr>
              <w:t>asperma</w:t>
            </w:r>
            <w:proofErr w:type="spellEnd"/>
            <w:r w:rsidRPr="0003722A">
              <w:rPr>
                <w:rFonts w:cstheme="minorHAnsi"/>
                <w:color w:val="000000"/>
              </w:rPr>
              <w:t>*</w:t>
            </w:r>
          </w:p>
        </w:tc>
        <w:tc>
          <w:tcPr>
            <w:tcW w:w="1437" w:type="pct"/>
            <w:noWrap/>
            <w:hideMark/>
          </w:tcPr>
          <w:p w14:paraId="2FC71A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Native Dog Hakea</w:t>
            </w:r>
          </w:p>
        </w:tc>
        <w:tc>
          <w:tcPr>
            <w:tcW w:w="718" w:type="pct"/>
            <w:noWrap/>
            <w:hideMark/>
          </w:tcPr>
          <w:p w14:paraId="046007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1B15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A81AA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684D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dactyloides</w:t>
            </w:r>
            <w:proofErr w:type="spellEnd"/>
          </w:p>
        </w:tc>
        <w:tc>
          <w:tcPr>
            <w:tcW w:w="1437" w:type="pct"/>
            <w:noWrap/>
            <w:hideMark/>
          </w:tcPr>
          <w:p w14:paraId="7B8446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 Hakea</w:t>
            </w:r>
          </w:p>
        </w:tc>
        <w:tc>
          <w:tcPr>
            <w:tcW w:w="718" w:type="pct"/>
            <w:noWrap/>
            <w:hideMark/>
          </w:tcPr>
          <w:p w14:paraId="1C8C2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10F4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35990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7F40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decurrens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platytaenia</w:t>
            </w:r>
            <w:proofErr w:type="spellEnd"/>
          </w:p>
        </w:tc>
        <w:tc>
          <w:tcPr>
            <w:tcW w:w="1437" w:type="pct"/>
            <w:noWrap/>
            <w:hideMark/>
          </w:tcPr>
          <w:p w14:paraId="6BCF62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Needlewood</w:t>
            </w:r>
          </w:p>
        </w:tc>
        <w:tc>
          <w:tcPr>
            <w:tcW w:w="718" w:type="pct"/>
            <w:noWrap/>
            <w:hideMark/>
          </w:tcPr>
          <w:p w14:paraId="0E153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202C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4CB2AF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1443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lissosperma</w:t>
            </w:r>
            <w:proofErr w:type="spellEnd"/>
          </w:p>
        </w:tc>
        <w:tc>
          <w:tcPr>
            <w:tcW w:w="1437" w:type="pct"/>
            <w:noWrap/>
            <w:hideMark/>
          </w:tcPr>
          <w:p w14:paraId="1A5BB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Needlewood</w:t>
            </w:r>
          </w:p>
        </w:tc>
        <w:tc>
          <w:tcPr>
            <w:tcW w:w="718" w:type="pct"/>
            <w:noWrap/>
            <w:hideMark/>
          </w:tcPr>
          <w:p w14:paraId="4C3BE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9218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3D0AA5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0495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macraeana</w:t>
            </w:r>
            <w:proofErr w:type="spellEnd"/>
            <w:r w:rsidRPr="0003722A">
              <w:rPr>
                <w:rFonts w:cstheme="minorHAnsi"/>
                <w:color w:val="000000"/>
              </w:rPr>
              <w:t xml:space="preserve"> </w:t>
            </w:r>
          </w:p>
        </w:tc>
        <w:tc>
          <w:tcPr>
            <w:tcW w:w="1437" w:type="pct"/>
            <w:noWrap/>
            <w:hideMark/>
          </w:tcPr>
          <w:p w14:paraId="10FA5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Willow Needlewood </w:t>
            </w:r>
          </w:p>
        </w:tc>
        <w:tc>
          <w:tcPr>
            <w:tcW w:w="718" w:type="pct"/>
            <w:noWrap/>
            <w:hideMark/>
          </w:tcPr>
          <w:p w14:paraId="6F4F5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7712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6B1188" w14:paraId="4DF0CB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6AF2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acutangula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xml:space="preserve"> </w:t>
            </w:r>
            <w:proofErr w:type="spellStart"/>
            <w:r w:rsidRPr="0003722A">
              <w:rPr>
                <w:rFonts w:cstheme="minorHAnsi"/>
                <w:i/>
                <w:iCs/>
                <w:color w:val="000000"/>
              </w:rPr>
              <w:t>acutangula</w:t>
            </w:r>
            <w:proofErr w:type="spellEnd"/>
          </w:p>
        </w:tc>
        <w:tc>
          <w:tcPr>
            <w:tcW w:w="1437" w:type="pct"/>
            <w:noWrap/>
            <w:hideMark/>
          </w:tcPr>
          <w:p w14:paraId="0DE753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Raspwort</w:t>
            </w:r>
            <w:proofErr w:type="spellEnd"/>
          </w:p>
        </w:tc>
        <w:tc>
          <w:tcPr>
            <w:tcW w:w="718" w:type="pct"/>
            <w:noWrap/>
            <w:hideMark/>
          </w:tcPr>
          <w:p w14:paraId="7E7D23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CCEE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6666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B0DA0B"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eichleri</w:t>
            </w:r>
            <w:proofErr w:type="spellEnd"/>
            <w:r w:rsidRPr="0003722A">
              <w:rPr>
                <w:rFonts w:cstheme="minorHAnsi"/>
                <w:color w:val="000000"/>
              </w:rPr>
              <w:t>*</w:t>
            </w:r>
          </w:p>
        </w:tc>
        <w:tc>
          <w:tcPr>
            <w:tcW w:w="1437" w:type="pct"/>
            <w:noWrap/>
            <w:hideMark/>
          </w:tcPr>
          <w:p w14:paraId="00A9A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 xml:space="preserve">Eichler's </w:t>
            </w:r>
            <w:proofErr w:type="spellStart"/>
            <w:r w:rsidRPr="0003722A">
              <w:rPr>
                <w:rFonts w:cstheme="minorHAnsi"/>
                <w:color w:val="000000"/>
              </w:rPr>
              <w:t>Raspwort</w:t>
            </w:r>
            <w:proofErr w:type="spellEnd"/>
          </w:p>
        </w:tc>
        <w:tc>
          <w:tcPr>
            <w:tcW w:w="718" w:type="pct"/>
            <w:noWrap/>
            <w:hideMark/>
          </w:tcPr>
          <w:p w14:paraId="06C80B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5CF6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75F4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7786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myriocarpa</w:t>
            </w:r>
            <w:proofErr w:type="spellEnd"/>
          </w:p>
        </w:tc>
        <w:tc>
          <w:tcPr>
            <w:tcW w:w="1437" w:type="pct"/>
            <w:noWrap/>
            <w:hideMark/>
          </w:tcPr>
          <w:p w14:paraId="2B6FF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Raspwort</w:t>
            </w:r>
            <w:proofErr w:type="spellEnd"/>
          </w:p>
        </w:tc>
        <w:tc>
          <w:tcPr>
            <w:tcW w:w="718" w:type="pct"/>
            <w:noWrap/>
            <w:hideMark/>
          </w:tcPr>
          <w:p w14:paraId="017D88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AA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F450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2D1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odontocarpa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xml:space="preserve"> </w:t>
            </w:r>
            <w:proofErr w:type="spellStart"/>
            <w:r w:rsidRPr="0003722A">
              <w:rPr>
                <w:rFonts w:cstheme="minorHAnsi"/>
                <w:i/>
                <w:iCs/>
                <w:color w:val="000000"/>
              </w:rPr>
              <w:t>octoforma</w:t>
            </w:r>
            <w:proofErr w:type="spellEnd"/>
          </w:p>
        </w:tc>
        <w:tc>
          <w:tcPr>
            <w:tcW w:w="1437" w:type="pct"/>
            <w:noWrap/>
            <w:hideMark/>
          </w:tcPr>
          <w:p w14:paraId="41DD5A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Toothed </w:t>
            </w:r>
            <w:proofErr w:type="spellStart"/>
            <w:r w:rsidRPr="0003722A">
              <w:rPr>
                <w:rFonts w:cstheme="minorHAnsi"/>
                <w:color w:val="000000"/>
              </w:rPr>
              <w:t>Raspwort</w:t>
            </w:r>
            <w:proofErr w:type="spellEnd"/>
          </w:p>
        </w:tc>
        <w:tc>
          <w:tcPr>
            <w:tcW w:w="718" w:type="pct"/>
            <w:noWrap/>
            <w:hideMark/>
          </w:tcPr>
          <w:p w14:paraId="63D956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DFEF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7E1E1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B980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odontocarpa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rugosa</w:t>
            </w:r>
          </w:p>
        </w:tc>
        <w:tc>
          <w:tcPr>
            <w:tcW w:w="1437" w:type="pct"/>
            <w:noWrap/>
            <w:hideMark/>
          </w:tcPr>
          <w:p w14:paraId="427FAE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Toothed </w:t>
            </w:r>
            <w:proofErr w:type="spellStart"/>
            <w:r w:rsidRPr="0003722A">
              <w:rPr>
                <w:rFonts w:cstheme="minorHAnsi"/>
                <w:color w:val="000000"/>
              </w:rPr>
              <w:t>Raspwort</w:t>
            </w:r>
            <w:proofErr w:type="spellEnd"/>
          </w:p>
        </w:tc>
        <w:tc>
          <w:tcPr>
            <w:tcW w:w="718" w:type="pct"/>
            <w:noWrap/>
            <w:hideMark/>
          </w:tcPr>
          <w:p w14:paraId="37568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CBA0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9D91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94D4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Haloragodendron</w:t>
            </w:r>
            <w:proofErr w:type="spellEnd"/>
            <w:r w:rsidRPr="0003722A">
              <w:rPr>
                <w:rFonts w:cstheme="minorHAnsi"/>
                <w:i/>
                <w:iCs/>
                <w:color w:val="000000"/>
              </w:rPr>
              <w:t xml:space="preserve"> </w:t>
            </w:r>
            <w:proofErr w:type="spellStart"/>
            <w:r w:rsidRPr="0003722A">
              <w:rPr>
                <w:rFonts w:cstheme="minorHAnsi"/>
                <w:i/>
                <w:iCs/>
                <w:color w:val="000000"/>
              </w:rPr>
              <w:t>baeuerlenii</w:t>
            </w:r>
            <w:proofErr w:type="spellEnd"/>
          </w:p>
        </w:tc>
        <w:tc>
          <w:tcPr>
            <w:tcW w:w="1437" w:type="pct"/>
            <w:noWrap/>
            <w:hideMark/>
          </w:tcPr>
          <w:p w14:paraId="5BB671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Shrubby </w:t>
            </w:r>
            <w:proofErr w:type="spellStart"/>
            <w:r w:rsidRPr="0003722A">
              <w:rPr>
                <w:rFonts w:cstheme="minorHAnsi"/>
                <w:color w:val="000000"/>
              </w:rPr>
              <w:t>Raspwort</w:t>
            </w:r>
            <w:proofErr w:type="spellEnd"/>
          </w:p>
        </w:tc>
        <w:tc>
          <w:tcPr>
            <w:tcW w:w="718" w:type="pct"/>
            <w:noWrap/>
            <w:hideMark/>
          </w:tcPr>
          <w:p w14:paraId="012D5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AAE8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C666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D4AF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Heliotropium</w:t>
            </w:r>
            <w:proofErr w:type="spellEnd"/>
            <w:r w:rsidRPr="0003722A">
              <w:rPr>
                <w:rFonts w:cstheme="minorHAnsi"/>
                <w:i/>
                <w:iCs/>
                <w:color w:val="000000"/>
              </w:rPr>
              <w:t xml:space="preserve"> </w:t>
            </w:r>
            <w:proofErr w:type="spellStart"/>
            <w:r w:rsidRPr="0003722A">
              <w:rPr>
                <w:rFonts w:cstheme="minorHAnsi"/>
                <w:i/>
                <w:iCs/>
                <w:color w:val="000000"/>
              </w:rPr>
              <w:t>asperrimum</w:t>
            </w:r>
            <w:proofErr w:type="spellEnd"/>
          </w:p>
        </w:tc>
        <w:tc>
          <w:tcPr>
            <w:tcW w:w="1437" w:type="pct"/>
            <w:noWrap/>
            <w:hideMark/>
          </w:tcPr>
          <w:p w14:paraId="73632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Heliotrope</w:t>
            </w:r>
          </w:p>
        </w:tc>
        <w:tc>
          <w:tcPr>
            <w:tcW w:w="718" w:type="pct"/>
            <w:noWrap/>
            <w:hideMark/>
          </w:tcPr>
          <w:p w14:paraId="3E4C52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150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30EB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44C5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Herpolirion</w:t>
            </w:r>
            <w:proofErr w:type="spellEnd"/>
            <w:r w:rsidRPr="0003722A">
              <w:rPr>
                <w:rFonts w:cstheme="minorHAnsi"/>
                <w:i/>
                <w:iCs/>
                <w:color w:val="000000"/>
              </w:rPr>
              <w:t xml:space="preserve"> novae-zelandiae</w:t>
            </w:r>
          </w:p>
        </w:tc>
        <w:tc>
          <w:tcPr>
            <w:tcW w:w="1437" w:type="pct"/>
            <w:noWrap/>
            <w:hideMark/>
          </w:tcPr>
          <w:p w14:paraId="0558B6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Sky Lily</w:t>
            </w:r>
          </w:p>
        </w:tc>
        <w:tc>
          <w:tcPr>
            <w:tcW w:w="718" w:type="pct"/>
            <w:noWrap/>
            <w:hideMark/>
          </w:tcPr>
          <w:p w14:paraId="3756B8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E2DC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7CBC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D767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Heterozostera</w:t>
            </w:r>
            <w:proofErr w:type="spellEnd"/>
            <w:r w:rsidRPr="0003722A">
              <w:rPr>
                <w:rFonts w:cstheme="minorHAnsi"/>
                <w:i/>
                <w:iCs/>
                <w:color w:val="000000"/>
              </w:rPr>
              <w:t xml:space="preserve"> </w:t>
            </w:r>
            <w:proofErr w:type="spellStart"/>
            <w:r w:rsidRPr="0003722A">
              <w:rPr>
                <w:rFonts w:cstheme="minorHAnsi"/>
                <w:i/>
                <w:iCs/>
                <w:color w:val="000000"/>
              </w:rPr>
              <w:t>nigricaulis</w:t>
            </w:r>
            <w:proofErr w:type="spellEnd"/>
          </w:p>
        </w:tc>
        <w:tc>
          <w:tcPr>
            <w:tcW w:w="1437" w:type="pct"/>
            <w:noWrap/>
            <w:hideMark/>
          </w:tcPr>
          <w:p w14:paraId="03B0E8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Australian Grass-wrack</w:t>
            </w:r>
          </w:p>
        </w:tc>
        <w:tc>
          <w:tcPr>
            <w:tcW w:w="718" w:type="pct"/>
            <w:noWrap/>
            <w:hideMark/>
          </w:tcPr>
          <w:p w14:paraId="34C25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92E5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120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60B3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Heterozostera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5DD94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Grass-wrack</w:t>
            </w:r>
          </w:p>
        </w:tc>
        <w:tc>
          <w:tcPr>
            <w:tcW w:w="718" w:type="pct"/>
            <w:noWrap/>
            <w:hideMark/>
          </w:tcPr>
          <w:p w14:paraId="74420A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9D9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A529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B8D0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cistiflora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rostrata</w:t>
            </w:r>
          </w:p>
        </w:tc>
        <w:tc>
          <w:tcPr>
            <w:tcW w:w="1437" w:type="pct"/>
            <w:noWrap/>
            <w:hideMark/>
          </w:tcPr>
          <w:p w14:paraId="4B166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Rose Guinea-flower</w:t>
            </w:r>
          </w:p>
        </w:tc>
        <w:tc>
          <w:tcPr>
            <w:tcW w:w="718" w:type="pct"/>
            <w:noWrap/>
            <w:hideMark/>
          </w:tcPr>
          <w:p w14:paraId="348F63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DA4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8286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299C5A" w14:textId="77777777" w:rsidR="009D6827" w:rsidRPr="0003722A" w:rsidRDefault="009D6827" w:rsidP="0003722A">
            <w:pPr>
              <w:ind w:left="72" w:right="72"/>
              <w:rPr>
                <w:rFonts w:cstheme="minorHAnsi"/>
                <w:i/>
                <w:iCs/>
                <w:color w:val="000000"/>
              </w:rPr>
            </w:pPr>
            <w:r w:rsidRPr="0003722A">
              <w:rPr>
                <w:rFonts w:cstheme="minorHAnsi"/>
                <w:i/>
                <w:iCs/>
                <w:color w:val="000000"/>
              </w:rPr>
              <w:t>Hibbertia dentata</w:t>
            </w:r>
          </w:p>
        </w:tc>
        <w:tc>
          <w:tcPr>
            <w:tcW w:w="1437" w:type="pct"/>
            <w:noWrap/>
            <w:hideMark/>
          </w:tcPr>
          <w:p w14:paraId="1D6036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Trailing Guinea-flower</w:t>
            </w:r>
          </w:p>
        </w:tc>
        <w:tc>
          <w:tcPr>
            <w:tcW w:w="718" w:type="pct"/>
            <w:noWrap/>
            <w:hideMark/>
          </w:tcPr>
          <w:p w14:paraId="0F133A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A5CB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FEA5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DFB2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diffusa</w:t>
            </w:r>
            <w:proofErr w:type="spellEnd"/>
          </w:p>
        </w:tc>
        <w:tc>
          <w:tcPr>
            <w:tcW w:w="1437" w:type="pct"/>
            <w:noWrap/>
            <w:hideMark/>
          </w:tcPr>
          <w:p w14:paraId="4E497C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Wedge Guinea-flower</w:t>
            </w:r>
          </w:p>
        </w:tc>
        <w:tc>
          <w:tcPr>
            <w:tcW w:w="718" w:type="pct"/>
            <w:noWrap/>
            <w:hideMark/>
          </w:tcPr>
          <w:p w14:paraId="7433A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D92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1D06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118B1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hermanniifolia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recondita</w:t>
            </w:r>
            <w:proofErr w:type="spellEnd"/>
          </w:p>
        </w:tc>
        <w:tc>
          <w:tcPr>
            <w:tcW w:w="1437" w:type="pct"/>
            <w:noWrap/>
            <w:hideMark/>
          </w:tcPr>
          <w:p w14:paraId="6E1138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Outcrop Guinea-flower</w:t>
            </w:r>
          </w:p>
        </w:tc>
        <w:tc>
          <w:tcPr>
            <w:tcW w:w="718" w:type="pct"/>
            <w:noWrap/>
            <w:hideMark/>
          </w:tcPr>
          <w:p w14:paraId="25B3A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D785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D481C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94554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hirticalyx</w:t>
            </w:r>
            <w:proofErr w:type="spellEnd"/>
          </w:p>
        </w:tc>
        <w:tc>
          <w:tcPr>
            <w:tcW w:w="1437" w:type="pct"/>
            <w:noWrap/>
            <w:hideMark/>
          </w:tcPr>
          <w:p w14:paraId="3098A2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Bass Guinea-flower</w:t>
            </w:r>
          </w:p>
        </w:tc>
        <w:tc>
          <w:tcPr>
            <w:tcW w:w="718" w:type="pct"/>
            <w:noWrap/>
            <w:hideMark/>
          </w:tcPr>
          <w:p w14:paraId="6AA54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F208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17BC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88A2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debilis</w:t>
            </w:r>
          </w:p>
        </w:tc>
        <w:tc>
          <w:tcPr>
            <w:tcW w:w="1437" w:type="pct"/>
            <w:noWrap/>
            <w:hideMark/>
          </w:tcPr>
          <w:p w14:paraId="7EBBD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Dergholm Guinea-flower</w:t>
            </w:r>
          </w:p>
        </w:tc>
        <w:tc>
          <w:tcPr>
            <w:tcW w:w="718" w:type="pct"/>
            <w:noWrap/>
            <w:hideMark/>
          </w:tcPr>
          <w:p w14:paraId="075B7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430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90CF0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A303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erigens</w:t>
            </w:r>
            <w:proofErr w:type="spellEnd"/>
          </w:p>
        </w:tc>
        <w:tc>
          <w:tcPr>
            <w:tcW w:w="1437" w:type="pct"/>
            <w:noWrap/>
            <w:hideMark/>
          </w:tcPr>
          <w:p w14:paraId="05D391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Euroa Guinea-flower</w:t>
            </w:r>
          </w:p>
        </w:tc>
        <w:tc>
          <w:tcPr>
            <w:tcW w:w="718" w:type="pct"/>
            <w:noWrap/>
            <w:hideMark/>
          </w:tcPr>
          <w:p w14:paraId="208D30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784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9242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860EC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humifusa</w:t>
            </w:r>
            <w:proofErr w:type="spellEnd"/>
          </w:p>
        </w:tc>
        <w:tc>
          <w:tcPr>
            <w:tcW w:w="1437" w:type="pct"/>
            <w:noWrap/>
            <w:hideMark/>
          </w:tcPr>
          <w:p w14:paraId="51F28F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Rising Star Guinea-flower</w:t>
            </w:r>
          </w:p>
        </w:tc>
        <w:tc>
          <w:tcPr>
            <w:tcW w:w="718" w:type="pct"/>
            <w:noWrap/>
            <w:hideMark/>
          </w:tcPr>
          <w:p w14:paraId="618101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1617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73B1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13F6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incana</w:t>
            </w:r>
            <w:proofErr w:type="spellEnd"/>
          </w:p>
        </w:tc>
        <w:tc>
          <w:tcPr>
            <w:tcW w:w="1437" w:type="pct"/>
            <w:noWrap/>
            <w:hideMark/>
          </w:tcPr>
          <w:p w14:paraId="61F6CD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 Hope Guinea-flower</w:t>
            </w:r>
          </w:p>
        </w:tc>
        <w:tc>
          <w:tcPr>
            <w:tcW w:w="718" w:type="pct"/>
            <w:noWrap/>
            <w:hideMark/>
          </w:tcPr>
          <w:p w14:paraId="54404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31D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BE6BA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C07CE" w14:textId="77777777" w:rsidR="009D6827" w:rsidRPr="0003722A" w:rsidRDefault="009D6827" w:rsidP="0003722A">
            <w:pPr>
              <w:ind w:left="72" w:right="72"/>
              <w:rPr>
                <w:rFonts w:cstheme="minorHAnsi"/>
                <w:i/>
                <w:iCs/>
                <w:color w:val="000000"/>
              </w:rPr>
            </w:pPr>
            <w:r w:rsidRPr="0003722A">
              <w:rPr>
                <w:rFonts w:cstheme="minorHAnsi"/>
                <w:i/>
                <w:iCs/>
                <w:color w:val="000000"/>
              </w:rPr>
              <w:t>Hibbertia notabilis</w:t>
            </w:r>
          </w:p>
        </w:tc>
        <w:tc>
          <w:tcPr>
            <w:tcW w:w="1437" w:type="pct"/>
            <w:noWrap/>
            <w:hideMark/>
          </w:tcPr>
          <w:p w14:paraId="34A439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Howe Guinea-flower</w:t>
            </w:r>
          </w:p>
        </w:tc>
        <w:tc>
          <w:tcPr>
            <w:tcW w:w="718" w:type="pct"/>
            <w:noWrap/>
            <w:hideMark/>
          </w:tcPr>
          <w:p w14:paraId="1B43E6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FBF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F803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996E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pallidiflora</w:t>
            </w:r>
            <w:proofErr w:type="spellEnd"/>
          </w:p>
        </w:tc>
        <w:tc>
          <w:tcPr>
            <w:tcW w:w="1437" w:type="pct"/>
            <w:noWrap/>
            <w:hideMark/>
          </w:tcPr>
          <w:p w14:paraId="4230A2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Guinea-flower</w:t>
            </w:r>
          </w:p>
        </w:tc>
        <w:tc>
          <w:tcPr>
            <w:tcW w:w="718" w:type="pct"/>
            <w:noWrap/>
            <w:hideMark/>
          </w:tcPr>
          <w:p w14:paraId="5EDE9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9799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E54E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A4107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rufa</w:t>
            </w:r>
            <w:proofErr w:type="spellEnd"/>
          </w:p>
        </w:tc>
        <w:tc>
          <w:tcPr>
            <w:tcW w:w="1437" w:type="pct"/>
            <w:noWrap/>
            <w:hideMark/>
          </w:tcPr>
          <w:p w14:paraId="3517AC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 Guinea-flower</w:t>
            </w:r>
          </w:p>
        </w:tc>
        <w:tc>
          <w:tcPr>
            <w:tcW w:w="718" w:type="pct"/>
            <w:noWrap/>
            <w:hideMark/>
          </w:tcPr>
          <w:p w14:paraId="68539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0EC6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2B8ED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D53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samaria</w:t>
            </w:r>
            <w:proofErr w:type="spellEnd"/>
          </w:p>
        </w:tc>
        <w:tc>
          <w:tcPr>
            <w:tcW w:w="1437" w:type="pct"/>
            <w:noWrap/>
            <w:hideMark/>
          </w:tcPr>
          <w:p w14:paraId="7281FB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Samaria Guinea-flower</w:t>
            </w:r>
          </w:p>
        </w:tc>
        <w:tc>
          <w:tcPr>
            <w:tcW w:w="718" w:type="pct"/>
            <w:noWrap/>
            <w:hideMark/>
          </w:tcPr>
          <w:p w14:paraId="7F8A3F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5BD8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9B34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81F683" w14:textId="77777777" w:rsidR="009D6827" w:rsidRPr="0003722A" w:rsidRDefault="009D6827" w:rsidP="0003722A">
            <w:pPr>
              <w:ind w:left="72" w:right="72"/>
              <w:rPr>
                <w:rFonts w:cstheme="minorHAnsi"/>
                <w:i/>
                <w:iCs/>
                <w:color w:val="000000"/>
              </w:rPr>
            </w:pPr>
            <w:r w:rsidRPr="0003722A">
              <w:rPr>
                <w:rFonts w:cstheme="minorHAnsi"/>
                <w:i/>
                <w:iCs/>
                <w:color w:val="000000"/>
              </w:rPr>
              <w:t>Hibbertia sessiliflora</w:t>
            </w:r>
          </w:p>
        </w:tc>
        <w:tc>
          <w:tcPr>
            <w:tcW w:w="1437" w:type="pct"/>
            <w:noWrap/>
            <w:hideMark/>
          </w:tcPr>
          <w:p w14:paraId="13DAC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Guinea-flower</w:t>
            </w:r>
          </w:p>
        </w:tc>
        <w:tc>
          <w:tcPr>
            <w:tcW w:w="718" w:type="pct"/>
            <w:noWrap/>
            <w:hideMark/>
          </w:tcPr>
          <w:p w14:paraId="4B13F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503F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9F1A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2EF7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spathulata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spathulata</w:t>
            </w:r>
            <w:proofErr w:type="spellEnd"/>
          </w:p>
        </w:tc>
        <w:tc>
          <w:tcPr>
            <w:tcW w:w="1437" w:type="pct"/>
            <w:noWrap/>
            <w:hideMark/>
          </w:tcPr>
          <w:p w14:paraId="0EDE80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Guinea-flower</w:t>
            </w:r>
          </w:p>
        </w:tc>
        <w:tc>
          <w:tcPr>
            <w:tcW w:w="718" w:type="pct"/>
            <w:noWrap/>
            <w:hideMark/>
          </w:tcPr>
          <w:p w14:paraId="08E925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3E6B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C570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BF4C2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truncata</w:t>
            </w:r>
            <w:proofErr w:type="spellEnd"/>
          </w:p>
        </w:tc>
        <w:tc>
          <w:tcPr>
            <w:tcW w:w="1437" w:type="pct"/>
            <w:noWrap/>
            <w:hideMark/>
          </w:tcPr>
          <w:p w14:paraId="4BD8C5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Port Campbell Guinea-flower</w:t>
            </w:r>
          </w:p>
        </w:tc>
        <w:tc>
          <w:tcPr>
            <w:tcW w:w="718" w:type="pct"/>
            <w:noWrap/>
            <w:hideMark/>
          </w:tcPr>
          <w:p w14:paraId="5625BF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135D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88FD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85802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Hibiscus </w:t>
            </w:r>
            <w:proofErr w:type="spellStart"/>
            <w:r w:rsidRPr="0003722A">
              <w:rPr>
                <w:rFonts w:cstheme="minorHAnsi"/>
                <w:i/>
                <w:iCs/>
                <w:color w:val="000000"/>
              </w:rPr>
              <w:t>brachysiphonius</w:t>
            </w:r>
            <w:proofErr w:type="spellEnd"/>
            <w:r w:rsidRPr="0003722A">
              <w:rPr>
                <w:rFonts w:cstheme="minorHAnsi"/>
                <w:color w:val="000000"/>
              </w:rPr>
              <w:t xml:space="preserve"> </w:t>
            </w:r>
          </w:p>
        </w:tc>
        <w:tc>
          <w:tcPr>
            <w:tcW w:w="1437" w:type="pct"/>
            <w:noWrap/>
            <w:hideMark/>
          </w:tcPr>
          <w:p w14:paraId="439149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Low Hibiscus </w:t>
            </w:r>
          </w:p>
        </w:tc>
        <w:tc>
          <w:tcPr>
            <w:tcW w:w="718" w:type="pct"/>
            <w:noWrap/>
            <w:hideMark/>
          </w:tcPr>
          <w:p w14:paraId="37BF2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BAE6C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81D9E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2021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Hibiscus </w:t>
            </w:r>
            <w:proofErr w:type="spellStart"/>
            <w:r w:rsidRPr="0003722A">
              <w:rPr>
                <w:rFonts w:cstheme="minorHAnsi"/>
                <w:i/>
                <w:iCs/>
                <w:color w:val="000000"/>
              </w:rPr>
              <w:t>krichauffianus</w:t>
            </w:r>
            <w:proofErr w:type="spellEnd"/>
          </w:p>
        </w:tc>
        <w:tc>
          <w:tcPr>
            <w:tcW w:w="1437" w:type="pct"/>
            <w:noWrap/>
            <w:hideMark/>
          </w:tcPr>
          <w:p w14:paraId="5FC84B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Velvet-leaf Hibiscus</w:t>
            </w:r>
          </w:p>
        </w:tc>
        <w:tc>
          <w:tcPr>
            <w:tcW w:w="718" w:type="pct"/>
            <w:noWrap/>
            <w:hideMark/>
          </w:tcPr>
          <w:p w14:paraId="21FDEC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73D7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17C18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4971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Hierochloe</w:t>
            </w:r>
            <w:proofErr w:type="spellEnd"/>
            <w:r w:rsidRPr="0003722A">
              <w:rPr>
                <w:rFonts w:cstheme="minorHAnsi"/>
                <w:i/>
                <w:iCs/>
                <w:color w:val="000000"/>
              </w:rPr>
              <w:t xml:space="preserve"> </w:t>
            </w:r>
            <w:proofErr w:type="spellStart"/>
            <w:r w:rsidRPr="0003722A">
              <w:rPr>
                <w:rFonts w:cstheme="minorHAnsi"/>
                <w:i/>
                <w:iCs/>
                <w:color w:val="000000"/>
              </w:rPr>
              <w:t>submutica</w:t>
            </w:r>
            <w:proofErr w:type="spellEnd"/>
          </w:p>
        </w:tc>
        <w:tc>
          <w:tcPr>
            <w:tcW w:w="1437" w:type="pct"/>
            <w:noWrap/>
            <w:hideMark/>
          </w:tcPr>
          <w:p w14:paraId="43A71B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Holy-grass</w:t>
            </w:r>
            <w:proofErr w:type="gramEnd"/>
          </w:p>
        </w:tc>
        <w:tc>
          <w:tcPr>
            <w:tcW w:w="718" w:type="pct"/>
            <w:noWrap/>
            <w:hideMark/>
          </w:tcPr>
          <w:p w14:paraId="7CC6A7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0687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D79E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C769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Hookerochloa</w:t>
            </w:r>
            <w:proofErr w:type="spellEnd"/>
            <w:r w:rsidRPr="0003722A">
              <w:rPr>
                <w:rFonts w:cstheme="minorHAnsi"/>
                <w:i/>
                <w:iCs/>
                <w:color w:val="000000"/>
              </w:rPr>
              <w:t xml:space="preserve"> </w:t>
            </w:r>
            <w:proofErr w:type="spellStart"/>
            <w:r w:rsidRPr="0003722A">
              <w:rPr>
                <w:rFonts w:cstheme="minorHAnsi"/>
                <w:i/>
                <w:iCs/>
                <w:color w:val="000000"/>
              </w:rPr>
              <w:t>eriopoda</w:t>
            </w:r>
            <w:proofErr w:type="spellEnd"/>
          </w:p>
        </w:tc>
        <w:tc>
          <w:tcPr>
            <w:tcW w:w="1437" w:type="pct"/>
            <w:noWrap/>
            <w:hideMark/>
          </w:tcPr>
          <w:p w14:paraId="1D24C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Fescue</w:t>
            </w:r>
          </w:p>
        </w:tc>
        <w:tc>
          <w:tcPr>
            <w:tcW w:w="718" w:type="pct"/>
            <w:noWrap/>
            <w:hideMark/>
          </w:tcPr>
          <w:p w14:paraId="2674B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5C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F360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79D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asperifolia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spinosissima</w:t>
            </w:r>
            <w:proofErr w:type="spellEnd"/>
          </w:p>
        </w:tc>
        <w:tc>
          <w:tcPr>
            <w:tcW w:w="1437" w:type="pct"/>
            <w:noWrap/>
            <w:hideMark/>
          </w:tcPr>
          <w:p w14:paraId="53527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Hovea</w:t>
            </w:r>
          </w:p>
        </w:tc>
        <w:tc>
          <w:tcPr>
            <w:tcW w:w="718" w:type="pct"/>
            <w:noWrap/>
            <w:hideMark/>
          </w:tcPr>
          <w:p w14:paraId="1E88EC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E7C1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8B07E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CF2D5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corrickiae</w:t>
            </w:r>
            <w:proofErr w:type="spellEnd"/>
          </w:p>
        </w:tc>
        <w:tc>
          <w:tcPr>
            <w:tcW w:w="1437" w:type="pct"/>
            <w:noWrap/>
            <w:hideMark/>
          </w:tcPr>
          <w:p w14:paraId="640B8A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Glossy Hovea</w:t>
            </w:r>
          </w:p>
        </w:tc>
        <w:tc>
          <w:tcPr>
            <w:tcW w:w="718" w:type="pct"/>
            <w:noWrap/>
            <w:hideMark/>
          </w:tcPr>
          <w:p w14:paraId="29DC4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503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31FC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E359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magnibractea</w:t>
            </w:r>
            <w:proofErr w:type="spellEnd"/>
          </w:p>
        </w:tc>
        <w:tc>
          <w:tcPr>
            <w:tcW w:w="1437" w:type="pct"/>
            <w:noWrap/>
            <w:hideMark/>
          </w:tcPr>
          <w:p w14:paraId="5DDE5C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Large-bract Hovea</w:t>
            </w:r>
          </w:p>
        </w:tc>
        <w:tc>
          <w:tcPr>
            <w:tcW w:w="718" w:type="pct"/>
            <w:noWrap/>
            <w:hideMark/>
          </w:tcPr>
          <w:p w14:paraId="3692E9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D108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26259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B81461"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Hovea </w:t>
            </w:r>
            <w:proofErr w:type="spellStart"/>
            <w:r w:rsidRPr="0003722A">
              <w:rPr>
                <w:rFonts w:cstheme="minorHAnsi"/>
                <w:i/>
                <w:iCs/>
                <w:color w:val="000000"/>
              </w:rPr>
              <w:t>pannosa</w:t>
            </w:r>
            <w:proofErr w:type="spellEnd"/>
          </w:p>
        </w:tc>
        <w:tc>
          <w:tcPr>
            <w:tcW w:w="1437" w:type="pct"/>
            <w:noWrap/>
            <w:hideMark/>
          </w:tcPr>
          <w:p w14:paraId="16F28D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Rusty Velvet-pods</w:t>
            </w:r>
          </w:p>
        </w:tc>
        <w:tc>
          <w:tcPr>
            <w:tcW w:w="718" w:type="pct"/>
            <w:noWrap/>
            <w:hideMark/>
          </w:tcPr>
          <w:p w14:paraId="7223A8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0135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72430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93AF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Hovea purpurea</w:t>
            </w:r>
            <w:r w:rsidRPr="0003722A">
              <w:rPr>
                <w:rFonts w:cstheme="minorHAnsi"/>
                <w:color w:val="000000"/>
              </w:rPr>
              <w:t>*</w:t>
            </w:r>
          </w:p>
        </w:tc>
        <w:tc>
          <w:tcPr>
            <w:tcW w:w="1437" w:type="pct"/>
            <w:noWrap/>
            <w:hideMark/>
          </w:tcPr>
          <w:p w14:paraId="1727D4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Tall Hovea</w:t>
            </w:r>
          </w:p>
        </w:tc>
        <w:tc>
          <w:tcPr>
            <w:tcW w:w="718" w:type="pct"/>
            <w:noWrap/>
            <w:hideMark/>
          </w:tcPr>
          <w:p w14:paraId="6E13B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F78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DD0BA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66A5E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rosmarinifolia</w:t>
            </w:r>
            <w:proofErr w:type="spellEnd"/>
          </w:p>
        </w:tc>
        <w:tc>
          <w:tcPr>
            <w:tcW w:w="1437" w:type="pct"/>
            <w:noWrap/>
            <w:hideMark/>
          </w:tcPr>
          <w:p w14:paraId="26F84A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Rosemary Hovea</w:t>
            </w:r>
          </w:p>
        </w:tc>
        <w:tc>
          <w:tcPr>
            <w:tcW w:w="718" w:type="pct"/>
            <w:noWrap/>
            <w:hideMark/>
          </w:tcPr>
          <w:p w14:paraId="1E5826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BA8D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1FECA4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033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Huperzia</w:t>
            </w:r>
            <w:proofErr w:type="spellEnd"/>
            <w:r w:rsidRPr="0003722A">
              <w:rPr>
                <w:rFonts w:cstheme="minorHAnsi"/>
                <w:i/>
                <w:iCs/>
                <w:color w:val="000000"/>
              </w:rPr>
              <w:t xml:space="preserve"> </w:t>
            </w:r>
            <w:proofErr w:type="spellStart"/>
            <w:r w:rsidRPr="0003722A">
              <w:rPr>
                <w:rFonts w:cstheme="minorHAnsi"/>
                <w:i/>
                <w:iCs/>
                <w:color w:val="000000"/>
              </w:rPr>
              <w:t>australiana</w:t>
            </w:r>
            <w:proofErr w:type="spellEnd"/>
          </w:p>
        </w:tc>
        <w:tc>
          <w:tcPr>
            <w:tcW w:w="1437" w:type="pct"/>
            <w:noWrap/>
            <w:hideMark/>
          </w:tcPr>
          <w:p w14:paraId="0BF6A6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 Clubmoss</w:t>
            </w:r>
          </w:p>
        </w:tc>
        <w:tc>
          <w:tcPr>
            <w:tcW w:w="718" w:type="pct"/>
            <w:noWrap/>
            <w:hideMark/>
          </w:tcPr>
          <w:p w14:paraId="105BB5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3CE3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4963C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76A5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Hyalosperma</w:t>
            </w:r>
            <w:proofErr w:type="spellEnd"/>
            <w:r w:rsidRPr="0003722A">
              <w:rPr>
                <w:rFonts w:cstheme="minorHAnsi"/>
                <w:i/>
                <w:iCs/>
                <w:color w:val="000000"/>
              </w:rPr>
              <w:t xml:space="preserve"> </w:t>
            </w:r>
            <w:proofErr w:type="spellStart"/>
            <w:r w:rsidRPr="0003722A">
              <w:rPr>
                <w:rFonts w:cstheme="minorHAnsi"/>
                <w:i/>
                <w:iCs/>
                <w:color w:val="000000"/>
              </w:rPr>
              <w:t>stoveae</w:t>
            </w:r>
            <w:proofErr w:type="spellEnd"/>
          </w:p>
        </w:tc>
        <w:tc>
          <w:tcPr>
            <w:tcW w:w="1437" w:type="pct"/>
            <w:noWrap/>
            <w:hideMark/>
          </w:tcPr>
          <w:p w14:paraId="66AE02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Sunray</w:t>
            </w:r>
          </w:p>
        </w:tc>
        <w:tc>
          <w:tcPr>
            <w:tcW w:w="718" w:type="pct"/>
            <w:noWrap/>
            <w:hideMark/>
          </w:tcPr>
          <w:p w14:paraId="3CB342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23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2A9CD9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9D35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Hybanthus</w:t>
            </w:r>
            <w:proofErr w:type="spellEnd"/>
            <w:r w:rsidRPr="0003722A">
              <w:rPr>
                <w:rFonts w:cstheme="minorHAnsi"/>
                <w:i/>
                <w:iCs/>
                <w:color w:val="000000"/>
              </w:rPr>
              <w:t xml:space="preserve"> </w:t>
            </w:r>
            <w:proofErr w:type="spellStart"/>
            <w:r w:rsidRPr="0003722A">
              <w:rPr>
                <w:rFonts w:cstheme="minorHAnsi"/>
                <w:i/>
                <w:iCs/>
                <w:color w:val="000000"/>
              </w:rPr>
              <w:t>monopetalus</w:t>
            </w:r>
            <w:proofErr w:type="spellEnd"/>
          </w:p>
        </w:tc>
        <w:tc>
          <w:tcPr>
            <w:tcW w:w="1437" w:type="pct"/>
            <w:noWrap/>
            <w:hideMark/>
          </w:tcPr>
          <w:p w14:paraId="5427BD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Violet-bush</w:t>
            </w:r>
          </w:p>
        </w:tc>
        <w:tc>
          <w:tcPr>
            <w:tcW w:w="718" w:type="pct"/>
            <w:noWrap/>
            <w:hideMark/>
          </w:tcPr>
          <w:p w14:paraId="138F0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3F7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0DB8ED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567E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Hybanthus</w:t>
            </w:r>
            <w:proofErr w:type="spellEnd"/>
            <w:r w:rsidRPr="0003722A">
              <w:rPr>
                <w:rFonts w:cstheme="minorHAnsi"/>
                <w:i/>
                <w:iCs/>
                <w:color w:val="000000"/>
              </w:rPr>
              <w:t xml:space="preserve"> </w:t>
            </w:r>
            <w:proofErr w:type="spellStart"/>
            <w:r w:rsidRPr="0003722A">
              <w:rPr>
                <w:rFonts w:cstheme="minorHAnsi"/>
                <w:i/>
                <w:iCs/>
                <w:color w:val="000000"/>
              </w:rPr>
              <w:t>vernonii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vernonii</w:t>
            </w:r>
            <w:proofErr w:type="spellEnd"/>
          </w:p>
        </w:tc>
        <w:tc>
          <w:tcPr>
            <w:tcW w:w="1437" w:type="pct"/>
            <w:noWrap/>
            <w:hideMark/>
          </w:tcPr>
          <w:p w14:paraId="3734A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Violet</w:t>
            </w:r>
          </w:p>
        </w:tc>
        <w:tc>
          <w:tcPr>
            <w:tcW w:w="718" w:type="pct"/>
            <w:noWrap/>
            <w:hideMark/>
          </w:tcPr>
          <w:p w14:paraId="7AEAC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D321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7934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82552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Hydrilla </w:t>
            </w:r>
            <w:proofErr w:type="spellStart"/>
            <w:r w:rsidRPr="0003722A">
              <w:rPr>
                <w:rFonts w:cstheme="minorHAnsi"/>
                <w:i/>
                <w:iCs/>
                <w:color w:val="000000"/>
              </w:rPr>
              <w:t>verticillata</w:t>
            </w:r>
            <w:proofErr w:type="spellEnd"/>
            <w:r w:rsidRPr="0003722A">
              <w:rPr>
                <w:rFonts w:cstheme="minorHAnsi"/>
                <w:color w:val="000000"/>
              </w:rPr>
              <w:t>*</w:t>
            </w:r>
          </w:p>
        </w:tc>
        <w:tc>
          <w:tcPr>
            <w:tcW w:w="1437" w:type="pct"/>
            <w:noWrap/>
            <w:hideMark/>
          </w:tcPr>
          <w:p w14:paraId="45094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Hydrilla</w:t>
            </w:r>
          </w:p>
        </w:tc>
        <w:tc>
          <w:tcPr>
            <w:tcW w:w="718" w:type="pct"/>
            <w:noWrap/>
            <w:hideMark/>
          </w:tcPr>
          <w:p w14:paraId="0F784E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5DD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6DE3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D10C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Hydrocotyle</w:t>
            </w:r>
            <w:proofErr w:type="spellEnd"/>
            <w:r w:rsidRPr="0003722A">
              <w:rPr>
                <w:rFonts w:cstheme="minorHAnsi"/>
                <w:i/>
                <w:iCs/>
                <w:color w:val="000000"/>
              </w:rPr>
              <w:t xml:space="preserve"> </w:t>
            </w:r>
            <w:proofErr w:type="spellStart"/>
            <w:r w:rsidRPr="0003722A">
              <w:rPr>
                <w:rFonts w:cstheme="minorHAnsi"/>
                <w:i/>
                <w:iCs/>
                <w:color w:val="000000"/>
              </w:rPr>
              <w:t>comocarpa</w:t>
            </w:r>
            <w:proofErr w:type="spellEnd"/>
          </w:p>
        </w:tc>
        <w:tc>
          <w:tcPr>
            <w:tcW w:w="1437" w:type="pct"/>
            <w:noWrap/>
            <w:hideMark/>
          </w:tcPr>
          <w:p w14:paraId="05EA02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Pennywort</w:t>
            </w:r>
          </w:p>
        </w:tc>
        <w:tc>
          <w:tcPr>
            <w:tcW w:w="718" w:type="pct"/>
            <w:noWrap/>
            <w:hideMark/>
          </w:tcPr>
          <w:p w14:paraId="7D7BE0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E3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3D23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4CFD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Hydrocotyle</w:t>
            </w:r>
            <w:proofErr w:type="spellEnd"/>
            <w:r w:rsidRPr="0003722A">
              <w:rPr>
                <w:rFonts w:cstheme="minorHAnsi"/>
                <w:i/>
                <w:iCs/>
                <w:color w:val="000000"/>
              </w:rPr>
              <w:t xml:space="preserve"> </w:t>
            </w:r>
            <w:proofErr w:type="spellStart"/>
            <w:r w:rsidRPr="0003722A">
              <w:rPr>
                <w:rFonts w:cstheme="minorHAnsi"/>
                <w:i/>
                <w:iCs/>
                <w:color w:val="000000"/>
              </w:rPr>
              <w:t>pilifera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glabrata</w:t>
            </w:r>
          </w:p>
        </w:tc>
        <w:tc>
          <w:tcPr>
            <w:tcW w:w="1437" w:type="pct"/>
            <w:noWrap/>
            <w:hideMark/>
          </w:tcPr>
          <w:p w14:paraId="55A277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Buttercup Pennywort</w:t>
            </w:r>
          </w:p>
        </w:tc>
        <w:tc>
          <w:tcPr>
            <w:tcW w:w="718" w:type="pct"/>
            <w:noWrap/>
            <w:hideMark/>
          </w:tcPr>
          <w:p w14:paraId="54E02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536B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E0DF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8649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Hypolepis</w:t>
            </w:r>
            <w:proofErr w:type="spellEnd"/>
            <w:r w:rsidRPr="0003722A">
              <w:rPr>
                <w:rFonts w:cstheme="minorHAnsi"/>
                <w:i/>
                <w:iCs/>
                <w:color w:val="000000"/>
              </w:rPr>
              <w:t xml:space="preserve"> elegans </w:t>
            </w:r>
            <w:r w:rsidRPr="0003722A">
              <w:rPr>
                <w:rFonts w:cstheme="minorHAnsi"/>
                <w:color w:val="000000"/>
              </w:rPr>
              <w:t>subsp</w:t>
            </w:r>
            <w:r w:rsidRPr="0003722A">
              <w:rPr>
                <w:rFonts w:cstheme="minorHAnsi"/>
                <w:i/>
                <w:iCs/>
                <w:color w:val="000000"/>
              </w:rPr>
              <w:t>. elegans</w:t>
            </w:r>
          </w:p>
        </w:tc>
        <w:tc>
          <w:tcPr>
            <w:tcW w:w="1437" w:type="pct"/>
            <w:noWrap/>
            <w:hideMark/>
          </w:tcPr>
          <w:p w14:paraId="2FC803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Ground-fern</w:t>
            </w:r>
          </w:p>
        </w:tc>
        <w:tc>
          <w:tcPr>
            <w:tcW w:w="718" w:type="pct"/>
            <w:noWrap/>
            <w:hideMark/>
          </w:tcPr>
          <w:p w14:paraId="272BA0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B2DD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112EF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FAE1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Hypoxis</w:t>
            </w:r>
            <w:proofErr w:type="spellEnd"/>
            <w:r w:rsidRPr="0003722A">
              <w:rPr>
                <w:rFonts w:cstheme="minorHAnsi"/>
                <w:i/>
                <w:iCs/>
                <w:color w:val="000000"/>
              </w:rPr>
              <w:t xml:space="preserve"> </w:t>
            </w:r>
            <w:proofErr w:type="spellStart"/>
            <w:r w:rsidRPr="0003722A">
              <w:rPr>
                <w:rFonts w:cstheme="minorHAnsi"/>
                <w:i/>
                <w:iCs/>
                <w:color w:val="000000"/>
              </w:rPr>
              <w:t>exilis</w:t>
            </w:r>
            <w:proofErr w:type="spellEnd"/>
          </w:p>
        </w:tc>
        <w:tc>
          <w:tcPr>
            <w:tcW w:w="1437" w:type="pct"/>
            <w:noWrap/>
            <w:hideMark/>
          </w:tcPr>
          <w:p w14:paraId="5F97E5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Star</w:t>
            </w:r>
          </w:p>
        </w:tc>
        <w:tc>
          <w:tcPr>
            <w:tcW w:w="718" w:type="pct"/>
            <w:noWrap/>
            <w:hideMark/>
          </w:tcPr>
          <w:p w14:paraId="6150C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C6D6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1EBA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84D1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Indigofera </w:t>
            </w:r>
            <w:proofErr w:type="spellStart"/>
            <w:r w:rsidRPr="0003722A">
              <w:rPr>
                <w:rFonts w:cstheme="minorHAnsi"/>
                <w:i/>
                <w:iCs/>
                <w:color w:val="000000"/>
              </w:rPr>
              <w:t>adesmiifolia</w:t>
            </w:r>
            <w:proofErr w:type="spellEnd"/>
          </w:p>
        </w:tc>
        <w:tc>
          <w:tcPr>
            <w:tcW w:w="1437" w:type="pct"/>
            <w:noWrap/>
            <w:hideMark/>
          </w:tcPr>
          <w:p w14:paraId="28753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Tick Indigo</w:t>
            </w:r>
          </w:p>
        </w:tc>
        <w:tc>
          <w:tcPr>
            <w:tcW w:w="718" w:type="pct"/>
            <w:noWrap/>
            <w:hideMark/>
          </w:tcPr>
          <w:p w14:paraId="33F32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ECF2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B0ED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DF5FC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Irenepharsus</w:t>
            </w:r>
            <w:proofErr w:type="spellEnd"/>
            <w:r w:rsidRPr="0003722A">
              <w:rPr>
                <w:rFonts w:cstheme="minorHAnsi"/>
                <w:i/>
                <w:iCs/>
                <w:color w:val="000000"/>
              </w:rPr>
              <w:t xml:space="preserve"> </w:t>
            </w:r>
            <w:proofErr w:type="spellStart"/>
            <w:r w:rsidRPr="0003722A">
              <w:rPr>
                <w:rFonts w:cstheme="minorHAnsi"/>
                <w:i/>
                <w:iCs/>
                <w:color w:val="000000"/>
              </w:rPr>
              <w:t>magicus</w:t>
            </w:r>
            <w:proofErr w:type="spellEnd"/>
          </w:p>
        </w:tc>
        <w:tc>
          <w:tcPr>
            <w:tcW w:w="1437" w:type="pct"/>
            <w:noWrap/>
            <w:hideMark/>
          </w:tcPr>
          <w:p w14:paraId="6F6AAD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Elusive Cress</w:t>
            </w:r>
          </w:p>
        </w:tc>
        <w:tc>
          <w:tcPr>
            <w:tcW w:w="718" w:type="pct"/>
            <w:noWrap/>
            <w:hideMark/>
          </w:tcPr>
          <w:p w14:paraId="6A8D6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1B0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3D67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5DF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Isoetes</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color w:val="000000"/>
              </w:rPr>
              <w:t xml:space="preserve"> </w:t>
            </w:r>
          </w:p>
        </w:tc>
        <w:tc>
          <w:tcPr>
            <w:tcW w:w="1437" w:type="pct"/>
            <w:noWrap/>
            <w:hideMark/>
          </w:tcPr>
          <w:p w14:paraId="79DF33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Quillwort </w:t>
            </w:r>
          </w:p>
        </w:tc>
        <w:tc>
          <w:tcPr>
            <w:tcW w:w="718" w:type="pct"/>
            <w:noWrap/>
            <w:hideMark/>
          </w:tcPr>
          <w:p w14:paraId="02D0C6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E6E6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6560D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C4B2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congrua</w:t>
            </w:r>
            <w:proofErr w:type="spellEnd"/>
            <w:r w:rsidRPr="0003722A">
              <w:rPr>
                <w:rFonts w:cstheme="minorHAnsi"/>
                <w:color w:val="000000"/>
              </w:rPr>
              <w:t xml:space="preserve"> </w:t>
            </w:r>
          </w:p>
        </w:tc>
        <w:tc>
          <w:tcPr>
            <w:tcW w:w="1437" w:type="pct"/>
            <w:noWrap/>
            <w:hideMark/>
          </w:tcPr>
          <w:p w14:paraId="5708D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Club-sedge </w:t>
            </w:r>
          </w:p>
        </w:tc>
        <w:tc>
          <w:tcPr>
            <w:tcW w:w="718" w:type="pct"/>
            <w:noWrap/>
            <w:hideMark/>
          </w:tcPr>
          <w:p w14:paraId="0A51E9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8A2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501F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AF4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gaudichaudiana</w:t>
            </w:r>
            <w:proofErr w:type="spellEnd"/>
          </w:p>
        </w:tc>
        <w:tc>
          <w:tcPr>
            <w:tcW w:w="1437" w:type="pct"/>
            <w:noWrap/>
            <w:hideMark/>
          </w:tcPr>
          <w:p w14:paraId="6C94FA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Benambra Club-sedge</w:t>
            </w:r>
          </w:p>
        </w:tc>
        <w:tc>
          <w:tcPr>
            <w:tcW w:w="718" w:type="pct"/>
            <w:noWrap/>
            <w:hideMark/>
          </w:tcPr>
          <w:p w14:paraId="2A6DFB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61C8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A9E77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8466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montivaga</w:t>
            </w:r>
            <w:proofErr w:type="spellEnd"/>
          </w:p>
        </w:tc>
        <w:tc>
          <w:tcPr>
            <w:tcW w:w="1437" w:type="pct"/>
            <w:noWrap/>
            <w:hideMark/>
          </w:tcPr>
          <w:p w14:paraId="3A11F5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Fog Club-sedge</w:t>
            </w:r>
          </w:p>
        </w:tc>
        <w:tc>
          <w:tcPr>
            <w:tcW w:w="718" w:type="pct"/>
            <w:noWrap/>
            <w:hideMark/>
          </w:tcPr>
          <w:p w14:paraId="5DF965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BF3D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DB0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5E37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wakefieldiana</w:t>
            </w:r>
            <w:proofErr w:type="spellEnd"/>
          </w:p>
        </w:tc>
        <w:tc>
          <w:tcPr>
            <w:tcW w:w="1437" w:type="pct"/>
            <w:noWrap/>
            <w:hideMark/>
          </w:tcPr>
          <w:p w14:paraId="558D38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Club-sedge</w:t>
            </w:r>
          </w:p>
        </w:tc>
        <w:tc>
          <w:tcPr>
            <w:tcW w:w="718" w:type="pct"/>
            <w:noWrap/>
            <w:hideMark/>
          </w:tcPr>
          <w:p w14:paraId="25C64D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533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1B11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78D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Isopogon</w:t>
            </w:r>
            <w:proofErr w:type="spellEnd"/>
            <w:r w:rsidRPr="0003722A">
              <w:rPr>
                <w:rFonts w:cstheme="minorHAnsi"/>
                <w:i/>
                <w:iCs/>
                <w:color w:val="000000"/>
              </w:rPr>
              <w:t xml:space="preserve"> </w:t>
            </w:r>
            <w:proofErr w:type="spellStart"/>
            <w:r w:rsidRPr="0003722A">
              <w:rPr>
                <w:rFonts w:cstheme="minorHAnsi"/>
                <w:i/>
                <w:iCs/>
                <w:color w:val="000000"/>
              </w:rPr>
              <w:t>prostratus</w:t>
            </w:r>
            <w:proofErr w:type="spellEnd"/>
            <w:r w:rsidRPr="0003722A">
              <w:rPr>
                <w:rFonts w:cstheme="minorHAnsi"/>
                <w:color w:val="000000"/>
              </w:rPr>
              <w:t xml:space="preserve"> </w:t>
            </w:r>
          </w:p>
        </w:tc>
        <w:tc>
          <w:tcPr>
            <w:tcW w:w="1437" w:type="pct"/>
            <w:noWrap/>
            <w:hideMark/>
          </w:tcPr>
          <w:p w14:paraId="1EEBA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Prostrate </w:t>
            </w:r>
            <w:proofErr w:type="gramStart"/>
            <w:r w:rsidRPr="0003722A">
              <w:rPr>
                <w:rFonts w:cstheme="minorHAnsi"/>
                <w:color w:val="000000"/>
              </w:rPr>
              <w:t>Cone-bush</w:t>
            </w:r>
            <w:proofErr w:type="gramEnd"/>
            <w:r w:rsidRPr="0003722A">
              <w:rPr>
                <w:rFonts w:cstheme="minorHAnsi"/>
                <w:color w:val="000000"/>
              </w:rPr>
              <w:t xml:space="preserve"> </w:t>
            </w:r>
          </w:p>
        </w:tc>
        <w:tc>
          <w:tcPr>
            <w:tcW w:w="718" w:type="pct"/>
            <w:noWrap/>
            <w:hideMark/>
          </w:tcPr>
          <w:p w14:paraId="50D88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DCA47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E04B9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7853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Jasminum </w:t>
            </w:r>
            <w:proofErr w:type="spellStart"/>
            <w:r w:rsidRPr="0003722A">
              <w:rPr>
                <w:rFonts w:cstheme="minorHAnsi"/>
                <w:i/>
                <w:iCs/>
                <w:color w:val="000000"/>
              </w:rPr>
              <w:t>didymum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lineare</w:t>
            </w:r>
            <w:proofErr w:type="spellEnd"/>
          </w:p>
        </w:tc>
        <w:tc>
          <w:tcPr>
            <w:tcW w:w="1437" w:type="pct"/>
            <w:noWrap/>
            <w:hideMark/>
          </w:tcPr>
          <w:p w14:paraId="1C28F5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Jasmine</w:t>
            </w:r>
          </w:p>
        </w:tc>
        <w:tc>
          <w:tcPr>
            <w:tcW w:w="718" w:type="pct"/>
            <w:noWrap/>
            <w:hideMark/>
          </w:tcPr>
          <w:p w14:paraId="6A6897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9541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B63A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42AED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antarcticus</w:t>
            </w:r>
            <w:proofErr w:type="spellEnd"/>
            <w:r w:rsidRPr="0003722A">
              <w:rPr>
                <w:rFonts w:cstheme="minorHAnsi"/>
                <w:color w:val="000000"/>
              </w:rPr>
              <w:t xml:space="preserve"> </w:t>
            </w:r>
          </w:p>
        </w:tc>
        <w:tc>
          <w:tcPr>
            <w:tcW w:w="1437" w:type="pct"/>
            <w:noWrap/>
            <w:hideMark/>
          </w:tcPr>
          <w:p w14:paraId="1739B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Cushion Rush </w:t>
            </w:r>
          </w:p>
        </w:tc>
        <w:tc>
          <w:tcPr>
            <w:tcW w:w="718" w:type="pct"/>
            <w:noWrap/>
            <w:hideMark/>
          </w:tcPr>
          <w:p w14:paraId="1D0FD0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2C2F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A8A59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01FC6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brevibracteus</w:t>
            </w:r>
            <w:proofErr w:type="spellEnd"/>
          </w:p>
        </w:tc>
        <w:tc>
          <w:tcPr>
            <w:tcW w:w="1437" w:type="pct"/>
            <w:noWrap/>
            <w:hideMark/>
          </w:tcPr>
          <w:p w14:paraId="1E3D4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Rush</w:t>
            </w:r>
          </w:p>
        </w:tc>
        <w:tc>
          <w:tcPr>
            <w:tcW w:w="718" w:type="pct"/>
            <w:noWrap/>
            <w:hideMark/>
          </w:tcPr>
          <w:p w14:paraId="30B40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70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9D6C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88F9C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falcatus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falcatus</w:t>
            </w:r>
            <w:proofErr w:type="spellEnd"/>
          </w:p>
        </w:tc>
        <w:tc>
          <w:tcPr>
            <w:tcW w:w="1437" w:type="pct"/>
            <w:noWrap/>
            <w:hideMark/>
          </w:tcPr>
          <w:p w14:paraId="09E273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Sickle-leaf Rush</w:t>
            </w:r>
          </w:p>
        </w:tc>
        <w:tc>
          <w:tcPr>
            <w:tcW w:w="718" w:type="pct"/>
            <w:noWrap/>
            <w:hideMark/>
          </w:tcPr>
          <w:p w14:paraId="4F87F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57C1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0AD4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5ED3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phaeanthus</w:t>
            </w:r>
            <w:proofErr w:type="spellEnd"/>
          </w:p>
        </w:tc>
        <w:tc>
          <w:tcPr>
            <w:tcW w:w="1437" w:type="pct"/>
            <w:noWrap/>
            <w:hideMark/>
          </w:tcPr>
          <w:p w14:paraId="64EC9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Dark-flower Rush</w:t>
            </w:r>
          </w:p>
        </w:tc>
        <w:tc>
          <w:tcPr>
            <w:tcW w:w="718" w:type="pct"/>
            <w:noWrap/>
            <w:hideMark/>
          </w:tcPr>
          <w:p w14:paraId="64443F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4959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5AE2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74D39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psammophilus</w:t>
            </w:r>
            <w:proofErr w:type="spellEnd"/>
          </w:p>
        </w:tc>
        <w:tc>
          <w:tcPr>
            <w:tcW w:w="1437" w:type="pct"/>
            <w:noWrap/>
            <w:hideMark/>
          </w:tcPr>
          <w:p w14:paraId="1CE6AA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Rush</w:t>
            </w:r>
          </w:p>
        </w:tc>
        <w:tc>
          <w:tcPr>
            <w:tcW w:w="718" w:type="pct"/>
            <w:noWrap/>
            <w:hideMark/>
          </w:tcPr>
          <w:p w14:paraId="582E0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FF9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5DD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C03B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revolutus</w:t>
            </w:r>
            <w:proofErr w:type="spellEnd"/>
          </w:p>
        </w:tc>
        <w:tc>
          <w:tcPr>
            <w:tcW w:w="1437" w:type="pct"/>
            <w:noWrap/>
            <w:hideMark/>
          </w:tcPr>
          <w:p w14:paraId="23BEEB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Rush</w:t>
            </w:r>
          </w:p>
        </w:tc>
        <w:tc>
          <w:tcPr>
            <w:tcW w:w="718" w:type="pct"/>
            <w:noWrap/>
            <w:hideMark/>
          </w:tcPr>
          <w:p w14:paraId="6E6A5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C74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8228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08F9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Kelleria</w:t>
            </w:r>
            <w:proofErr w:type="spellEnd"/>
            <w:r w:rsidRPr="0003722A">
              <w:rPr>
                <w:rFonts w:cstheme="minorHAnsi"/>
                <w:i/>
                <w:iCs/>
                <w:color w:val="000000"/>
              </w:rPr>
              <w:t xml:space="preserve"> </w:t>
            </w:r>
            <w:proofErr w:type="spellStart"/>
            <w:r w:rsidRPr="0003722A">
              <w:rPr>
                <w:rFonts w:cstheme="minorHAnsi"/>
                <w:i/>
                <w:iCs/>
                <w:color w:val="000000"/>
              </w:rPr>
              <w:t>bogongensis</w:t>
            </w:r>
            <w:proofErr w:type="spellEnd"/>
          </w:p>
        </w:tc>
        <w:tc>
          <w:tcPr>
            <w:tcW w:w="1437" w:type="pct"/>
            <w:noWrap/>
            <w:hideMark/>
          </w:tcPr>
          <w:p w14:paraId="3760E6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Daphne</w:t>
            </w:r>
          </w:p>
        </w:tc>
        <w:tc>
          <w:tcPr>
            <w:tcW w:w="718" w:type="pct"/>
            <w:noWrap/>
            <w:hideMark/>
          </w:tcPr>
          <w:p w14:paraId="1B6B40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95C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013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4C71B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Kippistia</w:t>
            </w:r>
            <w:proofErr w:type="spellEnd"/>
            <w:r w:rsidRPr="0003722A">
              <w:rPr>
                <w:rFonts w:cstheme="minorHAnsi"/>
                <w:i/>
                <w:iCs/>
                <w:color w:val="000000"/>
              </w:rPr>
              <w:t xml:space="preserve"> </w:t>
            </w:r>
            <w:proofErr w:type="spellStart"/>
            <w:r w:rsidRPr="0003722A">
              <w:rPr>
                <w:rFonts w:cstheme="minorHAnsi"/>
                <w:i/>
                <w:iCs/>
                <w:color w:val="000000"/>
              </w:rPr>
              <w:t>suaedifolia</w:t>
            </w:r>
            <w:proofErr w:type="spellEnd"/>
          </w:p>
        </w:tc>
        <w:tc>
          <w:tcPr>
            <w:tcW w:w="1437" w:type="pct"/>
            <w:noWrap/>
            <w:hideMark/>
          </w:tcPr>
          <w:p w14:paraId="13B316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Fleshy </w:t>
            </w:r>
            <w:proofErr w:type="spellStart"/>
            <w:r w:rsidRPr="0003722A">
              <w:rPr>
                <w:rFonts w:cstheme="minorHAnsi"/>
                <w:color w:val="000000"/>
              </w:rPr>
              <w:t>Minuria</w:t>
            </w:r>
            <w:proofErr w:type="spellEnd"/>
          </w:p>
        </w:tc>
        <w:tc>
          <w:tcPr>
            <w:tcW w:w="718" w:type="pct"/>
            <w:noWrap/>
            <w:hideMark/>
          </w:tcPr>
          <w:p w14:paraId="586F4B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439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9B91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B55B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Koeleria </w:t>
            </w:r>
            <w:proofErr w:type="spellStart"/>
            <w:r w:rsidRPr="0003722A">
              <w:rPr>
                <w:rFonts w:cstheme="minorHAnsi"/>
                <w:i/>
                <w:iCs/>
                <w:color w:val="000000"/>
              </w:rPr>
              <w:t>macrantha</w:t>
            </w:r>
            <w:proofErr w:type="spellEnd"/>
          </w:p>
        </w:tc>
        <w:tc>
          <w:tcPr>
            <w:tcW w:w="1437" w:type="pct"/>
            <w:noWrap/>
            <w:hideMark/>
          </w:tcPr>
          <w:p w14:paraId="5289D4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Crested </w:t>
            </w:r>
            <w:proofErr w:type="gramStart"/>
            <w:r w:rsidRPr="0003722A">
              <w:rPr>
                <w:rFonts w:cstheme="minorHAnsi"/>
                <w:color w:val="000000"/>
              </w:rPr>
              <w:t>Hair-grass</w:t>
            </w:r>
            <w:proofErr w:type="gramEnd"/>
          </w:p>
        </w:tc>
        <w:tc>
          <w:tcPr>
            <w:tcW w:w="718" w:type="pct"/>
            <w:noWrap/>
            <w:hideMark/>
          </w:tcPr>
          <w:p w14:paraId="0CBC8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9426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9C50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2455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Korthalsella</w:t>
            </w:r>
            <w:proofErr w:type="spellEnd"/>
            <w:r w:rsidRPr="0003722A">
              <w:rPr>
                <w:rFonts w:cstheme="minorHAnsi"/>
                <w:i/>
                <w:iCs/>
                <w:color w:val="000000"/>
              </w:rPr>
              <w:t xml:space="preserve"> rubra </w:t>
            </w:r>
            <w:r w:rsidRPr="0003722A">
              <w:rPr>
                <w:rFonts w:cstheme="minorHAnsi"/>
                <w:color w:val="000000"/>
              </w:rPr>
              <w:t>subsp</w:t>
            </w:r>
            <w:r w:rsidRPr="0003722A">
              <w:rPr>
                <w:rFonts w:cstheme="minorHAnsi"/>
                <w:i/>
                <w:iCs/>
                <w:color w:val="000000"/>
              </w:rPr>
              <w:t>. rubra</w:t>
            </w:r>
          </w:p>
        </w:tc>
        <w:tc>
          <w:tcPr>
            <w:tcW w:w="1437" w:type="pct"/>
            <w:noWrap/>
            <w:hideMark/>
          </w:tcPr>
          <w:p w14:paraId="41E5A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Jointed Mistletoe</w:t>
            </w:r>
          </w:p>
        </w:tc>
        <w:tc>
          <w:tcPr>
            <w:tcW w:w="718" w:type="pct"/>
            <w:noWrap/>
            <w:hideMark/>
          </w:tcPr>
          <w:p w14:paraId="21BD55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7CD2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EDDC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D2B6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Kunzea</w:t>
            </w:r>
            <w:proofErr w:type="spellEnd"/>
            <w:r w:rsidRPr="0003722A">
              <w:rPr>
                <w:rFonts w:cstheme="minorHAnsi"/>
                <w:i/>
                <w:iCs/>
                <w:color w:val="000000"/>
              </w:rPr>
              <w:t xml:space="preserve"> </w:t>
            </w:r>
            <w:proofErr w:type="spellStart"/>
            <w:r w:rsidRPr="0003722A">
              <w:rPr>
                <w:rFonts w:cstheme="minorHAnsi"/>
                <w:i/>
                <w:iCs/>
                <w:color w:val="000000"/>
              </w:rPr>
              <w:t>phylicoides</w:t>
            </w:r>
            <w:proofErr w:type="spellEnd"/>
          </w:p>
        </w:tc>
        <w:tc>
          <w:tcPr>
            <w:tcW w:w="1437" w:type="pct"/>
            <w:noWrap/>
            <w:hideMark/>
          </w:tcPr>
          <w:p w14:paraId="13C0B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Burgan</w:t>
            </w:r>
          </w:p>
        </w:tc>
        <w:tc>
          <w:tcPr>
            <w:tcW w:w="718" w:type="pct"/>
            <w:noWrap/>
            <w:hideMark/>
          </w:tcPr>
          <w:p w14:paraId="63806E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2455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2100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2304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adamsonii</w:t>
            </w:r>
            <w:proofErr w:type="spellEnd"/>
          </w:p>
        </w:tc>
        <w:tc>
          <w:tcPr>
            <w:tcW w:w="1437" w:type="pct"/>
            <w:noWrap/>
            <w:hideMark/>
          </w:tcPr>
          <w:p w14:paraId="1B756D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Adamson's </w:t>
            </w:r>
            <w:proofErr w:type="gramStart"/>
            <w:r w:rsidRPr="0003722A">
              <w:rPr>
                <w:rFonts w:cstheme="minorHAnsi"/>
                <w:color w:val="000000"/>
              </w:rPr>
              <w:t>Blown-grass</w:t>
            </w:r>
            <w:proofErr w:type="gramEnd"/>
          </w:p>
        </w:tc>
        <w:tc>
          <w:tcPr>
            <w:tcW w:w="718" w:type="pct"/>
            <w:noWrap/>
            <w:hideMark/>
          </w:tcPr>
          <w:p w14:paraId="02E860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7C192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3F0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09CE6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meionectes</w:t>
            </w:r>
            <w:proofErr w:type="spellEnd"/>
          </w:p>
        </w:tc>
        <w:tc>
          <w:tcPr>
            <w:tcW w:w="1437" w:type="pct"/>
            <w:noWrap/>
            <w:hideMark/>
          </w:tcPr>
          <w:p w14:paraId="543F1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Blown-grass</w:t>
            </w:r>
            <w:proofErr w:type="gramEnd"/>
          </w:p>
        </w:tc>
        <w:tc>
          <w:tcPr>
            <w:tcW w:w="718" w:type="pct"/>
            <w:noWrap/>
            <w:hideMark/>
          </w:tcPr>
          <w:p w14:paraId="12B808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785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6525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7888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robusta</w:t>
            </w:r>
          </w:p>
        </w:tc>
        <w:tc>
          <w:tcPr>
            <w:tcW w:w="1437" w:type="pct"/>
            <w:noWrap/>
            <w:hideMark/>
          </w:tcPr>
          <w:p w14:paraId="4C1426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w:t>
            </w:r>
            <w:proofErr w:type="gramStart"/>
            <w:r w:rsidRPr="0003722A">
              <w:rPr>
                <w:rFonts w:cstheme="minorHAnsi"/>
                <w:color w:val="000000"/>
              </w:rPr>
              <w:t>Blown-grass</w:t>
            </w:r>
            <w:proofErr w:type="gramEnd"/>
          </w:p>
        </w:tc>
        <w:tc>
          <w:tcPr>
            <w:tcW w:w="718" w:type="pct"/>
            <w:noWrap/>
            <w:hideMark/>
          </w:tcPr>
          <w:p w14:paraId="3C1A0B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43D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E505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6C87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rudis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rudis</w:t>
            </w:r>
            <w:proofErr w:type="spellEnd"/>
          </w:p>
        </w:tc>
        <w:tc>
          <w:tcPr>
            <w:tcW w:w="1437" w:type="pct"/>
            <w:noWrap/>
            <w:hideMark/>
          </w:tcPr>
          <w:p w14:paraId="6886FA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w:t>
            </w:r>
            <w:proofErr w:type="gramStart"/>
            <w:r w:rsidRPr="0003722A">
              <w:rPr>
                <w:rFonts w:cstheme="minorHAnsi"/>
                <w:color w:val="000000"/>
              </w:rPr>
              <w:t>Blown-grass</w:t>
            </w:r>
            <w:proofErr w:type="gramEnd"/>
          </w:p>
        </w:tc>
        <w:tc>
          <w:tcPr>
            <w:tcW w:w="718" w:type="pct"/>
            <w:noWrap/>
            <w:hideMark/>
          </w:tcPr>
          <w:p w14:paraId="1D538A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E85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5734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B25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semibarbata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filifolia</w:t>
            </w:r>
            <w:proofErr w:type="spellEnd"/>
            <w:r w:rsidRPr="0003722A">
              <w:rPr>
                <w:rFonts w:cstheme="minorHAnsi"/>
                <w:color w:val="000000"/>
              </w:rPr>
              <w:t xml:space="preserve"> (originally listed as </w:t>
            </w: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punicea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filifolia</w:t>
            </w:r>
            <w:proofErr w:type="spellEnd"/>
            <w:r w:rsidRPr="0003722A">
              <w:rPr>
                <w:rFonts w:cstheme="minorHAnsi"/>
                <w:color w:val="000000"/>
              </w:rPr>
              <w:t>)</w:t>
            </w:r>
          </w:p>
        </w:tc>
        <w:tc>
          <w:tcPr>
            <w:tcW w:w="1437" w:type="pct"/>
            <w:noWrap/>
            <w:hideMark/>
          </w:tcPr>
          <w:p w14:paraId="108A69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Blown-grass</w:t>
            </w:r>
            <w:proofErr w:type="gramEnd"/>
            <w:r w:rsidRPr="0003722A">
              <w:rPr>
                <w:rFonts w:cstheme="minorHAnsi"/>
                <w:color w:val="000000"/>
              </w:rPr>
              <w:t xml:space="preserve"> </w:t>
            </w:r>
          </w:p>
        </w:tc>
        <w:tc>
          <w:tcPr>
            <w:tcW w:w="718" w:type="pct"/>
            <w:noWrap/>
            <w:hideMark/>
          </w:tcPr>
          <w:p w14:paraId="29034D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EC8FB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E101A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865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Lachnagrostis</w:t>
            </w:r>
            <w:proofErr w:type="spellEnd"/>
            <w:r w:rsidRPr="0003722A">
              <w:rPr>
                <w:rFonts w:cstheme="minorHAnsi"/>
                <w:i/>
                <w:iCs/>
                <w:color w:val="000000"/>
              </w:rPr>
              <w:t xml:space="preserve"> </w:t>
            </w:r>
            <w:proofErr w:type="spellStart"/>
            <w:r w:rsidRPr="0003722A">
              <w:rPr>
                <w:rFonts w:cstheme="minorHAnsi"/>
                <w:i/>
                <w:iCs/>
                <w:color w:val="000000"/>
              </w:rPr>
              <w:t>semibarbata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semibarbata</w:t>
            </w:r>
            <w:proofErr w:type="spellEnd"/>
          </w:p>
        </w:tc>
        <w:tc>
          <w:tcPr>
            <w:tcW w:w="1437" w:type="pct"/>
            <w:noWrap/>
            <w:hideMark/>
          </w:tcPr>
          <w:p w14:paraId="58E46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Blown-grass</w:t>
            </w:r>
            <w:proofErr w:type="gramEnd"/>
          </w:p>
        </w:tc>
        <w:tc>
          <w:tcPr>
            <w:tcW w:w="718" w:type="pct"/>
            <w:noWrap/>
            <w:hideMark/>
          </w:tcPr>
          <w:p w14:paraId="4EA04C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AC6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1547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E4D4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Lasiopetalum</w:t>
            </w:r>
            <w:proofErr w:type="spellEnd"/>
            <w:r w:rsidRPr="0003722A">
              <w:rPr>
                <w:rFonts w:cstheme="minorHAnsi"/>
                <w:i/>
                <w:iCs/>
                <w:color w:val="000000"/>
              </w:rPr>
              <w:t xml:space="preserve"> </w:t>
            </w:r>
            <w:proofErr w:type="spellStart"/>
            <w:r w:rsidRPr="0003722A">
              <w:rPr>
                <w:rFonts w:cstheme="minorHAnsi"/>
                <w:i/>
                <w:iCs/>
                <w:color w:val="000000"/>
              </w:rPr>
              <w:t>ferrugineum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cordatum</w:t>
            </w:r>
            <w:proofErr w:type="spellEnd"/>
          </w:p>
        </w:tc>
        <w:tc>
          <w:tcPr>
            <w:tcW w:w="1437" w:type="pct"/>
            <w:noWrap/>
            <w:hideMark/>
          </w:tcPr>
          <w:p w14:paraId="17B82D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Rusty Velvet-bush</w:t>
            </w:r>
          </w:p>
        </w:tc>
        <w:tc>
          <w:tcPr>
            <w:tcW w:w="718" w:type="pct"/>
            <w:noWrap/>
            <w:hideMark/>
          </w:tcPr>
          <w:p w14:paraId="0FC4D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826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F53B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5C9C2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Lasiopetalum</w:t>
            </w:r>
            <w:proofErr w:type="spellEnd"/>
            <w:r w:rsidRPr="0003722A">
              <w:rPr>
                <w:rFonts w:cstheme="minorHAnsi"/>
                <w:i/>
                <w:iCs/>
                <w:color w:val="000000"/>
              </w:rPr>
              <w:t xml:space="preserve"> </w:t>
            </w:r>
            <w:proofErr w:type="spellStart"/>
            <w:r w:rsidRPr="0003722A">
              <w:rPr>
                <w:rFonts w:cstheme="minorHAnsi"/>
                <w:i/>
                <w:iCs/>
                <w:color w:val="000000"/>
              </w:rPr>
              <w:t>schulzenii</w:t>
            </w:r>
            <w:proofErr w:type="spellEnd"/>
          </w:p>
        </w:tc>
        <w:tc>
          <w:tcPr>
            <w:tcW w:w="1437" w:type="pct"/>
            <w:noWrap/>
            <w:hideMark/>
          </w:tcPr>
          <w:p w14:paraId="08E050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Drooping Velvet-bush</w:t>
            </w:r>
          </w:p>
        </w:tc>
        <w:tc>
          <w:tcPr>
            <w:tcW w:w="718" w:type="pct"/>
            <w:noWrap/>
            <w:hideMark/>
          </w:tcPr>
          <w:p w14:paraId="207662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A368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54E9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EFE3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decomposita</w:t>
            </w:r>
            <w:proofErr w:type="spellEnd"/>
          </w:p>
        </w:tc>
        <w:tc>
          <w:tcPr>
            <w:tcW w:w="1437" w:type="pct"/>
            <w:noWrap/>
            <w:hideMark/>
          </w:tcPr>
          <w:p w14:paraId="270863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Trim Shield-fern</w:t>
            </w:r>
          </w:p>
        </w:tc>
        <w:tc>
          <w:tcPr>
            <w:tcW w:w="718" w:type="pct"/>
            <w:noWrap/>
            <w:hideMark/>
          </w:tcPr>
          <w:p w14:paraId="07DEF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B2D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C1C2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9F4E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hispida</w:t>
            </w:r>
            <w:proofErr w:type="spellEnd"/>
          </w:p>
        </w:tc>
        <w:tc>
          <w:tcPr>
            <w:tcW w:w="1437" w:type="pct"/>
            <w:noWrap/>
            <w:hideMark/>
          </w:tcPr>
          <w:p w14:paraId="288960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Shield-fern</w:t>
            </w:r>
          </w:p>
        </w:tc>
        <w:tc>
          <w:tcPr>
            <w:tcW w:w="718" w:type="pct"/>
            <w:noWrap/>
            <w:hideMark/>
          </w:tcPr>
          <w:p w14:paraId="3956BF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FAA6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42B1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4E96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microsora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microsora</w:t>
            </w:r>
            <w:proofErr w:type="spellEnd"/>
          </w:p>
        </w:tc>
        <w:tc>
          <w:tcPr>
            <w:tcW w:w="1437" w:type="pct"/>
            <w:noWrap/>
            <w:hideMark/>
          </w:tcPr>
          <w:p w14:paraId="7AE3AC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Shield-fern</w:t>
            </w:r>
          </w:p>
        </w:tc>
        <w:tc>
          <w:tcPr>
            <w:tcW w:w="718" w:type="pct"/>
            <w:noWrap/>
            <w:hideMark/>
          </w:tcPr>
          <w:p w14:paraId="0B6D56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ADFF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81CF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98C4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Lawrencia </w:t>
            </w:r>
            <w:proofErr w:type="spellStart"/>
            <w:r w:rsidRPr="0003722A">
              <w:rPr>
                <w:rFonts w:cstheme="minorHAnsi"/>
                <w:i/>
                <w:iCs/>
                <w:color w:val="000000"/>
              </w:rPr>
              <w:t>berthae</w:t>
            </w:r>
            <w:proofErr w:type="spellEnd"/>
          </w:p>
        </w:tc>
        <w:tc>
          <w:tcPr>
            <w:tcW w:w="1437" w:type="pct"/>
            <w:noWrap/>
            <w:hideMark/>
          </w:tcPr>
          <w:p w14:paraId="1EC64A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Showy Lawrencia</w:t>
            </w:r>
          </w:p>
        </w:tc>
        <w:tc>
          <w:tcPr>
            <w:tcW w:w="718" w:type="pct"/>
            <w:noWrap/>
            <w:hideMark/>
          </w:tcPr>
          <w:p w14:paraId="3827CA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F26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B239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FE707F" w14:textId="77777777" w:rsidR="009D6827" w:rsidRPr="0003722A" w:rsidRDefault="009D6827" w:rsidP="0003722A">
            <w:pPr>
              <w:ind w:left="72" w:right="72"/>
              <w:rPr>
                <w:rFonts w:cstheme="minorHAnsi"/>
                <w:i/>
                <w:iCs/>
                <w:color w:val="000000"/>
              </w:rPr>
            </w:pPr>
            <w:r w:rsidRPr="0003722A">
              <w:rPr>
                <w:rFonts w:cstheme="minorHAnsi"/>
                <w:i/>
                <w:iCs/>
                <w:color w:val="000000"/>
              </w:rPr>
              <w:t>Lawrencia spicata</w:t>
            </w:r>
          </w:p>
        </w:tc>
        <w:tc>
          <w:tcPr>
            <w:tcW w:w="1437" w:type="pct"/>
            <w:noWrap/>
            <w:hideMark/>
          </w:tcPr>
          <w:p w14:paraId="732E7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Salt Lawrencia</w:t>
            </w:r>
          </w:p>
        </w:tc>
        <w:tc>
          <w:tcPr>
            <w:tcW w:w="718" w:type="pct"/>
            <w:noWrap/>
            <w:hideMark/>
          </w:tcPr>
          <w:p w14:paraId="586FE5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D20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7B1CA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5A6DCB"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Leiocarpa</w:t>
            </w:r>
            <w:proofErr w:type="spellEnd"/>
            <w:r w:rsidRPr="0003722A">
              <w:rPr>
                <w:rFonts w:cstheme="minorHAnsi"/>
                <w:i/>
                <w:iCs/>
                <w:color w:val="000000"/>
              </w:rPr>
              <w:t xml:space="preserve"> </w:t>
            </w:r>
            <w:proofErr w:type="spellStart"/>
            <w:r w:rsidRPr="0003722A">
              <w:rPr>
                <w:rFonts w:cstheme="minorHAnsi"/>
                <w:i/>
                <w:iCs/>
                <w:color w:val="000000"/>
              </w:rPr>
              <w:t>gatesii</w:t>
            </w:r>
            <w:proofErr w:type="spellEnd"/>
            <w:r w:rsidRPr="0003722A">
              <w:rPr>
                <w:rFonts w:cstheme="minorHAnsi"/>
                <w:color w:val="000000"/>
              </w:rPr>
              <w:t>*</w:t>
            </w:r>
          </w:p>
        </w:tc>
        <w:tc>
          <w:tcPr>
            <w:tcW w:w="1437" w:type="pct"/>
            <w:noWrap/>
            <w:hideMark/>
          </w:tcPr>
          <w:p w14:paraId="1F32F2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Wrinkled Buttons</w:t>
            </w:r>
          </w:p>
        </w:tc>
        <w:tc>
          <w:tcPr>
            <w:tcW w:w="718" w:type="pct"/>
            <w:noWrap/>
            <w:hideMark/>
          </w:tcPr>
          <w:p w14:paraId="008BAF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9E7AB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3699C4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A95D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Leiocarpa</w:t>
            </w:r>
            <w:proofErr w:type="spellEnd"/>
            <w:r w:rsidRPr="0003722A">
              <w:rPr>
                <w:rFonts w:cstheme="minorHAnsi"/>
                <w:i/>
                <w:iCs/>
                <w:color w:val="000000"/>
              </w:rPr>
              <w:t xml:space="preserve"> </w:t>
            </w:r>
            <w:proofErr w:type="spellStart"/>
            <w:r w:rsidRPr="0003722A">
              <w:rPr>
                <w:rFonts w:cstheme="minorHAnsi"/>
                <w:i/>
                <w:iCs/>
                <w:color w:val="000000"/>
              </w:rPr>
              <w:t>leptolepis</w:t>
            </w:r>
            <w:proofErr w:type="spellEnd"/>
            <w:r w:rsidRPr="0003722A">
              <w:rPr>
                <w:rFonts w:cstheme="minorHAnsi"/>
                <w:color w:val="000000"/>
              </w:rPr>
              <w:t xml:space="preserve"> </w:t>
            </w:r>
          </w:p>
        </w:tc>
        <w:tc>
          <w:tcPr>
            <w:tcW w:w="1437" w:type="pct"/>
            <w:noWrap/>
            <w:hideMark/>
          </w:tcPr>
          <w:p w14:paraId="6E72A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Pale Plover-daisy </w:t>
            </w:r>
          </w:p>
        </w:tc>
        <w:tc>
          <w:tcPr>
            <w:tcW w:w="718" w:type="pct"/>
            <w:noWrap/>
            <w:hideMark/>
          </w:tcPr>
          <w:p w14:paraId="40460C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48D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6B1188" w14:paraId="148FA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B10F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Leiocarpa</w:t>
            </w:r>
            <w:proofErr w:type="spellEnd"/>
            <w:r w:rsidRPr="0003722A">
              <w:rPr>
                <w:rFonts w:cstheme="minorHAnsi"/>
                <w:i/>
                <w:iCs/>
                <w:color w:val="000000"/>
              </w:rPr>
              <w:t xml:space="preserve"> tomentosa</w:t>
            </w:r>
          </w:p>
        </w:tc>
        <w:tc>
          <w:tcPr>
            <w:tcW w:w="1437" w:type="pct"/>
            <w:noWrap/>
            <w:hideMark/>
          </w:tcPr>
          <w:p w14:paraId="77977A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Plover-daisy</w:t>
            </w:r>
          </w:p>
        </w:tc>
        <w:tc>
          <w:tcPr>
            <w:tcW w:w="718" w:type="pct"/>
            <w:noWrap/>
            <w:hideMark/>
          </w:tcPr>
          <w:p w14:paraId="094EC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9491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710685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9472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bilobum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bilobum</w:t>
            </w:r>
            <w:proofErr w:type="spellEnd"/>
          </w:p>
        </w:tc>
        <w:tc>
          <w:tcPr>
            <w:tcW w:w="1437" w:type="pct"/>
            <w:noWrap/>
            <w:hideMark/>
          </w:tcPr>
          <w:p w14:paraId="67F806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Truncate </w:t>
            </w:r>
            <w:proofErr w:type="spellStart"/>
            <w:r w:rsidRPr="0003722A">
              <w:rPr>
                <w:rFonts w:cstheme="minorHAnsi"/>
                <w:color w:val="000000"/>
              </w:rPr>
              <w:t>Leionema</w:t>
            </w:r>
            <w:proofErr w:type="spellEnd"/>
          </w:p>
        </w:tc>
        <w:tc>
          <w:tcPr>
            <w:tcW w:w="718" w:type="pct"/>
            <w:noWrap/>
            <w:hideMark/>
          </w:tcPr>
          <w:p w14:paraId="310F5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F9DF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7E453E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422C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lamprophyllum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lamprophyllum</w:t>
            </w:r>
            <w:proofErr w:type="spellEnd"/>
          </w:p>
        </w:tc>
        <w:tc>
          <w:tcPr>
            <w:tcW w:w="1437" w:type="pct"/>
            <w:noWrap/>
            <w:hideMark/>
          </w:tcPr>
          <w:p w14:paraId="5FA04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Leionema</w:t>
            </w:r>
            <w:proofErr w:type="spellEnd"/>
          </w:p>
        </w:tc>
        <w:tc>
          <w:tcPr>
            <w:tcW w:w="718" w:type="pct"/>
            <w:noWrap/>
            <w:hideMark/>
          </w:tcPr>
          <w:p w14:paraId="2249F3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15B8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64447E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73DC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lamprophyllum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obovatum</w:t>
            </w:r>
            <w:proofErr w:type="spellEnd"/>
          </w:p>
        </w:tc>
        <w:tc>
          <w:tcPr>
            <w:tcW w:w="1437" w:type="pct"/>
            <w:noWrap/>
            <w:hideMark/>
          </w:tcPr>
          <w:p w14:paraId="14EF3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Leionema</w:t>
            </w:r>
            <w:proofErr w:type="spellEnd"/>
          </w:p>
        </w:tc>
        <w:tc>
          <w:tcPr>
            <w:tcW w:w="718" w:type="pct"/>
            <w:noWrap/>
            <w:hideMark/>
          </w:tcPr>
          <w:p w14:paraId="38596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8BD3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F2A83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C0E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Lemooria</w:t>
            </w:r>
            <w:proofErr w:type="spellEnd"/>
            <w:r w:rsidRPr="0003722A">
              <w:rPr>
                <w:rFonts w:cstheme="minorHAnsi"/>
                <w:i/>
                <w:iCs/>
                <w:color w:val="000000"/>
              </w:rPr>
              <w:t xml:space="preserve"> </w:t>
            </w:r>
            <w:proofErr w:type="spellStart"/>
            <w:r w:rsidRPr="0003722A">
              <w:rPr>
                <w:rFonts w:cstheme="minorHAnsi"/>
                <w:i/>
                <w:iCs/>
                <w:color w:val="000000"/>
              </w:rPr>
              <w:t>burkittii</w:t>
            </w:r>
            <w:proofErr w:type="spellEnd"/>
          </w:p>
        </w:tc>
        <w:tc>
          <w:tcPr>
            <w:tcW w:w="1437" w:type="pct"/>
            <w:noWrap/>
            <w:hideMark/>
          </w:tcPr>
          <w:p w14:paraId="0DA30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Wires-and-wool</w:t>
            </w:r>
          </w:p>
        </w:tc>
        <w:tc>
          <w:tcPr>
            <w:tcW w:w="718" w:type="pct"/>
            <w:noWrap/>
            <w:hideMark/>
          </w:tcPr>
          <w:p w14:paraId="42261C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2D97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38A62E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FAA0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aschersonii</w:t>
            </w:r>
            <w:proofErr w:type="spellEnd"/>
          </w:p>
        </w:tc>
        <w:tc>
          <w:tcPr>
            <w:tcW w:w="1437" w:type="pct"/>
            <w:noWrap/>
            <w:hideMark/>
          </w:tcPr>
          <w:p w14:paraId="05EEC4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Peppercress</w:t>
            </w:r>
          </w:p>
        </w:tc>
        <w:tc>
          <w:tcPr>
            <w:tcW w:w="718" w:type="pct"/>
            <w:noWrap/>
            <w:hideMark/>
          </w:tcPr>
          <w:p w14:paraId="3402A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F7E8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0E795B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4E30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desvauxii</w:t>
            </w:r>
            <w:proofErr w:type="spellEnd"/>
          </w:p>
        </w:tc>
        <w:tc>
          <w:tcPr>
            <w:tcW w:w="1437" w:type="pct"/>
            <w:noWrap/>
            <w:hideMark/>
          </w:tcPr>
          <w:p w14:paraId="04B6FC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Bushy Peppercress</w:t>
            </w:r>
          </w:p>
        </w:tc>
        <w:tc>
          <w:tcPr>
            <w:tcW w:w="718" w:type="pct"/>
            <w:noWrap/>
            <w:hideMark/>
          </w:tcPr>
          <w:p w14:paraId="7B0D8A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92F9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7D4F8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B8B8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foliosum</w:t>
            </w:r>
            <w:proofErr w:type="spellEnd"/>
          </w:p>
        </w:tc>
        <w:tc>
          <w:tcPr>
            <w:tcW w:w="1437" w:type="pct"/>
            <w:noWrap/>
            <w:hideMark/>
          </w:tcPr>
          <w:p w14:paraId="298B40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Peppercress</w:t>
            </w:r>
          </w:p>
        </w:tc>
        <w:tc>
          <w:tcPr>
            <w:tcW w:w="718" w:type="pct"/>
            <w:noWrap/>
            <w:hideMark/>
          </w:tcPr>
          <w:p w14:paraId="5E26D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EC8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62AD74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4BA0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hyssopifolium</w:t>
            </w:r>
            <w:proofErr w:type="spellEnd"/>
          </w:p>
        </w:tc>
        <w:tc>
          <w:tcPr>
            <w:tcW w:w="1437" w:type="pct"/>
            <w:noWrap/>
            <w:hideMark/>
          </w:tcPr>
          <w:p w14:paraId="50518B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Basalt Peppercress</w:t>
            </w:r>
          </w:p>
        </w:tc>
        <w:tc>
          <w:tcPr>
            <w:tcW w:w="718" w:type="pct"/>
            <w:noWrap/>
            <w:hideMark/>
          </w:tcPr>
          <w:p w14:paraId="6373E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50B1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204D9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654EC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monoplocoides</w:t>
            </w:r>
            <w:proofErr w:type="spellEnd"/>
          </w:p>
        </w:tc>
        <w:tc>
          <w:tcPr>
            <w:tcW w:w="1437" w:type="pct"/>
            <w:noWrap/>
            <w:hideMark/>
          </w:tcPr>
          <w:p w14:paraId="508D19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Peppercress</w:t>
            </w:r>
          </w:p>
        </w:tc>
        <w:tc>
          <w:tcPr>
            <w:tcW w:w="718" w:type="pct"/>
            <w:noWrap/>
            <w:hideMark/>
          </w:tcPr>
          <w:p w14:paraId="500E22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461E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37288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1B83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phlebopetalum</w:t>
            </w:r>
            <w:proofErr w:type="spellEnd"/>
          </w:p>
        </w:tc>
        <w:tc>
          <w:tcPr>
            <w:tcW w:w="1437" w:type="pct"/>
            <w:noWrap/>
            <w:hideMark/>
          </w:tcPr>
          <w:p w14:paraId="4DA270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Peppercress</w:t>
            </w:r>
          </w:p>
        </w:tc>
        <w:tc>
          <w:tcPr>
            <w:tcW w:w="718" w:type="pct"/>
            <w:noWrap/>
            <w:hideMark/>
          </w:tcPr>
          <w:p w14:paraId="6BD4DC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2C02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4E70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F6B6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pseudopapillosum</w:t>
            </w:r>
            <w:proofErr w:type="spellEnd"/>
            <w:r w:rsidRPr="0003722A">
              <w:rPr>
                <w:rFonts w:cstheme="minorHAnsi"/>
                <w:color w:val="000000"/>
              </w:rPr>
              <w:t>*</w:t>
            </w:r>
          </w:p>
        </w:tc>
        <w:tc>
          <w:tcPr>
            <w:tcW w:w="1437" w:type="pct"/>
            <w:noWrap/>
            <w:hideMark/>
          </w:tcPr>
          <w:p w14:paraId="32B2F6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Peppercress</w:t>
            </w:r>
          </w:p>
        </w:tc>
        <w:tc>
          <w:tcPr>
            <w:tcW w:w="718" w:type="pct"/>
            <w:noWrap/>
            <w:hideMark/>
          </w:tcPr>
          <w:p w14:paraId="16A95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ED3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9C48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4C59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Lepidosperma</w:t>
            </w:r>
            <w:proofErr w:type="spellEnd"/>
            <w:r w:rsidRPr="0003722A">
              <w:rPr>
                <w:rFonts w:cstheme="minorHAnsi"/>
                <w:i/>
                <w:iCs/>
                <w:color w:val="000000"/>
              </w:rPr>
              <w:t xml:space="preserve"> </w:t>
            </w:r>
            <w:proofErr w:type="spellStart"/>
            <w:r w:rsidRPr="0003722A">
              <w:rPr>
                <w:rFonts w:cstheme="minorHAnsi"/>
                <w:i/>
                <w:iCs/>
                <w:color w:val="000000"/>
              </w:rPr>
              <w:t>canescens</w:t>
            </w:r>
            <w:proofErr w:type="spellEnd"/>
          </w:p>
        </w:tc>
        <w:tc>
          <w:tcPr>
            <w:tcW w:w="1437" w:type="pct"/>
            <w:noWrap/>
            <w:hideMark/>
          </w:tcPr>
          <w:p w14:paraId="6F0AA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Rapier-sedge</w:t>
            </w:r>
          </w:p>
        </w:tc>
        <w:tc>
          <w:tcPr>
            <w:tcW w:w="718" w:type="pct"/>
            <w:noWrap/>
            <w:hideMark/>
          </w:tcPr>
          <w:p w14:paraId="07A90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CBEE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E438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9692F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Lepidosperma</w:t>
            </w:r>
            <w:proofErr w:type="spellEnd"/>
            <w:r w:rsidRPr="0003722A">
              <w:rPr>
                <w:rFonts w:cstheme="minorHAnsi"/>
                <w:i/>
                <w:iCs/>
                <w:color w:val="000000"/>
              </w:rPr>
              <w:t xml:space="preserve"> </w:t>
            </w:r>
            <w:proofErr w:type="spellStart"/>
            <w:r w:rsidRPr="0003722A">
              <w:rPr>
                <w:rFonts w:cstheme="minorHAnsi"/>
                <w:i/>
                <w:iCs/>
                <w:color w:val="000000"/>
              </w:rPr>
              <w:t>limicola</w:t>
            </w:r>
            <w:proofErr w:type="spellEnd"/>
          </w:p>
        </w:tc>
        <w:tc>
          <w:tcPr>
            <w:tcW w:w="1437" w:type="pct"/>
            <w:noWrap/>
            <w:hideMark/>
          </w:tcPr>
          <w:p w14:paraId="359021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Razor Sword-sedge</w:t>
            </w:r>
          </w:p>
        </w:tc>
        <w:tc>
          <w:tcPr>
            <w:tcW w:w="718" w:type="pct"/>
            <w:noWrap/>
            <w:hideMark/>
          </w:tcPr>
          <w:p w14:paraId="7554F4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27D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CEE1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5C41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Leptecophylla</w:t>
            </w:r>
            <w:proofErr w:type="spellEnd"/>
            <w:r w:rsidRPr="0003722A">
              <w:rPr>
                <w:rFonts w:cstheme="minorHAnsi"/>
                <w:i/>
                <w:iCs/>
                <w:color w:val="000000"/>
              </w:rPr>
              <w:t xml:space="preserve"> </w:t>
            </w:r>
            <w:proofErr w:type="spellStart"/>
            <w:r w:rsidRPr="0003722A">
              <w:rPr>
                <w:rFonts w:cstheme="minorHAnsi"/>
                <w:i/>
                <w:iCs/>
                <w:color w:val="000000"/>
              </w:rPr>
              <w:t>oxycedrus</w:t>
            </w:r>
            <w:proofErr w:type="spellEnd"/>
          </w:p>
        </w:tc>
        <w:tc>
          <w:tcPr>
            <w:tcW w:w="1437" w:type="pct"/>
            <w:noWrap/>
            <w:hideMark/>
          </w:tcPr>
          <w:p w14:paraId="624FE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Berry</w:t>
            </w:r>
          </w:p>
        </w:tc>
        <w:tc>
          <w:tcPr>
            <w:tcW w:w="718" w:type="pct"/>
            <w:noWrap/>
            <w:hideMark/>
          </w:tcPr>
          <w:p w14:paraId="2EA2FC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C565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C5D1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ADCC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Leptomeria</w:t>
            </w:r>
            <w:proofErr w:type="spellEnd"/>
            <w:r w:rsidRPr="0003722A">
              <w:rPr>
                <w:rFonts w:cstheme="minorHAnsi"/>
                <w:i/>
                <w:iCs/>
                <w:color w:val="000000"/>
              </w:rPr>
              <w:t xml:space="preserve"> </w:t>
            </w:r>
            <w:proofErr w:type="spellStart"/>
            <w:r w:rsidRPr="0003722A">
              <w:rPr>
                <w:rFonts w:cstheme="minorHAnsi"/>
                <w:i/>
                <w:iCs/>
                <w:color w:val="000000"/>
              </w:rPr>
              <w:t>acida</w:t>
            </w:r>
            <w:proofErr w:type="spellEnd"/>
          </w:p>
        </w:tc>
        <w:tc>
          <w:tcPr>
            <w:tcW w:w="1437" w:type="pct"/>
            <w:noWrap/>
            <w:hideMark/>
          </w:tcPr>
          <w:p w14:paraId="0D80E0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Sour Currant-bush</w:t>
            </w:r>
          </w:p>
        </w:tc>
        <w:tc>
          <w:tcPr>
            <w:tcW w:w="718" w:type="pct"/>
            <w:noWrap/>
            <w:hideMark/>
          </w:tcPr>
          <w:p w14:paraId="242CC7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DFE0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CDE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0995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Leptomeria</w:t>
            </w:r>
            <w:proofErr w:type="spellEnd"/>
            <w:r w:rsidRPr="0003722A">
              <w:rPr>
                <w:rFonts w:cstheme="minorHAnsi"/>
                <w:i/>
                <w:iCs/>
                <w:color w:val="000000"/>
              </w:rPr>
              <w:t xml:space="preserve"> </w:t>
            </w:r>
            <w:proofErr w:type="spellStart"/>
            <w:r w:rsidRPr="0003722A">
              <w:rPr>
                <w:rFonts w:cstheme="minorHAnsi"/>
                <w:i/>
                <w:iCs/>
                <w:color w:val="000000"/>
              </w:rPr>
              <w:t>drupacea</w:t>
            </w:r>
            <w:proofErr w:type="spellEnd"/>
          </w:p>
        </w:tc>
        <w:tc>
          <w:tcPr>
            <w:tcW w:w="1437" w:type="pct"/>
            <w:noWrap/>
            <w:hideMark/>
          </w:tcPr>
          <w:p w14:paraId="5DCA0C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Currant-bush</w:t>
            </w:r>
          </w:p>
        </w:tc>
        <w:tc>
          <w:tcPr>
            <w:tcW w:w="718" w:type="pct"/>
            <w:noWrap/>
            <w:hideMark/>
          </w:tcPr>
          <w:p w14:paraId="2B3F1B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0691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08F1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E4CC0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elongatus</w:t>
            </w:r>
          </w:p>
        </w:tc>
        <w:tc>
          <w:tcPr>
            <w:tcW w:w="1437" w:type="pct"/>
            <w:noWrap/>
            <w:hideMark/>
          </w:tcPr>
          <w:p w14:paraId="3873F4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Lanky Buttons</w:t>
            </w:r>
          </w:p>
        </w:tc>
        <w:tc>
          <w:tcPr>
            <w:tcW w:w="718" w:type="pct"/>
            <w:noWrap/>
            <w:hideMark/>
          </w:tcPr>
          <w:p w14:paraId="536FD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1502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DC32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2185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orientalis</w:t>
            </w:r>
            <w:proofErr w:type="spellEnd"/>
            <w:r w:rsidRPr="0003722A">
              <w:rPr>
                <w:rFonts w:cstheme="minorHAnsi"/>
                <w:color w:val="000000"/>
              </w:rPr>
              <w:t xml:space="preserve"> (originally listed as </w:t>
            </w: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medius</w:t>
            </w:r>
            <w:proofErr w:type="spellEnd"/>
            <w:r w:rsidRPr="0003722A">
              <w:rPr>
                <w:rFonts w:cstheme="minorHAnsi"/>
                <w:color w:val="000000"/>
              </w:rPr>
              <w:t>)</w:t>
            </w:r>
          </w:p>
        </w:tc>
        <w:tc>
          <w:tcPr>
            <w:tcW w:w="1437" w:type="pct"/>
            <w:noWrap/>
            <w:hideMark/>
          </w:tcPr>
          <w:p w14:paraId="2804FF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Annual Buttons </w:t>
            </w:r>
          </w:p>
        </w:tc>
        <w:tc>
          <w:tcPr>
            <w:tcW w:w="718" w:type="pct"/>
            <w:noWrap/>
            <w:hideMark/>
          </w:tcPr>
          <w:p w14:paraId="62C3C6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AD9F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A24D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7985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scaber</w:t>
            </w:r>
            <w:proofErr w:type="spellEnd"/>
          </w:p>
        </w:tc>
        <w:tc>
          <w:tcPr>
            <w:tcW w:w="1437" w:type="pct"/>
            <w:noWrap/>
            <w:hideMark/>
          </w:tcPr>
          <w:p w14:paraId="50F5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Buttons</w:t>
            </w:r>
          </w:p>
        </w:tc>
        <w:tc>
          <w:tcPr>
            <w:tcW w:w="718" w:type="pct"/>
            <w:noWrap/>
            <w:hideMark/>
          </w:tcPr>
          <w:p w14:paraId="05B399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22C9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E100D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8A9C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Leptorhynchos</w:t>
            </w:r>
            <w:proofErr w:type="spellEnd"/>
            <w:r w:rsidRPr="0003722A">
              <w:rPr>
                <w:rFonts w:cstheme="minorHAnsi"/>
                <w:i/>
                <w:iCs/>
                <w:color w:val="000000"/>
              </w:rPr>
              <w:t xml:space="preserve"> </w:t>
            </w:r>
            <w:proofErr w:type="spellStart"/>
            <w:r w:rsidRPr="0003722A">
              <w:rPr>
                <w:rFonts w:cstheme="minorHAnsi"/>
                <w:i/>
                <w:iCs/>
                <w:color w:val="000000"/>
              </w:rPr>
              <w:t>squamatus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40A471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Buttons</w:t>
            </w:r>
          </w:p>
        </w:tc>
        <w:tc>
          <w:tcPr>
            <w:tcW w:w="718" w:type="pct"/>
            <w:noWrap/>
            <w:hideMark/>
          </w:tcPr>
          <w:p w14:paraId="7F99F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E58A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D61F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DEF7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waitzia</w:t>
            </w:r>
            <w:proofErr w:type="spellEnd"/>
          </w:p>
        </w:tc>
        <w:tc>
          <w:tcPr>
            <w:tcW w:w="1437" w:type="pct"/>
            <w:noWrap/>
            <w:hideMark/>
          </w:tcPr>
          <w:p w14:paraId="1CD12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Immortelle</w:t>
            </w:r>
          </w:p>
        </w:tc>
        <w:tc>
          <w:tcPr>
            <w:tcW w:w="718" w:type="pct"/>
            <w:noWrap/>
            <w:hideMark/>
          </w:tcPr>
          <w:p w14:paraId="1E137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395D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569F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90A9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emarginatum</w:t>
            </w:r>
            <w:proofErr w:type="spellEnd"/>
          </w:p>
        </w:tc>
        <w:tc>
          <w:tcPr>
            <w:tcW w:w="1437" w:type="pct"/>
            <w:noWrap/>
            <w:hideMark/>
          </w:tcPr>
          <w:p w14:paraId="3CBC4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Twin-flower Tea-tree</w:t>
            </w:r>
          </w:p>
        </w:tc>
        <w:tc>
          <w:tcPr>
            <w:tcW w:w="718" w:type="pct"/>
            <w:noWrap/>
            <w:hideMark/>
          </w:tcPr>
          <w:p w14:paraId="1E2489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C12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5189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4371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jingera</w:t>
            </w:r>
            <w:proofErr w:type="spellEnd"/>
          </w:p>
        </w:tc>
        <w:tc>
          <w:tcPr>
            <w:tcW w:w="1437" w:type="pct"/>
            <w:noWrap/>
            <w:hideMark/>
          </w:tcPr>
          <w:p w14:paraId="025B24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Stringybark Tea-tree</w:t>
            </w:r>
          </w:p>
        </w:tc>
        <w:tc>
          <w:tcPr>
            <w:tcW w:w="718" w:type="pct"/>
            <w:noWrap/>
            <w:hideMark/>
          </w:tcPr>
          <w:p w14:paraId="7D91FE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4E16E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A81E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1EFF7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micromyrtus</w:t>
            </w:r>
            <w:proofErr w:type="spellEnd"/>
          </w:p>
        </w:tc>
        <w:tc>
          <w:tcPr>
            <w:tcW w:w="1437" w:type="pct"/>
            <w:noWrap/>
            <w:hideMark/>
          </w:tcPr>
          <w:p w14:paraId="163B5B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Tea-tree</w:t>
            </w:r>
          </w:p>
        </w:tc>
        <w:tc>
          <w:tcPr>
            <w:tcW w:w="718" w:type="pct"/>
            <w:noWrap/>
            <w:hideMark/>
          </w:tcPr>
          <w:p w14:paraId="7E26F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FBBD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8657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B110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multicaule</w:t>
            </w:r>
            <w:proofErr w:type="spellEnd"/>
          </w:p>
        </w:tc>
        <w:tc>
          <w:tcPr>
            <w:tcW w:w="1437" w:type="pct"/>
            <w:noWrap/>
            <w:hideMark/>
          </w:tcPr>
          <w:p w14:paraId="4BCA7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Tea-tree</w:t>
            </w:r>
          </w:p>
        </w:tc>
        <w:tc>
          <w:tcPr>
            <w:tcW w:w="718" w:type="pct"/>
            <w:noWrap/>
            <w:hideMark/>
          </w:tcPr>
          <w:p w14:paraId="30D68F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3AB6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9DAB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A499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trinervium</w:t>
            </w:r>
            <w:proofErr w:type="spellEnd"/>
          </w:p>
        </w:tc>
        <w:tc>
          <w:tcPr>
            <w:tcW w:w="1437" w:type="pct"/>
            <w:noWrap/>
            <w:hideMark/>
          </w:tcPr>
          <w:p w14:paraId="5C1721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Paperbark Tea-tree</w:t>
            </w:r>
          </w:p>
        </w:tc>
        <w:tc>
          <w:tcPr>
            <w:tcW w:w="718" w:type="pct"/>
            <w:noWrap/>
            <w:hideMark/>
          </w:tcPr>
          <w:p w14:paraId="7E7C0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F6B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EE6B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AB8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turbinatum</w:t>
            </w:r>
            <w:proofErr w:type="spellEnd"/>
          </w:p>
        </w:tc>
        <w:tc>
          <w:tcPr>
            <w:tcW w:w="1437" w:type="pct"/>
            <w:noWrap/>
            <w:hideMark/>
          </w:tcPr>
          <w:p w14:paraId="722651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Shiny Tea-tree</w:t>
            </w:r>
          </w:p>
        </w:tc>
        <w:tc>
          <w:tcPr>
            <w:tcW w:w="718" w:type="pct"/>
            <w:noWrap/>
            <w:hideMark/>
          </w:tcPr>
          <w:p w14:paraId="4301C1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60F6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EC80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9329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Lepyrodia</w:t>
            </w:r>
            <w:proofErr w:type="spellEnd"/>
            <w:r w:rsidRPr="0003722A">
              <w:rPr>
                <w:rFonts w:cstheme="minorHAnsi"/>
                <w:i/>
                <w:iCs/>
                <w:color w:val="000000"/>
              </w:rPr>
              <w:t xml:space="preserve"> anarthria</w:t>
            </w:r>
          </w:p>
        </w:tc>
        <w:tc>
          <w:tcPr>
            <w:tcW w:w="1437" w:type="pct"/>
            <w:noWrap/>
            <w:hideMark/>
          </w:tcPr>
          <w:p w14:paraId="44A6CA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Broom Scale-rush</w:t>
            </w:r>
          </w:p>
        </w:tc>
        <w:tc>
          <w:tcPr>
            <w:tcW w:w="718" w:type="pct"/>
            <w:noWrap/>
            <w:hideMark/>
          </w:tcPr>
          <w:p w14:paraId="4DB63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9811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3069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050B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Lepyrodia</w:t>
            </w:r>
            <w:proofErr w:type="spellEnd"/>
            <w:r w:rsidRPr="0003722A">
              <w:rPr>
                <w:rFonts w:cstheme="minorHAnsi"/>
                <w:i/>
                <w:iCs/>
                <w:color w:val="000000"/>
              </w:rPr>
              <w:t xml:space="preserve"> </w:t>
            </w:r>
            <w:proofErr w:type="spellStart"/>
            <w:r w:rsidRPr="0003722A">
              <w:rPr>
                <w:rFonts w:cstheme="minorHAnsi"/>
                <w:i/>
                <w:iCs/>
                <w:color w:val="000000"/>
              </w:rPr>
              <w:t>flexuosa</w:t>
            </w:r>
            <w:proofErr w:type="spellEnd"/>
          </w:p>
        </w:tc>
        <w:tc>
          <w:tcPr>
            <w:tcW w:w="1437" w:type="pct"/>
            <w:noWrap/>
            <w:hideMark/>
          </w:tcPr>
          <w:p w14:paraId="21A89B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Twisting Scale-rush</w:t>
            </w:r>
          </w:p>
        </w:tc>
        <w:tc>
          <w:tcPr>
            <w:tcW w:w="718" w:type="pct"/>
            <w:noWrap/>
            <w:hideMark/>
          </w:tcPr>
          <w:p w14:paraId="5C580F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956D4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1E6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186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Lespedeza </w:t>
            </w:r>
            <w:proofErr w:type="spellStart"/>
            <w:r w:rsidRPr="0003722A">
              <w:rPr>
                <w:rFonts w:cstheme="minorHAnsi"/>
                <w:i/>
                <w:iCs/>
                <w:color w:val="000000"/>
              </w:rPr>
              <w:t>juncea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sericea</w:t>
            </w:r>
          </w:p>
        </w:tc>
        <w:tc>
          <w:tcPr>
            <w:tcW w:w="1437" w:type="pct"/>
            <w:noWrap/>
            <w:hideMark/>
          </w:tcPr>
          <w:p w14:paraId="699379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Chinese Lespedeza</w:t>
            </w:r>
          </w:p>
        </w:tc>
        <w:tc>
          <w:tcPr>
            <w:tcW w:w="718" w:type="pct"/>
            <w:noWrap/>
            <w:hideMark/>
          </w:tcPr>
          <w:p w14:paraId="59B2AB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766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1B1C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F35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albicans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tricolor</w:t>
            </w:r>
            <w:proofErr w:type="spellEnd"/>
          </w:p>
        </w:tc>
        <w:tc>
          <w:tcPr>
            <w:tcW w:w="1437" w:type="pct"/>
            <w:noWrap/>
            <w:hideMark/>
          </w:tcPr>
          <w:p w14:paraId="369159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Sunray</w:t>
            </w:r>
          </w:p>
        </w:tc>
        <w:tc>
          <w:tcPr>
            <w:tcW w:w="718" w:type="pct"/>
            <w:noWrap/>
            <w:hideMark/>
          </w:tcPr>
          <w:p w14:paraId="012A93F3" w14:textId="73F54CA0" w:rsidR="009D6827" w:rsidRPr="0003722A" w:rsidRDefault="007156AA"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97A91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0F6C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426F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alpinum</w:t>
            </w:r>
          </w:p>
        </w:tc>
        <w:tc>
          <w:tcPr>
            <w:tcW w:w="1437" w:type="pct"/>
            <w:noWrap/>
            <w:hideMark/>
          </w:tcPr>
          <w:p w14:paraId="62F6C8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Sunray</w:t>
            </w:r>
          </w:p>
        </w:tc>
        <w:tc>
          <w:tcPr>
            <w:tcW w:w="718" w:type="pct"/>
            <w:noWrap/>
            <w:hideMark/>
          </w:tcPr>
          <w:p w14:paraId="30839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36E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A56A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B2AD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molle</w:t>
            </w:r>
            <w:r w:rsidRPr="0003722A">
              <w:rPr>
                <w:rFonts w:cstheme="minorHAnsi"/>
                <w:color w:val="000000"/>
              </w:rPr>
              <w:t xml:space="preserve"> </w:t>
            </w:r>
          </w:p>
        </w:tc>
        <w:tc>
          <w:tcPr>
            <w:tcW w:w="1437" w:type="pct"/>
            <w:noWrap/>
            <w:hideMark/>
          </w:tcPr>
          <w:p w14:paraId="3DBA17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Soft Sunray </w:t>
            </w:r>
          </w:p>
        </w:tc>
        <w:tc>
          <w:tcPr>
            <w:tcW w:w="718" w:type="pct"/>
            <w:noWrap/>
            <w:hideMark/>
          </w:tcPr>
          <w:p w14:paraId="271CCD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70749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940F6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F92D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microphyllus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pilibundus</w:t>
            </w:r>
            <w:proofErr w:type="spellEnd"/>
          </w:p>
        </w:tc>
        <w:tc>
          <w:tcPr>
            <w:tcW w:w="1437" w:type="pct"/>
            <w:noWrap/>
            <w:hideMark/>
          </w:tcPr>
          <w:p w14:paraId="7B5782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Beard-heath</w:t>
            </w:r>
          </w:p>
        </w:tc>
        <w:tc>
          <w:tcPr>
            <w:tcW w:w="718" w:type="pct"/>
            <w:noWrap/>
            <w:hideMark/>
          </w:tcPr>
          <w:p w14:paraId="672AD8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289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2FF9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3185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neurophyllus</w:t>
            </w:r>
            <w:proofErr w:type="spellEnd"/>
          </w:p>
        </w:tc>
        <w:tc>
          <w:tcPr>
            <w:tcW w:w="1437" w:type="pct"/>
            <w:noWrap/>
            <w:hideMark/>
          </w:tcPr>
          <w:p w14:paraId="12D969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Beard-heath</w:t>
            </w:r>
          </w:p>
        </w:tc>
        <w:tc>
          <w:tcPr>
            <w:tcW w:w="718" w:type="pct"/>
            <w:noWrap/>
            <w:hideMark/>
          </w:tcPr>
          <w:p w14:paraId="39BE27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044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0190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7774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pilifer</w:t>
            </w:r>
            <w:proofErr w:type="spellEnd"/>
          </w:p>
        </w:tc>
        <w:tc>
          <w:tcPr>
            <w:tcW w:w="1437" w:type="pct"/>
            <w:noWrap/>
            <w:hideMark/>
          </w:tcPr>
          <w:p w14:paraId="0BCEE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Thready Beard-heath</w:t>
            </w:r>
          </w:p>
        </w:tc>
        <w:tc>
          <w:tcPr>
            <w:tcW w:w="718" w:type="pct"/>
            <w:noWrap/>
            <w:hideMark/>
          </w:tcPr>
          <w:p w14:paraId="1BCD3A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3BE6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4983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263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thymifolius</w:t>
            </w:r>
            <w:proofErr w:type="spellEnd"/>
          </w:p>
        </w:tc>
        <w:tc>
          <w:tcPr>
            <w:tcW w:w="1437" w:type="pct"/>
            <w:noWrap/>
            <w:hideMark/>
          </w:tcPr>
          <w:p w14:paraId="315DE7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Beard-heath</w:t>
            </w:r>
          </w:p>
        </w:tc>
        <w:tc>
          <w:tcPr>
            <w:tcW w:w="718" w:type="pct"/>
            <w:noWrap/>
            <w:hideMark/>
          </w:tcPr>
          <w:p w14:paraId="7A949C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51CD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2CE15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48CD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virgatus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brevifolius</w:t>
            </w:r>
            <w:proofErr w:type="spellEnd"/>
          </w:p>
        </w:tc>
        <w:tc>
          <w:tcPr>
            <w:tcW w:w="1437" w:type="pct"/>
            <w:noWrap/>
            <w:hideMark/>
          </w:tcPr>
          <w:p w14:paraId="45EE7B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Beard-heath</w:t>
            </w:r>
          </w:p>
        </w:tc>
        <w:tc>
          <w:tcPr>
            <w:tcW w:w="718" w:type="pct"/>
            <w:noWrap/>
            <w:hideMark/>
          </w:tcPr>
          <w:p w14:paraId="690C93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7F25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1DBD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0E9D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Levenhookia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46B10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Midget </w:t>
            </w:r>
            <w:proofErr w:type="spellStart"/>
            <w:r w:rsidRPr="0003722A">
              <w:rPr>
                <w:rFonts w:cstheme="minorHAnsi"/>
                <w:color w:val="000000"/>
              </w:rPr>
              <w:t>Stylewort</w:t>
            </w:r>
            <w:proofErr w:type="spellEnd"/>
          </w:p>
        </w:tc>
        <w:tc>
          <w:tcPr>
            <w:tcW w:w="718" w:type="pct"/>
            <w:noWrap/>
            <w:hideMark/>
          </w:tcPr>
          <w:p w14:paraId="1027CA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850B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C92A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EB317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Levenhookia</w:t>
            </w:r>
            <w:proofErr w:type="spellEnd"/>
            <w:r w:rsidRPr="0003722A">
              <w:rPr>
                <w:rFonts w:cstheme="minorHAnsi"/>
                <w:i/>
                <w:iCs/>
                <w:color w:val="000000"/>
              </w:rPr>
              <w:t xml:space="preserve"> </w:t>
            </w:r>
            <w:proofErr w:type="spellStart"/>
            <w:r w:rsidRPr="0003722A">
              <w:rPr>
                <w:rFonts w:cstheme="minorHAnsi"/>
                <w:i/>
                <w:iCs/>
                <w:color w:val="000000"/>
              </w:rPr>
              <w:t>sonderi</w:t>
            </w:r>
            <w:proofErr w:type="spellEnd"/>
          </w:p>
        </w:tc>
        <w:tc>
          <w:tcPr>
            <w:tcW w:w="1437" w:type="pct"/>
            <w:noWrap/>
            <w:hideMark/>
          </w:tcPr>
          <w:p w14:paraId="54D622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Stylewort</w:t>
            </w:r>
            <w:proofErr w:type="spellEnd"/>
          </w:p>
        </w:tc>
        <w:tc>
          <w:tcPr>
            <w:tcW w:w="718" w:type="pct"/>
            <w:noWrap/>
            <w:hideMark/>
          </w:tcPr>
          <w:p w14:paraId="35FB90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EBC3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EE74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7804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Libertia</w:t>
            </w:r>
            <w:proofErr w:type="spellEnd"/>
            <w:r w:rsidRPr="0003722A">
              <w:rPr>
                <w:rFonts w:cstheme="minorHAnsi"/>
                <w:i/>
                <w:iCs/>
                <w:color w:val="000000"/>
              </w:rPr>
              <w:t xml:space="preserve"> paniculata</w:t>
            </w:r>
          </w:p>
        </w:tc>
        <w:tc>
          <w:tcPr>
            <w:tcW w:w="1437" w:type="pct"/>
            <w:noWrap/>
            <w:hideMark/>
          </w:tcPr>
          <w:p w14:paraId="44580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Grass-flag</w:t>
            </w:r>
          </w:p>
        </w:tc>
        <w:tc>
          <w:tcPr>
            <w:tcW w:w="718" w:type="pct"/>
            <w:noWrap/>
            <w:hideMark/>
          </w:tcPr>
          <w:p w14:paraId="00055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DB80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A0D8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F13C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Limonium </w:t>
            </w:r>
            <w:proofErr w:type="spellStart"/>
            <w:r w:rsidRPr="0003722A">
              <w:rPr>
                <w:rFonts w:cstheme="minorHAnsi"/>
                <w:i/>
                <w:iCs/>
                <w:color w:val="000000"/>
              </w:rPr>
              <w:t>australe</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3E9DF0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Sea-lavender</w:t>
            </w:r>
          </w:p>
        </w:tc>
        <w:tc>
          <w:tcPr>
            <w:tcW w:w="718" w:type="pct"/>
            <w:noWrap/>
            <w:hideMark/>
          </w:tcPr>
          <w:p w14:paraId="4C315E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F07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C691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5845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Lindsaea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79D3F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Lacy Wedge-fern</w:t>
            </w:r>
          </w:p>
        </w:tc>
        <w:tc>
          <w:tcPr>
            <w:tcW w:w="718" w:type="pct"/>
            <w:noWrap/>
            <w:hideMark/>
          </w:tcPr>
          <w:p w14:paraId="54F763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C51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2802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5B6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Lindsaea</w:t>
            </w:r>
            <w:proofErr w:type="spellEnd"/>
            <w:r w:rsidRPr="0003722A">
              <w:rPr>
                <w:rFonts w:cstheme="minorHAnsi"/>
                <w:i/>
                <w:iCs/>
                <w:color w:val="000000"/>
              </w:rPr>
              <w:t xml:space="preserve"> </w:t>
            </w:r>
            <w:proofErr w:type="spellStart"/>
            <w:r w:rsidRPr="0003722A">
              <w:rPr>
                <w:rFonts w:cstheme="minorHAnsi"/>
                <w:i/>
                <w:iCs/>
                <w:color w:val="000000"/>
              </w:rPr>
              <w:t>trichomanoides</w:t>
            </w:r>
            <w:proofErr w:type="spellEnd"/>
            <w:r w:rsidRPr="0003722A">
              <w:rPr>
                <w:rFonts w:cstheme="minorHAnsi"/>
                <w:color w:val="000000"/>
              </w:rPr>
              <w:t xml:space="preserve"> </w:t>
            </w:r>
          </w:p>
        </w:tc>
        <w:tc>
          <w:tcPr>
            <w:tcW w:w="1437" w:type="pct"/>
            <w:noWrap/>
            <w:hideMark/>
          </w:tcPr>
          <w:p w14:paraId="320387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 Wedge-fern </w:t>
            </w:r>
          </w:p>
        </w:tc>
        <w:tc>
          <w:tcPr>
            <w:tcW w:w="718" w:type="pct"/>
            <w:noWrap/>
            <w:hideMark/>
          </w:tcPr>
          <w:p w14:paraId="4C69AB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CECC4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B6A80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0415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Livistona</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2BBFC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Cabbage Fan-palm </w:t>
            </w:r>
          </w:p>
        </w:tc>
        <w:tc>
          <w:tcPr>
            <w:tcW w:w="718" w:type="pct"/>
            <w:noWrap/>
            <w:hideMark/>
          </w:tcPr>
          <w:p w14:paraId="7674B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73E4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9A64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DB5B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Lobelia </w:t>
            </w:r>
            <w:proofErr w:type="spellStart"/>
            <w:r w:rsidRPr="0003722A">
              <w:rPr>
                <w:rFonts w:cstheme="minorHAnsi"/>
                <w:i/>
                <w:iCs/>
                <w:color w:val="000000"/>
              </w:rPr>
              <w:t>beaugleholei</w:t>
            </w:r>
            <w:proofErr w:type="spellEnd"/>
          </w:p>
        </w:tc>
        <w:tc>
          <w:tcPr>
            <w:tcW w:w="1437" w:type="pct"/>
            <w:noWrap/>
            <w:hideMark/>
          </w:tcPr>
          <w:p w14:paraId="0D5754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Showy Lobelia</w:t>
            </w:r>
          </w:p>
        </w:tc>
        <w:tc>
          <w:tcPr>
            <w:tcW w:w="718" w:type="pct"/>
            <w:noWrap/>
            <w:hideMark/>
          </w:tcPr>
          <w:p w14:paraId="6A3F8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F44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DA576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A7B2B" w14:textId="77777777" w:rsidR="009D6827" w:rsidRPr="0003722A" w:rsidRDefault="009D6827" w:rsidP="0003722A">
            <w:pPr>
              <w:ind w:left="72" w:right="72"/>
              <w:rPr>
                <w:rFonts w:cstheme="minorHAnsi"/>
                <w:i/>
                <w:iCs/>
                <w:color w:val="000000"/>
              </w:rPr>
            </w:pPr>
            <w:r w:rsidRPr="0003722A">
              <w:rPr>
                <w:rFonts w:cstheme="minorHAnsi"/>
                <w:i/>
                <w:iCs/>
                <w:color w:val="000000"/>
              </w:rPr>
              <w:t>Lobelia dentata</w:t>
            </w:r>
          </w:p>
        </w:tc>
        <w:tc>
          <w:tcPr>
            <w:tcW w:w="1437" w:type="pct"/>
            <w:noWrap/>
            <w:hideMark/>
          </w:tcPr>
          <w:p w14:paraId="4323D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Lobelia</w:t>
            </w:r>
          </w:p>
        </w:tc>
        <w:tc>
          <w:tcPr>
            <w:tcW w:w="718" w:type="pct"/>
            <w:noWrap/>
            <w:hideMark/>
          </w:tcPr>
          <w:p w14:paraId="515B8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015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59E1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C718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Lobelia </w:t>
            </w:r>
            <w:proofErr w:type="spellStart"/>
            <w:r w:rsidRPr="0003722A">
              <w:rPr>
                <w:rFonts w:cstheme="minorHAnsi"/>
                <w:i/>
                <w:iCs/>
                <w:color w:val="000000"/>
              </w:rPr>
              <w:t>gelida</w:t>
            </w:r>
            <w:proofErr w:type="spellEnd"/>
          </w:p>
        </w:tc>
        <w:tc>
          <w:tcPr>
            <w:tcW w:w="1437" w:type="pct"/>
            <w:noWrap/>
            <w:hideMark/>
          </w:tcPr>
          <w:p w14:paraId="340A7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spellStart"/>
            <w:r w:rsidRPr="0003722A">
              <w:rPr>
                <w:rFonts w:cstheme="minorHAnsi"/>
                <w:color w:val="000000"/>
              </w:rPr>
              <w:t>Pratia</w:t>
            </w:r>
            <w:proofErr w:type="spellEnd"/>
          </w:p>
        </w:tc>
        <w:tc>
          <w:tcPr>
            <w:tcW w:w="718" w:type="pct"/>
            <w:noWrap/>
            <w:hideMark/>
          </w:tcPr>
          <w:p w14:paraId="117A19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43CEC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CC37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303F1E" w14:textId="77777777" w:rsidR="009D6827" w:rsidRPr="0003722A" w:rsidRDefault="009D6827" w:rsidP="0003722A">
            <w:pPr>
              <w:ind w:left="72" w:right="72"/>
              <w:rPr>
                <w:rFonts w:cstheme="minorHAnsi"/>
                <w:i/>
                <w:iCs/>
                <w:color w:val="000000"/>
              </w:rPr>
            </w:pPr>
            <w:r w:rsidRPr="0003722A">
              <w:rPr>
                <w:rFonts w:cstheme="minorHAnsi"/>
                <w:i/>
                <w:iCs/>
                <w:color w:val="000000"/>
              </w:rPr>
              <w:t>Lobelia purpurascens</w:t>
            </w:r>
          </w:p>
        </w:tc>
        <w:tc>
          <w:tcPr>
            <w:tcW w:w="1437" w:type="pct"/>
            <w:noWrap/>
            <w:hideMark/>
          </w:tcPr>
          <w:p w14:paraId="3CF20C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Whiteroot</w:t>
            </w:r>
            <w:proofErr w:type="spellEnd"/>
          </w:p>
        </w:tc>
        <w:tc>
          <w:tcPr>
            <w:tcW w:w="718" w:type="pct"/>
            <w:noWrap/>
            <w:hideMark/>
          </w:tcPr>
          <w:p w14:paraId="2CD7B3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019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A43F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68C9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w:t>
            </w:r>
            <w:proofErr w:type="spellStart"/>
            <w:r w:rsidRPr="0003722A">
              <w:rPr>
                <w:rFonts w:cstheme="minorHAnsi"/>
                <w:i/>
                <w:iCs/>
                <w:color w:val="000000"/>
              </w:rPr>
              <w:t>granitica</w:t>
            </w:r>
            <w:proofErr w:type="spellEnd"/>
          </w:p>
        </w:tc>
        <w:tc>
          <w:tcPr>
            <w:tcW w:w="1437" w:type="pct"/>
            <w:noWrap/>
            <w:hideMark/>
          </w:tcPr>
          <w:p w14:paraId="7115CC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Logania</w:t>
            </w:r>
            <w:proofErr w:type="spellEnd"/>
          </w:p>
        </w:tc>
        <w:tc>
          <w:tcPr>
            <w:tcW w:w="718" w:type="pct"/>
            <w:noWrap/>
            <w:hideMark/>
          </w:tcPr>
          <w:p w14:paraId="6C655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0F57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3FB5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2F6F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ovata</w:t>
            </w:r>
          </w:p>
        </w:tc>
        <w:tc>
          <w:tcPr>
            <w:tcW w:w="1437" w:type="pct"/>
            <w:noWrap/>
            <w:hideMark/>
          </w:tcPr>
          <w:p w14:paraId="15CD33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Oval-leaf </w:t>
            </w:r>
            <w:proofErr w:type="spellStart"/>
            <w:r w:rsidRPr="0003722A">
              <w:rPr>
                <w:rFonts w:cstheme="minorHAnsi"/>
                <w:color w:val="000000"/>
              </w:rPr>
              <w:t>Logania</w:t>
            </w:r>
            <w:proofErr w:type="spellEnd"/>
          </w:p>
        </w:tc>
        <w:tc>
          <w:tcPr>
            <w:tcW w:w="718" w:type="pct"/>
            <w:noWrap/>
            <w:hideMark/>
          </w:tcPr>
          <w:p w14:paraId="7C503D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4550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729F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23AC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6D9B7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Tiny </w:t>
            </w:r>
            <w:proofErr w:type="spellStart"/>
            <w:r w:rsidRPr="0003722A">
              <w:rPr>
                <w:rFonts w:cstheme="minorHAnsi"/>
                <w:color w:val="000000"/>
              </w:rPr>
              <w:t>Logania</w:t>
            </w:r>
            <w:proofErr w:type="spellEnd"/>
          </w:p>
        </w:tc>
        <w:tc>
          <w:tcPr>
            <w:tcW w:w="718" w:type="pct"/>
            <w:noWrap/>
            <w:hideMark/>
          </w:tcPr>
          <w:p w14:paraId="00629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65B8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A6C7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5076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Lomandra</w:t>
            </w:r>
            <w:proofErr w:type="spellEnd"/>
            <w:r w:rsidRPr="0003722A">
              <w:rPr>
                <w:rFonts w:cstheme="minorHAnsi"/>
                <w:i/>
                <w:iCs/>
                <w:color w:val="000000"/>
              </w:rPr>
              <w:t xml:space="preserve"> micrantha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tuberculata</w:t>
            </w:r>
            <w:proofErr w:type="spellEnd"/>
          </w:p>
        </w:tc>
        <w:tc>
          <w:tcPr>
            <w:tcW w:w="1437" w:type="pct"/>
            <w:noWrap/>
            <w:hideMark/>
          </w:tcPr>
          <w:p w14:paraId="17D95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Mat-rush</w:t>
            </w:r>
          </w:p>
        </w:tc>
        <w:tc>
          <w:tcPr>
            <w:tcW w:w="718" w:type="pct"/>
            <w:noWrap/>
            <w:hideMark/>
          </w:tcPr>
          <w:p w14:paraId="08D457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2CB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8F0C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5274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Lomandra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723F9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Mat-rush</w:t>
            </w:r>
          </w:p>
        </w:tc>
        <w:tc>
          <w:tcPr>
            <w:tcW w:w="718" w:type="pct"/>
            <w:noWrap/>
            <w:hideMark/>
          </w:tcPr>
          <w:p w14:paraId="0CBF8D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B9833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933F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0D44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acutifolia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acutifolia</w:t>
            </w:r>
            <w:proofErr w:type="spellEnd"/>
          </w:p>
        </w:tc>
        <w:tc>
          <w:tcPr>
            <w:tcW w:w="1437" w:type="pct"/>
            <w:noWrap/>
            <w:hideMark/>
          </w:tcPr>
          <w:p w14:paraId="500B9A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Sharp-leaf Woodrush</w:t>
            </w:r>
          </w:p>
        </w:tc>
        <w:tc>
          <w:tcPr>
            <w:tcW w:w="718" w:type="pct"/>
            <w:noWrap/>
            <w:hideMark/>
          </w:tcPr>
          <w:p w14:paraId="683CCD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A5B8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5D1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09AD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alpestris</w:t>
            </w:r>
            <w:proofErr w:type="spellEnd"/>
          </w:p>
        </w:tc>
        <w:tc>
          <w:tcPr>
            <w:tcW w:w="1437" w:type="pct"/>
            <w:noWrap/>
            <w:hideMark/>
          </w:tcPr>
          <w:p w14:paraId="755ED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Tussock Woodrush</w:t>
            </w:r>
          </w:p>
        </w:tc>
        <w:tc>
          <w:tcPr>
            <w:tcW w:w="718" w:type="pct"/>
            <w:noWrap/>
            <w:hideMark/>
          </w:tcPr>
          <w:p w14:paraId="51D32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9FB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06D1D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3877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atrata</w:t>
            </w:r>
            <w:proofErr w:type="spellEnd"/>
          </w:p>
        </w:tc>
        <w:tc>
          <w:tcPr>
            <w:tcW w:w="1437" w:type="pct"/>
            <w:noWrap/>
            <w:hideMark/>
          </w:tcPr>
          <w:p w14:paraId="292020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Woodrush</w:t>
            </w:r>
          </w:p>
        </w:tc>
        <w:tc>
          <w:tcPr>
            <w:tcW w:w="718" w:type="pct"/>
            <w:noWrap/>
            <w:hideMark/>
          </w:tcPr>
          <w:p w14:paraId="507BFF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17E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284F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089E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Lycopodiella</w:t>
            </w:r>
            <w:proofErr w:type="spellEnd"/>
            <w:r w:rsidRPr="0003722A">
              <w:rPr>
                <w:rFonts w:cstheme="minorHAnsi"/>
                <w:i/>
                <w:iCs/>
                <w:color w:val="000000"/>
              </w:rPr>
              <w:t xml:space="preserve"> serpentina</w:t>
            </w:r>
          </w:p>
        </w:tc>
        <w:tc>
          <w:tcPr>
            <w:tcW w:w="1437" w:type="pct"/>
            <w:noWrap/>
            <w:hideMark/>
          </w:tcPr>
          <w:p w14:paraId="56A65A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Clubmoss</w:t>
            </w:r>
          </w:p>
        </w:tc>
        <w:tc>
          <w:tcPr>
            <w:tcW w:w="718" w:type="pct"/>
            <w:noWrap/>
            <w:hideMark/>
          </w:tcPr>
          <w:p w14:paraId="46FB56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35E1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3466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37A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Lycopodium </w:t>
            </w:r>
            <w:proofErr w:type="spellStart"/>
            <w:r w:rsidRPr="0003722A">
              <w:rPr>
                <w:rFonts w:cstheme="minorHAnsi"/>
                <w:i/>
                <w:iCs/>
                <w:color w:val="000000"/>
              </w:rPr>
              <w:t>scariosum</w:t>
            </w:r>
            <w:proofErr w:type="spellEnd"/>
          </w:p>
        </w:tc>
        <w:tc>
          <w:tcPr>
            <w:tcW w:w="1437" w:type="pct"/>
            <w:noWrap/>
            <w:hideMark/>
          </w:tcPr>
          <w:p w14:paraId="772F36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Clubmoss</w:t>
            </w:r>
          </w:p>
        </w:tc>
        <w:tc>
          <w:tcPr>
            <w:tcW w:w="718" w:type="pct"/>
            <w:noWrap/>
            <w:hideMark/>
          </w:tcPr>
          <w:p w14:paraId="694E6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6A68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889A6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4B2F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Lysimachia</w:t>
            </w:r>
            <w:proofErr w:type="spellEnd"/>
            <w:r w:rsidRPr="0003722A">
              <w:rPr>
                <w:rFonts w:cstheme="minorHAnsi"/>
                <w:i/>
                <w:iCs/>
                <w:color w:val="000000"/>
              </w:rPr>
              <w:t xml:space="preserve"> japonica</w:t>
            </w:r>
          </w:p>
        </w:tc>
        <w:tc>
          <w:tcPr>
            <w:tcW w:w="1437" w:type="pct"/>
            <w:noWrap/>
            <w:hideMark/>
          </w:tcPr>
          <w:p w14:paraId="156E2C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Loosestrife</w:t>
            </w:r>
          </w:p>
        </w:tc>
        <w:tc>
          <w:tcPr>
            <w:tcW w:w="718" w:type="pct"/>
            <w:noWrap/>
            <w:hideMark/>
          </w:tcPr>
          <w:p w14:paraId="3EBC94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9CFC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23261E" w14:paraId="331EFD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D17A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Machaerina</w:t>
            </w:r>
            <w:proofErr w:type="spellEnd"/>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4655E4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Lax Twig-sedge</w:t>
            </w:r>
          </w:p>
        </w:tc>
        <w:tc>
          <w:tcPr>
            <w:tcW w:w="718" w:type="pct"/>
            <w:noWrap/>
            <w:hideMark/>
          </w:tcPr>
          <w:p w14:paraId="682EFE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ECDE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58DD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EC3C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cheelii</w:t>
            </w:r>
            <w:proofErr w:type="spellEnd"/>
          </w:p>
        </w:tc>
        <w:tc>
          <w:tcPr>
            <w:tcW w:w="1437" w:type="pct"/>
            <w:noWrap/>
            <w:hideMark/>
          </w:tcPr>
          <w:p w14:paraId="6FDD8D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Chariot Wheels</w:t>
            </w:r>
          </w:p>
        </w:tc>
        <w:tc>
          <w:tcPr>
            <w:tcW w:w="718" w:type="pct"/>
            <w:noWrap/>
            <w:hideMark/>
          </w:tcPr>
          <w:p w14:paraId="2195D1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970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3108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316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georgei</w:t>
            </w:r>
            <w:proofErr w:type="spellEnd"/>
            <w:r w:rsidRPr="0003722A">
              <w:rPr>
                <w:rFonts w:cstheme="minorHAnsi"/>
                <w:color w:val="000000"/>
              </w:rPr>
              <w:t>*</w:t>
            </w:r>
          </w:p>
        </w:tc>
        <w:tc>
          <w:tcPr>
            <w:tcW w:w="1437" w:type="pct"/>
            <w:noWrap/>
            <w:hideMark/>
          </w:tcPr>
          <w:p w14:paraId="127F76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Slit-wing Bluebush</w:t>
            </w:r>
          </w:p>
        </w:tc>
        <w:tc>
          <w:tcPr>
            <w:tcW w:w="718" w:type="pct"/>
            <w:noWrap/>
            <w:hideMark/>
          </w:tcPr>
          <w:p w14:paraId="3EE6B9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A32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6830F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2635A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lobiflora</w:t>
            </w:r>
            <w:proofErr w:type="spellEnd"/>
          </w:p>
        </w:tc>
        <w:tc>
          <w:tcPr>
            <w:tcW w:w="1437" w:type="pct"/>
            <w:noWrap/>
            <w:hideMark/>
          </w:tcPr>
          <w:p w14:paraId="69E61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Lobed Bluebush</w:t>
            </w:r>
          </w:p>
        </w:tc>
        <w:tc>
          <w:tcPr>
            <w:tcW w:w="718" w:type="pct"/>
            <w:noWrap/>
            <w:hideMark/>
          </w:tcPr>
          <w:p w14:paraId="3B459F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0A2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AB2C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4D8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1810D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Bluebush</w:t>
            </w:r>
          </w:p>
        </w:tc>
        <w:tc>
          <w:tcPr>
            <w:tcW w:w="718" w:type="pct"/>
            <w:noWrap/>
            <w:hideMark/>
          </w:tcPr>
          <w:p w14:paraId="5A20E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E56D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A022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E380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oppositifolia</w:t>
            </w:r>
            <w:proofErr w:type="spellEnd"/>
          </w:p>
        </w:tc>
        <w:tc>
          <w:tcPr>
            <w:tcW w:w="1437" w:type="pct"/>
            <w:noWrap/>
            <w:hideMark/>
          </w:tcPr>
          <w:p w14:paraId="52B663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Bluebush</w:t>
            </w:r>
          </w:p>
        </w:tc>
        <w:tc>
          <w:tcPr>
            <w:tcW w:w="718" w:type="pct"/>
            <w:noWrap/>
            <w:hideMark/>
          </w:tcPr>
          <w:p w14:paraId="3A15E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3C55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119F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B86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sedifolia</w:t>
            </w:r>
            <w:proofErr w:type="spellEnd"/>
          </w:p>
        </w:tc>
        <w:tc>
          <w:tcPr>
            <w:tcW w:w="1437" w:type="pct"/>
            <w:noWrap/>
            <w:hideMark/>
          </w:tcPr>
          <w:p w14:paraId="3482A6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Pearl Bluebush</w:t>
            </w:r>
          </w:p>
        </w:tc>
        <w:tc>
          <w:tcPr>
            <w:tcW w:w="718" w:type="pct"/>
            <w:noWrap/>
            <w:hideMark/>
          </w:tcPr>
          <w:p w14:paraId="1332D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8DD4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02C5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2029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Malacocera</w:t>
            </w:r>
            <w:proofErr w:type="spellEnd"/>
            <w:r w:rsidRPr="0003722A">
              <w:rPr>
                <w:rFonts w:cstheme="minorHAnsi"/>
                <w:i/>
                <w:iCs/>
                <w:color w:val="000000"/>
              </w:rPr>
              <w:t xml:space="preserve"> </w:t>
            </w:r>
            <w:proofErr w:type="spellStart"/>
            <w:r w:rsidRPr="0003722A">
              <w:rPr>
                <w:rFonts w:cstheme="minorHAnsi"/>
                <w:i/>
                <w:iCs/>
                <w:color w:val="000000"/>
              </w:rPr>
              <w:t>tricornis</w:t>
            </w:r>
            <w:proofErr w:type="spellEnd"/>
          </w:p>
        </w:tc>
        <w:tc>
          <w:tcPr>
            <w:tcW w:w="1437" w:type="pct"/>
            <w:noWrap/>
            <w:hideMark/>
          </w:tcPr>
          <w:p w14:paraId="26E1D1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Goat Head</w:t>
            </w:r>
          </w:p>
        </w:tc>
        <w:tc>
          <w:tcPr>
            <w:tcW w:w="718" w:type="pct"/>
            <w:noWrap/>
            <w:hideMark/>
          </w:tcPr>
          <w:p w14:paraId="403891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313D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5965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644C2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Malva </w:t>
            </w:r>
            <w:proofErr w:type="spellStart"/>
            <w:r w:rsidRPr="0003722A">
              <w:rPr>
                <w:rFonts w:cstheme="minorHAnsi"/>
                <w:i/>
                <w:iCs/>
                <w:color w:val="000000"/>
              </w:rPr>
              <w:t>preissiana</w:t>
            </w:r>
            <w:proofErr w:type="spellEnd"/>
          </w:p>
        </w:tc>
        <w:tc>
          <w:tcPr>
            <w:tcW w:w="1437" w:type="pct"/>
            <w:noWrap/>
            <w:hideMark/>
          </w:tcPr>
          <w:p w14:paraId="78CAB4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Hollyhock</w:t>
            </w:r>
          </w:p>
        </w:tc>
        <w:tc>
          <w:tcPr>
            <w:tcW w:w="718" w:type="pct"/>
            <w:noWrap/>
            <w:hideMark/>
          </w:tcPr>
          <w:p w14:paraId="13704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ED79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EB68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A923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Marianthus</w:t>
            </w:r>
            <w:proofErr w:type="spellEnd"/>
            <w:r w:rsidRPr="0003722A">
              <w:rPr>
                <w:rFonts w:cstheme="minorHAnsi"/>
                <w:i/>
                <w:iCs/>
                <w:color w:val="000000"/>
              </w:rPr>
              <w:t xml:space="preserve"> </w:t>
            </w:r>
            <w:proofErr w:type="spellStart"/>
            <w:r w:rsidRPr="0003722A">
              <w:rPr>
                <w:rFonts w:cstheme="minorHAnsi"/>
                <w:i/>
                <w:iCs/>
                <w:color w:val="000000"/>
              </w:rPr>
              <w:t>bignoniaceus</w:t>
            </w:r>
            <w:proofErr w:type="spellEnd"/>
          </w:p>
        </w:tc>
        <w:tc>
          <w:tcPr>
            <w:tcW w:w="1437" w:type="pct"/>
            <w:noWrap/>
            <w:hideMark/>
          </w:tcPr>
          <w:p w14:paraId="10C0C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Bell-climber</w:t>
            </w:r>
          </w:p>
        </w:tc>
        <w:tc>
          <w:tcPr>
            <w:tcW w:w="718" w:type="pct"/>
            <w:noWrap/>
            <w:hideMark/>
          </w:tcPr>
          <w:p w14:paraId="4DD1C7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ED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8D72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0A6D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Marsdenia</w:t>
            </w:r>
            <w:proofErr w:type="spellEnd"/>
            <w:r w:rsidRPr="0003722A">
              <w:rPr>
                <w:rFonts w:cstheme="minorHAnsi"/>
                <w:i/>
                <w:iCs/>
                <w:color w:val="000000"/>
              </w:rPr>
              <w:t xml:space="preserve"> australis</w:t>
            </w:r>
          </w:p>
        </w:tc>
        <w:tc>
          <w:tcPr>
            <w:tcW w:w="1437" w:type="pct"/>
            <w:noWrap/>
            <w:hideMark/>
          </w:tcPr>
          <w:p w14:paraId="3D293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Doubah</w:t>
            </w:r>
          </w:p>
        </w:tc>
        <w:tc>
          <w:tcPr>
            <w:tcW w:w="718" w:type="pct"/>
            <w:noWrap/>
            <w:hideMark/>
          </w:tcPr>
          <w:p w14:paraId="7147F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CEFB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237A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30B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Marsdenia</w:t>
            </w:r>
            <w:proofErr w:type="spellEnd"/>
            <w:r w:rsidRPr="0003722A">
              <w:rPr>
                <w:rFonts w:cstheme="minorHAnsi"/>
                <w:i/>
                <w:iCs/>
                <w:color w:val="000000"/>
              </w:rPr>
              <w:t xml:space="preserve"> </w:t>
            </w:r>
            <w:proofErr w:type="spellStart"/>
            <w:r w:rsidRPr="0003722A">
              <w:rPr>
                <w:rFonts w:cstheme="minorHAnsi"/>
                <w:i/>
                <w:iCs/>
                <w:color w:val="000000"/>
              </w:rPr>
              <w:t>flavescens</w:t>
            </w:r>
            <w:proofErr w:type="spellEnd"/>
          </w:p>
        </w:tc>
        <w:tc>
          <w:tcPr>
            <w:tcW w:w="1437" w:type="pct"/>
            <w:noWrap/>
            <w:hideMark/>
          </w:tcPr>
          <w:p w14:paraId="77CBB2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Milk-vine</w:t>
            </w:r>
          </w:p>
        </w:tc>
        <w:tc>
          <w:tcPr>
            <w:tcW w:w="718" w:type="pct"/>
            <w:noWrap/>
            <w:hideMark/>
          </w:tcPr>
          <w:p w14:paraId="5C8C74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6BB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F8F4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14679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Melaleuca </w:t>
            </w:r>
            <w:proofErr w:type="spellStart"/>
            <w:r w:rsidRPr="0003722A">
              <w:rPr>
                <w:rFonts w:cstheme="minorHAnsi"/>
                <w:i/>
                <w:iCs/>
                <w:color w:val="000000"/>
              </w:rPr>
              <w:t>armillaris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armillaris</w:t>
            </w:r>
            <w:proofErr w:type="spellEnd"/>
          </w:p>
        </w:tc>
        <w:tc>
          <w:tcPr>
            <w:tcW w:w="1437" w:type="pct"/>
            <w:noWrap/>
            <w:hideMark/>
          </w:tcPr>
          <w:p w14:paraId="3BD63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Honey-myrtle</w:t>
            </w:r>
          </w:p>
        </w:tc>
        <w:tc>
          <w:tcPr>
            <w:tcW w:w="718" w:type="pct"/>
            <w:noWrap/>
            <w:hideMark/>
          </w:tcPr>
          <w:p w14:paraId="236944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63F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AEB9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B84D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Melaleuca </w:t>
            </w:r>
            <w:proofErr w:type="spellStart"/>
            <w:r w:rsidRPr="0003722A">
              <w:rPr>
                <w:rFonts w:cstheme="minorHAnsi"/>
                <w:i/>
                <w:iCs/>
                <w:color w:val="000000"/>
              </w:rPr>
              <w:t>halmaturorum</w:t>
            </w:r>
            <w:proofErr w:type="spellEnd"/>
            <w:r w:rsidRPr="0003722A">
              <w:rPr>
                <w:rFonts w:cstheme="minorHAnsi"/>
                <w:color w:val="000000"/>
              </w:rPr>
              <w:t xml:space="preserve"> </w:t>
            </w:r>
          </w:p>
        </w:tc>
        <w:tc>
          <w:tcPr>
            <w:tcW w:w="1437" w:type="pct"/>
            <w:noWrap/>
            <w:hideMark/>
          </w:tcPr>
          <w:p w14:paraId="53777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Paperbark </w:t>
            </w:r>
          </w:p>
        </w:tc>
        <w:tc>
          <w:tcPr>
            <w:tcW w:w="718" w:type="pct"/>
            <w:noWrap/>
            <w:hideMark/>
          </w:tcPr>
          <w:p w14:paraId="296E65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4993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43EE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2099C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Microcybe</w:t>
            </w:r>
            <w:proofErr w:type="spellEnd"/>
            <w:r w:rsidRPr="0003722A">
              <w:rPr>
                <w:rFonts w:cstheme="minorHAnsi"/>
                <w:i/>
                <w:iCs/>
                <w:color w:val="000000"/>
              </w:rPr>
              <w:t xml:space="preserve"> multiflora </w:t>
            </w:r>
            <w:r w:rsidRPr="0003722A">
              <w:rPr>
                <w:rFonts w:cstheme="minorHAnsi"/>
                <w:color w:val="000000"/>
              </w:rPr>
              <w:t>subsp</w:t>
            </w:r>
            <w:r w:rsidRPr="0003722A">
              <w:rPr>
                <w:rFonts w:cstheme="minorHAnsi"/>
                <w:i/>
                <w:iCs/>
                <w:color w:val="000000"/>
              </w:rPr>
              <w:t>. multiflora</w:t>
            </w:r>
          </w:p>
        </w:tc>
        <w:tc>
          <w:tcPr>
            <w:tcW w:w="1437" w:type="pct"/>
            <w:noWrap/>
            <w:hideMark/>
          </w:tcPr>
          <w:p w14:paraId="7FB88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Red </w:t>
            </w:r>
            <w:proofErr w:type="spellStart"/>
            <w:r w:rsidRPr="0003722A">
              <w:rPr>
                <w:rFonts w:cstheme="minorHAnsi"/>
                <w:color w:val="000000"/>
              </w:rPr>
              <w:t>Microcybe</w:t>
            </w:r>
            <w:proofErr w:type="spellEnd"/>
          </w:p>
        </w:tc>
        <w:tc>
          <w:tcPr>
            <w:tcW w:w="718" w:type="pct"/>
            <w:noWrap/>
            <w:hideMark/>
          </w:tcPr>
          <w:p w14:paraId="660D23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21A1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1A47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327A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Microcybe</w:t>
            </w:r>
            <w:proofErr w:type="spellEnd"/>
            <w:r w:rsidRPr="0003722A">
              <w:rPr>
                <w:rFonts w:cstheme="minorHAnsi"/>
                <w:i/>
                <w:iCs/>
                <w:color w:val="000000"/>
              </w:rPr>
              <w:t xml:space="preserve"> pauciflora </w:t>
            </w:r>
            <w:r w:rsidRPr="0003722A">
              <w:rPr>
                <w:rFonts w:cstheme="minorHAnsi"/>
                <w:color w:val="000000"/>
              </w:rPr>
              <w:t>subsp</w:t>
            </w:r>
            <w:r w:rsidRPr="0003722A">
              <w:rPr>
                <w:rFonts w:cstheme="minorHAnsi"/>
                <w:i/>
                <w:iCs/>
                <w:color w:val="000000"/>
              </w:rPr>
              <w:t>. pauciflora</w:t>
            </w:r>
          </w:p>
        </w:tc>
        <w:tc>
          <w:tcPr>
            <w:tcW w:w="1437" w:type="pct"/>
            <w:noWrap/>
            <w:hideMark/>
          </w:tcPr>
          <w:p w14:paraId="62A0CF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w:t>
            </w:r>
            <w:proofErr w:type="spellStart"/>
            <w:r w:rsidRPr="0003722A">
              <w:rPr>
                <w:rFonts w:cstheme="minorHAnsi"/>
                <w:color w:val="000000"/>
              </w:rPr>
              <w:t>Microcybe</w:t>
            </w:r>
            <w:proofErr w:type="spellEnd"/>
          </w:p>
        </w:tc>
        <w:tc>
          <w:tcPr>
            <w:tcW w:w="718" w:type="pct"/>
            <w:noWrap/>
            <w:hideMark/>
          </w:tcPr>
          <w:p w14:paraId="4E4DB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B3E3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788E4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3FB5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Microlepidium</w:t>
            </w:r>
            <w:proofErr w:type="spellEnd"/>
            <w:r w:rsidRPr="0003722A">
              <w:rPr>
                <w:rFonts w:cstheme="minorHAnsi"/>
                <w:i/>
                <w:iCs/>
                <w:color w:val="000000"/>
              </w:rPr>
              <w:t xml:space="preserve"> </w:t>
            </w:r>
            <w:proofErr w:type="spellStart"/>
            <w:r w:rsidRPr="0003722A">
              <w:rPr>
                <w:rFonts w:cstheme="minorHAnsi"/>
                <w:i/>
                <w:iCs/>
                <w:color w:val="000000"/>
              </w:rPr>
              <w:t>pilosulum</w:t>
            </w:r>
            <w:proofErr w:type="spellEnd"/>
          </w:p>
        </w:tc>
        <w:tc>
          <w:tcPr>
            <w:tcW w:w="1437" w:type="pct"/>
            <w:noWrap/>
            <w:hideMark/>
          </w:tcPr>
          <w:p w14:paraId="242C1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Shepherd's Purse</w:t>
            </w:r>
          </w:p>
        </w:tc>
        <w:tc>
          <w:tcPr>
            <w:tcW w:w="718" w:type="pct"/>
            <w:noWrap/>
            <w:hideMark/>
          </w:tcPr>
          <w:p w14:paraId="49DA98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2383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44629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2A9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Microseris</w:t>
            </w:r>
            <w:proofErr w:type="spellEnd"/>
            <w:r w:rsidRPr="0003722A">
              <w:rPr>
                <w:rFonts w:cstheme="minorHAnsi"/>
                <w:i/>
                <w:iCs/>
                <w:color w:val="000000"/>
              </w:rPr>
              <w:t xml:space="preserve"> </w:t>
            </w:r>
            <w:proofErr w:type="spellStart"/>
            <w:r w:rsidRPr="0003722A">
              <w:rPr>
                <w:rFonts w:cstheme="minorHAnsi"/>
                <w:i/>
                <w:iCs/>
                <w:color w:val="000000"/>
              </w:rPr>
              <w:t>scapigera</w:t>
            </w:r>
            <w:proofErr w:type="spellEnd"/>
          </w:p>
        </w:tc>
        <w:tc>
          <w:tcPr>
            <w:tcW w:w="1437" w:type="pct"/>
            <w:noWrap/>
            <w:hideMark/>
          </w:tcPr>
          <w:p w14:paraId="605EF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Plains Yam-daisy</w:t>
            </w:r>
          </w:p>
        </w:tc>
        <w:tc>
          <w:tcPr>
            <w:tcW w:w="718" w:type="pct"/>
            <w:noWrap/>
            <w:hideMark/>
          </w:tcPr>
          <w:p w14:paraId="36F306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538C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20CF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A910EF" w14:textId="77777777" w:rsidR="009D6827" w:rsidRPr="0003722A" w:rsidRDefault="009D6827" w:rsidP="0003722A">
            <w:pPr>
              <w:ind w:left="72" w:right="72"/>
              <w:rPr>
                <w:rFonts w:cstheme="minorHAnsi"/>
                <w:color w:val="000000"/>
                <w:highlight w:val="yellow"/>
              </w:rPr>
            </w:pPr>
            <w:proofErr w:type="spellStart"/>
            <w:r w:rsidRPr="0003722A">
              <w:rPr>
                <w:rFonts w:cstheme="minorHAnsi"/>
                <w:i/>
                <w:iCs/>
                <w:color w:val="000000"/>
              </w:rPr>
              <w:t>Microtis</w:t>
            </w:r>
            <w:proofErr w:type="spellEnd"/>
            <w:r w:rsidRPr="0003722A">
              <w:rPr>
                <w:rFonts w:cstheme="minorHAnsi"/>
                <w:i/>
                <w:iCs/>
                <w:color w:val="000000"/>
              </w:rPr>
              <w:t xml:space="preserve"> orbicularis</w:t>
            </w:r>
          </w:p>
        </w:tc>
        <w:tc>
          <w:tcPr>
            <w:tcW w:w="1437" w:type="pct"/>
            <w:noWrap/>
            <w:hideMark/>
          </w:tcPr>
          <w:p w14:paraId="2AFB59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Onion-orchid</w:t>
            </w:r>
          </w:p>
        </w:tc>
        <w:tc>
          <w:tcPr>
            <w:tcW w:w="718" w:type="pct"/>
            <w:noWrap/>
            <w:hideMark/>
          </w:tcPr>
          <w:p w14:paraId="07A156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8DC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13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B94E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42F58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Bush </w:t>
            </w:r>
            <w:proofErr w:type="spellStart"/>
            <w:r w:rsidRPr="0003722A">
              <w:rPr>
                <w:rFonts w:cstheme="minorHAnsi"/>
                <w:color w:val="000000"/>
              </w:rPr>
              <w:t>Minuria</w:t>
            </w:r>
            <w:proofErr w:type="spellEnd"/>
          </w:p>
        </w:tc>
        <w:tc>
          <w:tcPr>
            <w:tcW w:w="718" w:type="pct"/>
            <w:noWrap/>
            <w:hideMark/>
          </w:tcPr>
          <w:p w14:paraId="5F433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507E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BCECD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A614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denticulata</w:t>
            </w:r>
          </w:p>
        </w:tc>
        <w:tc>
          <w:tcPr>
            <w:tcW w:w="1437" w:type="pct"/>
            <w:noWrap/>
            <w:hideMark/>
          </w:tcPr>
          <w:p w14:paraId="3B6374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spellStart"/>
            <w:r w:rsidRPr="0003722A">
              <w:rPr>
                <w:rFonts w:cstheme="minorHAnsi"/>
                <w:color w:val="000000"/>
              </w:rPr>
              <w:t>Minuria</w:t>
            </w:r>
            <w:proofErr w:type="spellEnd"/>
          </w:p>
        </w:tc>
        <w:tc>
          <w:tcPr>
            <w:tcW w:w="718" w:type="pct"/>
            <w:noWrap/>
            <w:hideMark/>
          </w:tcPr>
          <w:p w14:paraId="7167F5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39AD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FAEA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A00B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w:t>
            </w:r>
            <w:proofErr w:type="spellStart"/>
            <w:r w:rsidRPr="0003722A">
              <w:rPr>
                <w:rFonts w:cstheme="minorHAnsi"/>
                <w:i/>
                <w:iCs/>
                <w:color w:val="000000"/>
              </w:rPr>
              <w:t>integerrima</w:t>
            </w:r>
            <w:proofErr w:type="spellEnd"/>
          </w:p>
        </w:tc>
        <w:tc>
          <w:tcPr>
            <w:tcW w:w="1437" w:type="pct"/>
            <w:noWrap/>
            <w:hideMark/>
          </w:tcPr>
          <w:p w14:paraId="71D50E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Minuria</w:t>
            </w:r>
            <w:proofErr w:type="spellEnd"/>
          </w:p>
        </w:tc>
        <w:tc>
          <w:tcPr>
            <w:tcW w:w="718" w:type="pct"/>
            <w:noWrap/>
            <w:hideMark/>
          </w:tcPr>
          <w:p w14:paraId="15963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FAA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8A7D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F0B0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Mirbelia</w:t>
            </w:r>
            <w:proofErr w:type="spellEnd"/>
            <w:r w:rsidRPr="0003722A">
              <w:rPr>
                <w:rFonts w:cstheme="minorHAnsi"/>
                <w:i/>
                <w:iCs/>
                <w:color w:val="000000"/>
              </w:rPr>
              <w:t xml:space="preserve"> </w:t>
            </w:r>
            <w:proofErr w:type="spellStart"/>
            <w:r w:rsidRPr="0003722A">
              <w:rPr>
                <w:rFonts w:cstheme="minorHAnsi"/>
                <w:i/>
                <w:iCs/>
                <w:color w:val="000000"/>
              </w:rPr>
              <w:t>pungens</w:t>
            </w:r>
            <w:proofErr w:type="spellEnd"/>
          </w:p>
        </w:tc>
        <w:tc>
          <w:tcPr>
            <w:tcW w:w="1437" w:type="pct"/>
            <w:noWrap/>
            <w:hideMark/>
          </w:tcPr>
          <w:p w14:paraId="3BA3EA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Mirbelia</w:t>
            </w:r>
            <w:proofErr w:type="spellEnd"/>
          </w:p>
        </w:tc>
        <w:tc>
          <w:tcPr>
            <w:tcW w:w="718" w:type="pct"/>
            <w:noWrap/>
            <w:hideMark/>
          </w:tcPr>
          <w:p w14:paraId="1A5F2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A15D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7EEF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0F0B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Mirbelia</w:t>
            </w:r>
            <w:proofErr w:type="spellEnd"/>
            <w:r w:rsidRPr="0003722A">
              <w:rPr>
                <w:rFonts w:cstheme="minorHAnsi"/>
                <w:i/>
                <w:iCs/>
                <w:color w:val="000000"/>
              </w:rPr>
              <w:t xml:space="preserve"> </w:t>
            </w:r>
            <w:proofErr w:type="spellStart"/>
            <w:r w:rsidRPr="0003722A">
              <w:rPr>
                <w:rFonts w:cstheme="minorHAnsi"/>
                <w:i/>
                <w:iCs/>
                <w:color w:val="000000"/>
              </w:rPr>
              <w:t>rubiifolia</w:t>
            </w:r>
            <w:proofErr w:type="spellEnd"/>
          </w:p>
        </w:tc>
        <w:tc>
          <w:tcPr>
            <w:tcW w:w="1437" w:type="pct"/>
            <w:noWrap/>
            <w:hideMark/>
          </w:tcPr>
          <w:p w14:paraId="1F4865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Heathy </w:t>
            </w:r>
            <w:proofErr w:type="spellStart"/>
            <w:r w:rsidRPr="0003722A">
              <w:rPr>
                <w:rFonts w:cstheme="minorHAnsi"/>
                <w:color w:val="000000"/>
              </w:rPr>
              <w:t>Mirbelia</w:t>
            </w:r>
            <w:proofErr w:type="spellEnd"/>
          </w:p>
        </w:tc>
        <w:tc>
          <w:tcPr>
            <w:tcW w:w="718" w:type="pct"/>
            <w:noWrap/>
            <w:hideMark/>
          </w:tcPr>
          <w:p w14:paraId="377CDF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85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186E5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8DE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Mitrasacme</w:t>
            </w:r>
            <w:proofErr w:type="spellEnd"/>
            <w:r w:rsidRPr="0003722A">
              <w:rPr>
                <w:rFonts w:cstheme="minorHAnsi"/>
                <w:i/>
                <w:iCs/>
                <w:color w:val="000000"/>
              </w:rPr>
              <w:t xml:space="preserve"> polymorpha</w:t>
            </w:r>
          </w:p>
        </w:tc>
        <w:tc>
          <w:tcPr>
            <w:tcW w:w="1437" w:type="pct"/>
            <w:noWrap/>
            <w:hideMark/>
          </w:tcPr>
          <w:p w14:paraId="2B09D3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Varied </w:t>
            </w:r>
            <w:proofErr w:type="spellStart"/>
            <w:r w:rsidRPr="0003722A">
              <w:rPr>
                <w:rFonts w:cstheme="minorHAnsi"/>
                <w:color w:val="000000"/>
              </w:rPr>
              <w:t>Mitrewort</w:t>
            </w:r>
            <w:proofErr w:type="spellEnd"/>
          </w:p>
        </w:tc>
        <w:tc>
          <w:tcPr>
            <w:tcW w:w="718" w:type="pct"/>
            <w:noWrap/>
            <w:hideMark/>
          </w:tcPr>
          <w:p w14:paraId="33061E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D63A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96B2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1F37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Monotoca</w:t>
            </w:r>
            <w:proofErr w:type="spellEnd"/>
            <w:r w:rsidRPr="0003722A">
              <w:rPr>
                <w:rFonts w:cstheme="minorHAnsi"/>
                <w:i/>
                <w:iCs/>
                <w:color w:val="000000"/>
              </w:rPr>
              <w:t xml:space="preserve"> </w:t>
            </w:r>
            <w:proofErr w:type="spellStart"/>
            <w:r w:rsidRPr="0003722A">
              <w:rPr>
                <w:rFonts w:cstheme="minorHAnsi"/>
                <w:i/>
                <w:iCs/>
                <w:color w:val="000000"/>
              </w:rPr>
              <w:t>billawinica</w:t>
            </w:r>
            <w:proofErr w:type="spellEnd"/>
          </w:p>
        </w:tc>
        <w:tc>
          <w:tcPr>
            <w:tcW w:w="1437" w:type="pct"/>
            <w:noWrap/>
            <w:hideMark/>
          </w:tcPr>
          <w:p w14:paraId="6B99F3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Broom-heath</w:t>
            </w:r>
          </w:p>
        </w:tc>
        <w:tc>
          <w:tcPr>
            <w:tcW w:w="718" w:type="pct"/>
            <w:noWrap/>
            <w:hideMark/>
          </w:tcPr>
          <w:p w14:paraId="0C29A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40B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5BD8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4B9A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glauca</w:t>
            </w:r>
          </w:p>
        </w:tc>
        <w:tc>
          <w:tcPr>
            <w:tcW w:w="1437" w:type="pct"/>
            <w:noWrap/>
            <w:hideMark/>
          </w:tcPr>
          <w:p w14:paraId="216635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Currant-wood</w:t>
            </w:r>
          </w:p>
        </w:tc>
        <w:tc>
          <w:tcPr>
            <w:tcW w:w="718" w:type="pct"/>
            <w:noWrap/>
            <w:hideMark/>
          </w:tcPr>
          <w:p w14:paraId="691197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FD0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F158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8994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360280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Broom-heath</w:t>
            </w:r>
          </w:p>
        </w:tc>
        <w:tc>
          <w:tcPr>
            <w:tcW w:w="718" w:type="pct"/>
            <w:noWrap/>
            <w:hideMark/>
          </w:tcPr>
          <w:p w14:paraId="190D9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97EA7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BF1F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CCBE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rotundifolia</w:t>
            </w:r>
          </w:p>
        </w:tc>
        <w:tc>
          <w:tcPr>
            <w:tcW w:w="1437" w:type="pct"/>
            <w:noWrap/>
            <w:hideMark/>
          </w:tcPr>
          <w:p w14:paraId="74B5EA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Trailing </w:t>
            </w:r>
            <w:proofErr w:type="spellStart"/>
            <w:r w:rsidRPr="0003722A">
              <w:rPr>
                <w:rFonts w:cstheme="minorHAnsi"/>
                <w:color w:val="000000"/>
              </w:rPr>
              <w:t>Monotoca</w:t>
            </w:r>
            <w:proofErr w:type="spellEnd"/>
          </w:p>
        </w:tc>
        <w:tc>
          <w:tcPr>
            <w:tcW w:w="718" w:type="pct"/>
            <w:noWrap/>
            <w:hideMark/>
          </w:tcPr>
          <w:p w14:paraId="01F415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DDB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A9AE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190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axillaris</w:t>
            </w:r>
            <w:proofErr w:type="spellEnd"/>
          </w:p>
        </w:tc>
        <w:tc>
          <w:tcPr>
            <w:tcW w:w="1437" w:type="pct"/>
            <w:noWrap/>
            <w:hideMark/>
          </w:tcPr>
          <w:p w14:paraId="6A64AA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Lignum</w:t>
            </w:r>
          </w:p>
        </w:tc>
        <w:tc>
          <w:tcPr>
            <w:tcW w:w="718" w:type="pct"/>
            <w:noWrap/>
            <w:hideMark/>
          </w:tcPr>
          <w:p w14:paraId="32DD17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D3E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C1260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9446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diclina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r w:rsidRPr="0003722A">
              <w:rPr>
                <w:rFonts w:cstheme="minorHAnsi"/>
                <w:color w:val="000000"/>
              </w:rPr>
              <w:t>1</w:t>
            </w:r>
          </w:p>
        </w:tc>
        <w:tc>
          <w:tcPr>
            <w:tcW w:w="1437" w:type="pct"/>
            <w:noWrap/>
            <w:hideMark/>
          </w:tcPr>
          <w:p w14:paraId="3E5FFA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Lignum</w:t>
            </w:r>
          </w:p>
        </w:tc>
        <w:tc>
          <w:tcPr>
            <w:tcW w:w="718" w:type="pct"/>
            <w:noWrap/>
            <w:hideMark/>
          </w:tcPr>
          <w:p w14:paraId="03238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3638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A2C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FD10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gracillima</w:t>
            </w:r>
            <w:proofErr w:type="spellEnd"/>
            <w:r w:rsidRPr="0003722A">
              <w:rPr>
                <w:rFonts w:cstheme="minorHAnsi"/>
                <w:color w:val="000000"/>
              </w:rPr>
              <w:t xml:space="preserve"> </w:t>
            </w:r>
          </w:p>
        </w:tc>
        <w:tc>
          <w:tcPr>
            <w:tcW w:w="1437" w:type="pct"/>
            <w:noWrap/>
            <w:hideMark/>
          </w:tcPr>
          <w:p w14:paraId="026A7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Lignum </w:t>
            </w:r>
          </w:p>
        </w:tc>
        <w:tc>
          <w:tcPr>
            <w:tcW w:w="718" w:type="pct"/>
            <w:noWrap/>
            <w:hideMark/>
          </w:tcPr>
          <w:p w14:paraId="4AB6E7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5DAB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49FFD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ADA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gunnii</w:t>
            </w:r>
          </w:p>
        </w:tc>
        <w:tc>
          <w:tcPr>
            <w:tcW w:w="1437" w:type="pct"/>
            <w:noWrap/>
            <w:hideMark/>
          </w:tcPr>
          <w:p w14:paraId="163EFF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Coastal Lignum</w:t>
            </w:r>
          </w:p>
        </w:tc>
        <w:tc>
          <w:tcPr>
            <w:tcW w:w="718" w:type="pct"/>
            <w:noWrap/>
            <w:hideMark/>
          </w:tcPr>
          <w:p w14:paraId="09CFA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87F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C3E0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BB85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rhyticarya</w:t>
            </w:r>
            <w:proofErr w:type="spellEnd"/>
          </w:p>
        </w:tc>
        <w:tc>
          <w:tcPr>
            <w:tcW w:w="1437" w:type="pct"/>
            <w:noWrap/>
            <w:hideMark/>
          </w:tcPr>
          <w:p w14:paraId="7CF03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Wrinkle-nut Lignum</w:t>
            </w:r>
          </w:p>
        </w:tc>
        <w:tc>
          <w:tcPr>
            <w:tcW w:w="718" w:type="pct"/>
            <w:noWrap/>
            <w:hideMark/>
          </w:tcPr>
          <w:p w14:paraId="27023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CDE4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3241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925F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Muellerina</w:t>
            </w:r>
            <w:proofErr w:type="spellEnd"/>
            <w:r w:rsidRPr="0003722A">
              <w:rPr>
                <w:rFonts w:cstheme="minorHAnsi"/>
                <w:i/>
                <w:iCs/>
                <w:color w:val="000000"/>
              </w:rPr>
              <w:t xml:space="preserve"> </w:t>
            </w:r>
            <w:proofErr w:type="spellStart"/>
            <w:r w:rsidRPr="0003722A">
              <w:rPr>
                <w:rFonts w:cstheme="minorHAnsi"/>
                <w:i/>
                <w:iCs/>
                <w:color w:val="000000"/>
              </w:rPr>
              <w:t>celastroides</w:t>
            </w:r>
            <w:proofErr w:type="spellEnd"/>
          </w:p>
        </w:tc>
        <w:tc>
          <w:tcPr>
            <w:tcW w:w="1437" w:type="pct"/>
            <w:noWrap/>
            <w:hideMark/>
          </w:tcPr>
          <w:p w14:paraId="6A6C2F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Mistletoe</w:t>
            </w:r>
          </w:p>
        </w:tc>
        <w:tc>
          <w:tcPr>
            <w:tcW w:w="718" w:type="pct"/>
            <w:noWrap/>
            <w:hideMark/>
          </w:tcPr>
          <w:p w14:paraId="536FF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53D5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9CC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F585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brevipes</w:t>
            </w:r>
            <w:proofErr w:type="spellEnd"/>
            <w:r w:rsidRPr="0003722A">
              <w:rPr>
                <w:rFonts w:cstheme="minorHAnsi"/>
                <w:color w:val="000000"/>
              </w:rPr>
              <w:t xml:space="preserve"> </w:t>
            </w:r>
          </w:p>
        </w:tc>
        <w:tc>
          <w:tcPr>
            <w:tcW w:w="1437" w:type="pct"/>
            <w:noWrap/>
            <w:hideMark/>
          </w:tcPr>
          <w:p w14:paraId="351CF4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Pale Myoporum </w:t>
            </w:r>
          </w:p>
        </w:tc>
        <w:tc>
          <w:tcPr>
            <w:tcW w:w="718" w:type="pct"/>
            <w:noWrap/>
            <w:hideMark/>
          </w:tcPr>
          <w:p w14:paraId="32C9B5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F39B3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B0D07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D2EA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floribundum</w:t>
            </w:r>
            <w:proofErr w:type="spellEnd"/>
            <w:r w:rsidRPr="0003722A">
              <w:rPr>
                <w:rFonts w:cstheme="minorHAnsi"/>
                <w:color w:val="000000"/>
              </w:rPr>
              <w:t xml:space="preserve"> </w:t>
            </w:r>
          </w:p>
        </w:tc>
        <w:tc>
          <w:tcPr>
            <w:tcW w:w="1437" w:type="pct"/>
            <w:noWrap/>
            <w:hideMark/>
          </w:tcPr>
          <w:p w14:paraId="192341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Myoporum </w:t>
            </w:r>
          </w:p>
        </w:tc>
        <w:tc>
          <w:tcPr>
            <w:tcW w:w="718" w:type="pct"/>
            <w:noWrap/>
            <w:hideMark/>
          </w:tcPr>
          <w:p w14:paraId="78A47C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958B4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23114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DAAD3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montanum</w:t>
            </w:r>
            <w:proofErr w:type="spellEnd"/>
          </w:p>
        </w:tc>
        <w:tc>
          <w:tcPr>
            <w:tcW w:w="1437" w:type="pct"/>
            <w:noWrap/>
            <w:hideMark/>
          </w:tcPr>
          <w:p w14:paraId="4934B1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Waterbush</w:t>
            </w:r>
            <w:proofErr w:type="spellEnd"/>
          </w:p>
        </w:tc>
        <w:tc>
          <w:tcPr>
            <w:tcW w:w="718" w:type="pct"/>
            <w:noWrap/>
            <w:hideMark/>
          </w:tcPr>
          <w:p w14:paraId="059CE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EE5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B0F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E58D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alpinum</w:t>
            </w:r>
          </w:p>
        </w:tc>
        <w:tc>
          <w:tcPr>
            <w:tcW w:w="1437" w:type="pct"/>
            <w:noWrap/>
            <w:hideMark/>
          </w:tcPr>
          <w:p w14:paraId="64799B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Water-milfoil</w:t>
            </w:r>
            <w:proofErr w:type="gramEnd"/>
          </w:p>
        </w:tc>
        <w:tc>
          <w:tcPr>
            <w:tcW w:w="718" w:type="pct"/>
            <w:noWrap/>
            <w:hideMark/>
          </w:tcPr>
          <w:p w14:paraId="284DE7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C030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C4B1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1E5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gracile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lineare</w:t>
            </w:r>
            <w:proofErr w:type="spellEnd"/>
            <w:r w:rsidRPr="0003722A">
              <w:rPr>
                <w:rFonts w:cstheme="minorHAnsi"/>
                <w:color w:val="000000"/>
              </w:rPr>
              <w:t xml:space="preserve"> </w:t>
            </w:r>
          </w:p>
        </w:tc>
        <w:tc>
          <w:tcPr>
            <w:tcW w:w="1437" w:type="pct"/>
            <w:noWrap/>
            <w:hideMark/>
          </w:tcPr>
          <w:p w14:paraId="2D3F45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Water-milfoil</w:t>
            </w:r>
            <w:proofErr w:type="gramEnd"/>
            <w:r w:rsidRPr="0003722A">
              <w:rPr>
                <w:rFonts w:cstheme="minorHAnsi"/>
                <w:color w:val="000000"/>
              </w:rPr>
              <w:t xml:space="preserve"> </w:t>
            </w:r>
          </w:p>
        </w:tc>
        <w:tc>
          <w:tcPr>
            <w:tcW w:w="718" w:type="pct"/>
            <w:noWrap/>
            <w:hideMark/>
          </w:tcPr>
          <w:p w14:paraId="6F578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14A9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40B1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E18E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w:t>
            </w:r>
            <w:proofErr w:type="spellStart"/>
            <w:r w:rsidRPr="0003722A">
              <w:rPr>
                <w:rFonts w:cstheme="minorHAnsi"/>
                <w:i/>
                <w:iCs/>
                <w:color w:val="000000"/>
              </w:rPr>
              <w:t>porcatum</w:t>
            </w:r>
            <w:proofErr w:type="spellEnd"/>
          </w:p>
        </w:tc>
        <w:tc>
          <w:tcPr>
            <w:tcW w:w="1437" w:type="pct"/>
            <w:noWrap/>
            <w:hideMark/>
          </w:tcPr>
          <w:p w14:paraId="6E18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Ridged </w:t>
            </w:r>
            <w:proofErr w:type="gramStart"/>
            <w:r w:rsidRPr="0003722A">
              <w:rPr>
                <w:rFonts w:cstheme="minorHAnsi"/>
                <w:color w:val="000000"/>
              </w:rPr>
              <w:t>Water-milfoil</w:t>
            </w:r>
            <w:proofErr w:type="gramEnd"/>
          </w:p>
        </w:tc>
        <w:tc>
          <w:tcPr>
            <w:tcW w:w="718" w:type="pct"/>
            <w:noWrap/>
            <w:hideMark/>
          </w:tcPr>
          <w:p w14:paraId="4C1C3D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2685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520D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EDBF1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striatum</w:t>
            </w:r>
            <w:r w:rsidRPr="0003722A">
              <w:rPr>
                <w:rFonts w:cstheme="minorHAnsi"/>
                <w:color w:val="000000"/>
              </w:rPr>
              <w:t xml:space="preserve"> </w:t>
            </w:r>
          </w:p>
        </w:tc>
        <w:tc>
          <w:tcPr>
            <w:tcW w:w="1437" w:type="pct"/>
            <w:noWrap/>
            <w:hideMark/>
          </w:tcPr>
          <w:p w14:paraId="3FC9F0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Striped </w:t>
            </w:r>
            <w:proofErr w:type="gramStart"/>
            <w:r w:rsidRPr="0003722A">
              <w:rPr>
                <w:rFonts w:cstheme="minorHAnsi"/>
                <w:color w:val="000000"/>
              </w:rPr>
              <w:t>Water-milfoil</w:t>
            </w:r>
            <w:proofErr w:type="gramEnd"/>
            <w:r w:rsidRPr="0003722A">
              <w:rPr>
                <w:rFonts w:cstheme="minorHAnsi"/>
                <w:color w:val="000000"/>
              </w:rPr>
              <w:t xml:space="preserve"> </w:t>
            </w:r>
          </w:p>
        </w:tc>
        <w:tc>
          <w:tcPr>
            <w:tcW w:w="718" w:type="pct"/>
            <w:noWrap/>
            <w:hideMark/>
          </w:tcPr>
          <w:p w14:paraId="412457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A4CE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294F1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E268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Najas</w:t>
            </w:r>
            <w:proofErr w:type="spellEnd"/>
            <w:r w:rsidRPr="0003722A">
              <w:rPr>
                <w:rFonts w:cstheme="minorHAnsi"/>
                <w:i/>
                <w:iCs/>
                <w:color w:val="000000"/>
              </w:rPr>
              <w:t xml:space="preserve"> marina</w:t>
            </w:r>
          </w:p>
        </w:tc>
        <w:tc>
          <w:tcPr>
            <w:tcW w:w="1437" w:type="pct"/>
            <w:noWrap/>
            <w:hideMark/>
          </w:tcPr>
          <w:p w14:paraId="1ADE55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Water-nymph</w:t>
            </w:r>
          </w:p>
        </w:tc>
        <w:tc>
          <w:tcPr>
            <w:tcW w:w="718" w:type="pct"/>
            <w:noWrap/>
            <w:hideMark/>
          </w:tcPr>
          <w:p w14:paraId="5E8F9A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3677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C518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FBEC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Najas</w:t>
            </w:r>
            <w:proofErr w:type="spellEnd"/>
            <w:r w:rsidRPr="0003722A">
              <w:rPr>
                <w:rFonts w:cstheme="minorHAnsi"/>
                <w:i/>
                <w:iCs/>
                <w:color w:val="000000"/>
              </w:rPr>
              <w:t xml:space="preserve"> tenuifolia</w:t>
            </w:r>
          </w:p>
        </w:tc>
        <w:tc>
          <w:tcPr>
            <w:tcW w:w="1437" w:type="pct"/>
            <w:noWrap/>
            <w:hideMark/>
          </w:tcPr>
          <w:p w14:paraId="599C8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Nymph</w:t>
            </w:r>
          </w:p>
        </w:tc>
        <w:tc>
          <w:tcPr>
            <w:tcW w:w="718" w:type="pct"/>
            <w:noWrap/>
            <w:hideMark/>
          </w:tcPr>
          <w:p w14:paraId="64287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C26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55C3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E02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frondosa</w:t>
            </w:r>
            <w:proofErr w:type="spellEnd"/>
          </w:p>
        </w:tc>
        <w:tc>
          <w:tcPr>
            <w:tcW w:w="1437" w:type="pct"/>
            <w:noWrap/>
            <w:hideMark/>
          </w:tcPr>
          <w:p w14:paraId="44B62D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Leafy </w:t>
            </w:r>
            <w:proofErr w:type="spellStart"/>
            <w:r w:rsidRPr="0003722A">
              <w:rPr>
                <w:rFonts w:cstheme="minorHAnsi"/>
                <w:color w:val="000000"/>
              </w:rPr>
              <w:t>Nematolepis</w:t>
            </w:r>
            <w:proofErr w:type="spellEnd"/>
          </w:p>
        </w:tc>
        <w:tc>
          <w:tcPr>
            <w:tcW w:w="718" w:type="pct"/>
            <w:noWrap/>
            <w:hideMark/>
          </w:tcPr>
          <w:p w14:paraId="1C03EC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8513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03CD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4503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squamea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retusa</w:t>
            </w:r>
          </w:p>
        </w:tc>
        <w:tc>
          <w:tcPr>
            <w:tcW w:w="1437" w:type="pct"/>
            <w:noWrap/>
            <w:hideMark/>
          </w:tcPr>
          <w:p w14:paraId="309804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Harsh </w:t>
            </w:r>
            <w:proofErr w:type="spellStart"/>
            <w:r w:rsidRPr="0003722A">
              <w:rPr>
                <w:rFonts w:cstheme="minorHAnsi"/>
                <w:color w:val="000000"/>
              </w:rPr>
              <w:t>Nematolepis</w:t>
            </w:r>
            <w:proofErr w:type="spellEnd"/>
          </w:p>
        </w:tc>
        <w:tc>
          <w:tcPr>
            <w:tcW w:w="718" w:type="pct"/>
            <w:noWrap/>
            <w:hideMark/>
          </w:tcPr>
          <w:p w14:paraId="52DE8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6FC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B894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EFA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squamea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squamea</w:t>
            </w:r>
            <w:proofErr w:type="spellEnd"/>
          </w:p>
        </w:tc>
        <w:tc>
          <w:tcPr>
            <w:tcW w:w="1437" w:type="pct"/>
            <w:noWrap/>
            <w:hideMark/>
          </w:tcPr>
          <w:p w14:paraId="25403E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Satinwood</w:t>
            </w:r>
          </w:p>
        </w:tc>
        <w:tc>
          <w:tcPr>
            <w:tcW w:w="718" w:type="pct"/>
            <w:noWrap/>
            <w:hideMark/>
          </w:tcPr>
          <w:p w14:paraId="2CABD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C201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1BE8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2F89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wilsonii</w:t>
            </w:r>
            <w:proofErr w:type="spellEnd"/>
          </w:p>
        </w:tc>
        <w:tc>
          <w:tcPr>
            <w:tcW w:w="1437" w:type="pct"/>
            <w:noWrap/>
            <w:hideMark/>
          </w:tcPr>
          <w:p w14:paraId="71B248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Nematolepis</w:t>
            </w:r>
            <w:proofErr w:type="spellEnd"/>
          </w:p>
        </w:tc>
        <w:tc>
          <w:tcPr>
            <w:tcW w:w="718" w:type="pct"/>
            <w:noWrap/>
            <w:hideMark/>
          </w:tcPr>
          <w:p w14:paraId="5F9908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CDB8F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2E2AC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BC04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Neobassia</w:t>
            </w:r>
            <w:proofErr w:type="spellEnd"/>
            <w:r w:rsidRPr="0003722A">
              <w:rPr>
                <w:rFonts w:cstheme="minorHAnsi"/>
                <w:i/>
                <w:iCs/>
                <w:color w:val="000000"/>
              </w:rPr>
              <w:t xml:space="preserve"> </w:t>
            </w:r>
            <w:proofErr w:type="spellStart"/>
            <w:r w:rsidRPr="0003722A">
              <w:rPr>
                <w:rFonts w:cstheme="minorHAnsi"/>
                <w:i/>
                <w:iCs/>
                <w:color w:val="000000"/>
              </w:rPr>
              <w:t>proceriflora</w:t>
            </w:r>
            <w:proofErr w:type="spellEnd"/>
          </w:p>
        </w:tc>
        <w:tc>
          <w:tcPr>
            <w:tcW w:w="1437" w:type="pct"/>
            <w:noWrap/>
            <w:hideMark/>
          </w:tcPr>
          <w:p w14:paraId="1AFC25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Soda Bush</w:t>
            </w:r>
          </w:p>
        </w:tc>
        <w:tc>
          <w:tcPr>
            <w:tcW w:w="718" w:type="pct"/>
            <w:noWrap/>
            <w:hideMark/>
          </w:tcPr>
          <w:p w14:paraId="5646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D232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45A5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E4D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Nicotiana </w:t>
            </w:r>
            <w:proofErr w:type="spellStart"/>
            <w:r w:rsidRPr="0003722A">
              <w:rPr>
                <w:rFonts w:cstheme="minorHAnsi"/>
                <w:i/>
                <w:iCs/>
                <w:color w:val="000000"/>
              </w:rPr>
              <w:t>goodspeedii</w:t>
            </w:r>
            <w:proofErr w:type="spellEnd"/>
          </w:p>
        </w:tc>
        <w:tc>
          <w:tcPr>
            <w:tcW w:w="1437" w:type="pct"/>
            <w:noWrap/>
            <w:hideMark/>
          </w:tcPr>
          <w:p w14:paraId="02F8E1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Tobacco</w:t>
            </w:r>
          </w:p>
        </w:tc>
        <w:tc>
          <w:tcPr>
            <w:tcW w:w="718" w:type="pct"/>
            <w:noWrap/>
            <w:hideMark/>
          </w:tcPr>
          <w:p w14:paraId="20E5C6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0FAB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EBD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E67B5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Nicotiana </w:t>
            </w:r>
            <w:proofErr w:type="spellStart"/>
            <w:r w:rsidRPr="0003722A">
              <w:rPr>
                <w:rFonts w:cstheme="minorHAnsi"/>
                <w:i/>
                <w:iCs/>
                <w:color w:val="000000"/>
              </w:rPr>
              <w:t>suaveolens</w:t>
            </w:r>
            <w:proofErr w:type="spellEnd"/>
          </w:p>
        </w:tc>
        <w:tc>
          <w:tcPr>
            <w:tcW w:w="1437" w:type="pct"/>
            <w:noWrap/>
            <w:hideMark/>
          </w:tcPr>
          <w:p w14:paraId="2D169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Tobacco</w:t>
            </w:r>
          </w:p>
        </w:tc>
        <w:tc>
          <w:tcPr>
            <w:tcW w:w="718" w:type="pct"/>
            <w:noWrap/>
            <w:hideMark/>
          </w:tcPr>
          <w:p w14:paraId="55CC1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0CA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43CB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3F6E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Notogrammitis</w:t>
            </w:r>
            <w:proofErr w:type="spellEnd"/>
            <w:r w:rsidRPr="0003722A">
              <w:rPr>
                <w:rFonts w:cstheme="minorHAnsi"/>
                <w:i/>
                <w:iCs/>
                <w:color w:val="000000"/>
              </w:rPr>
              <w:t xml:space="preserve"> angustifolia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nothofageti</w:t>
            </w:r>
            <w:proofErr w:type="spellEnd"/>
          </w:p>
        </w:tc>
        <w:tc>
          <w:tcPr>
            <w:tcW w:w="1437" w:type="pct"/>
            <w:noWrap/>
            <w:hideMark/>
          </w:tcPr>
          <w:p w14:paraId="5B7EC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Beech Finger-fern</w:t>
            </w:r>
          </w:p>
        </w:tc>
        <w:tc>
          <w:tcPr>
            <w:tcW w:w="718" w:type="pct"/>
            <w:noWrap/>
            <w:hideMark/>
          </w:tcPr>
          <w:p w14:paraId="2ADD32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F0E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A7CA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4F2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Notogrammitis</w:t>
            </w:r>
            <w:proofErr w:type="spellEnd"/>
            <w:r w:rsidRPr="0003722A">
              <w:rPr>
                <w:rFonts w:cstheme="minorHAnsi"/>
                <w:i/>
                <w:iCs/>
                <w:color w:val="000000"/>
              </w:rPr>
              <w:t xml:space="preserve"> </w:t>
            </w:r>
            <w:proofErr w:type="spellStart"/>
            <w:r w:rsidRPr="0003722A">
              <w:rPr>
                <w:rFonts w:cstheme="minorHAnsi"/>
                <w:i/>
                <w:iCs/>
                <w:color w:val="000000"/>
              </w:rPr>
              <w:t>crassior</w:t>
            </w:r>
            <w:proofErr w:type="spellEnd"/>
          </w:p>
        </w:tc>
        <w:tc>
          <w:tcPr>
            <w:tcW w:w="1437" w:type="pct"/>
            <w:noWrap/>
            <w:hideMark/>
          </w:tcPr>
          <w:p w14:paraId="1F2EBF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Finger-fern</w:t>
            </w:r>
          </w:p>
        </w:tc>
        <w:tc>
          <w:tcPr>
            <w:tcW w:w="718" w:type="pct"/>
            <w:noWrap/>
            <w:hideMark/>
          </w:tcPr>
          <w:p w14:paraId="5F7525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3552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522E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1A3F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Notothixos</w:t>
            </w:r>
            <w:proofErr w:type="spellEnd"/>
            <w:r w:rsidRPr="0003722A">
              <w:rPr>
                <w:rFonts w:cstheme="minorHAnsi"/>
                <w:i/>
                <w:iCs/>
                <w:color w:val="000000"/>
              </w:rPr>
              <w:t xml:space="preserve"> </w:t>
            </w:r>
            <w:proofErr w:type="spellStart"/>
            <w:r w:rsidRPr="0003722A">
              <w:rPr>
                <w:rFonts w:cstheme="minorHAnsi"/>
                <w:i/>
                <w:iCs/>
                <w:color w:val="000000"/>
              </w:rPr>
              <w:t>subaureus</w:t>
            </w:r>
            <w:proofErr w:type="spellEnd"/>
          </w:p>
        </w:tc>
        <w:tc>
          <w:tcPr>
            <w:tcW w:w="1437" w:type="pct"/>
            <w:noWrap/>
            <w:hideMark/>
          </w:tcPr>
          <w:p w14:paraId="7E1363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Mistletoe</w:t>
            </w:r>
          </w:p>
        </w:tc>
        <w:tc>
          <w:tcPr>
            <w:tcW w:w="718" w:type="pct"/>
            <w:noWrap/>
            <w:hideMark/>
          </w:tcPr>
          <w:p w14:paraId="48ED6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66E4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ED0F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C2D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crenata</w:t>
            </w:r>
            <w:r w:rsidRPr="0003722A">
              <w:rPr>
                <w:rFonts w:cstheme="minorHAnsi"/>
                <w:color w:val="000000"/>
              </w:rPr>
              <w:t xml:space="preserve"> </w:t>
            </w:r>
          </w:p>
        </w:tc>
        <w:tc>
          <w:tcPr>
            <w:tcW w:w="1437" w:type="pct"/>
            <w:noWrap/>
            <w:hideMark/>
          </w:tcPr>
          <w:p w14:paraId="61D7B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Wavy </w:t>
            </w:r>
            <w:proofErr w:type="spellStart"/>
            <w:r w:rsidRPr="0003722A">
              <w:rPr>
                <w:rFonts w:cstheme="minorHAnsi"/>
                <w:color w:val="000000"/>
              </w:rPr>
              <w:t>Marshwort</w:t>
            </w:r>
            <w:proofErr w:type="spellEnd"/>
            <w:r w:rsidRPr="0003722A">
              <w:rPr>
                <w:rFonts w:cstheme="minorHAnsi"/>
                <w:color w:val="000000"/>
              </w:rPr>
              <w:t xml:space="preserve"> </w:t>
            </w:r>
          </w:p>
        </w:tc>
        <w:tc>
          <w:tcPr>
            <w:tcW w:w="718" w:type="pct"/>
            <w:noWrap/>
            <w:hideMark/>
          </w:tcPr>
          <w:p w14:paraId="2AA2B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08D47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EBAEC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6938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geminata</w:t>
            </w:r>
            <w:proofErr w:type="spellEnd"/>
          </w:p>
        </w:tc>
        <w:tc>
          <w:tcPr>
            <w:tcW w:w="1437" w:type="pct"/>
            <w:noWrap/>
            <w:hideMark/>
          </w:tcPr>
          <w:p w14:paraId="12B500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Open </w:t>
            </w:r>
            <w:proofErr w:type="spellStart"/>
            <w:r w:rsidRPr="0003722A">
              <w:rPr>
                <w:rFonts w:cstheme="minorHAnsi"/>
                <w:color w:val="000000"/>
              </w:rPr>
              <w:t>Marshwort</w:t>
            </w:r>
            <w:proofErr w:type="spellEnd"/>
          </w:p>
        </w:tc>
        <w:tc>
          <w:tcPr>
            <w:tcW w:w="718" w:type="pct"/>
            <w:noWrap/>
            <w:hideMark/>
          </w:tcPr>
          <w:p w14:paraId="44F1E9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9E80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ECB7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0BDB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05EE8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Entire </w:t>
            </w:r>
            <w:proofErr w:type="spellStart"/>
            <w:r w:rsidRPr="0003722A">
              <w:rPr>
                <w:rFonts w:cstheme="minorHAnsi"/>
                <w:color w:val="000000"/>
              </w:rPr>
              <w:t>Marshwort</w:t>
            </w:r>
            <w:proofErr w:type="spellEnd"/>
          </w:p>
        </w:tc>
        <w:tc>
          <w:tcPr>
            <w:tcW w:w="718" w:type="pct"/>
            <w:noWrap/>
            <w:hideMark/>
          </w:tcPr>
          <w:p w14:paraId="2BE99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941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5A64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4F75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spinulosperma</w:t>
            </w:r>
            <w:proofErr w:type="spellEnd"/>
            <w:r w:rsidRPr="0003722A">
              <w:rPr>
                <w:rFonts w:cstheme="minorHAnsi"/>
                <w:color w:val="000000"/>
              </w:rPr>
              <w:t xml:space="preserve"> </w:t>
            </w:r>
          </w:p>
        </w:tc>
        <w:tc>
          <w:tcPr>
            <w:tcW w:w="1437" w:type="pct"/>
            <w:noWrap/>
            <w:hideMark/>
          </w:tcPr>
          <w:p w14:paraId="515455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Marbled </w:t>
            </w:r>
            <w:proofErr w:type="spellStart"/>
            <w:r w:rsidRPr="0003722A">
              <w:rPr>
                <w:rFonts w:cstheme="minorHAnsi"/>
                <w:color w:val="000000"/>
              </w:rPr>
              <w:t>Marshwort</w:t>
            </w:r>
            <w:proofErr w:type="spellEnd"/>
            <w:r w:rsidRPr="0003722A">
              <w:rPr>
                <w:rFonts w:cstheme="minorHAnsi"/>
                <w:color w:val="000000"/>
              </w:rPr>
              <w:t xml:space="preserve"> </w:t>
            </w:r>
          </w:p>
        </w:tc>
        <w:tc>
          <w:tcPr>
            <w:tcW w:w="718" w:type="pct"/>
            <w:noWrap/>
            <w:hideMark/>
          </w:tcPr>
          <w:p w14:paraId="2B610E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57EDF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F61B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D317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Olax</w:t>
            </w:r>
            <w:proofErr w:type="spellEnd"/>
            <w:r w:rsidRPr="0003722A">
              <w:rPr>
                <w:rFonts w:cstheme="minorHAnsi"/>
                <w:i/>
                <w:iCs/>
                <w:color w:val="000000"/>
              </w:rPr>
              <w:t xml:space="preserve"> stricta</w:t>
            </w:r>
          </w:p>
        </w:tc>
        <w:tc>
          <w:tcPr>
            <w:tcW w:w="1437" w:type="pct"/>
            <w:noWrap/>
            <w:hideMark/>
          </w:tcPr>
          <w:p w14:paraId="72389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Olax</w:t>
            </w:r>
            <w:proofErr w:type="spellEnd"/>
          </w:p>
        </w:tc>
        <w:tc>
          <w:tcPr>
            <w:tcW w:w="718" w:type="pct"/>
            <w:noWrap/>
            <w:hideMark/>
          </w:tcPr>
          <w:p w14:paraId="00E648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860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18D3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784E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asterotricha</w:t>
            </w:r>
            <w:proofErr w:type="spellEnd"/>
          </w:p>
        </w:tc>
        <w:tc>
          <w:tcPr>
            <w:tcW w:w="1437" w:type="pct"/>
            <w:noWrap/>
            <w:hideMark/>
          </w:tcPr>
          <w:p w14:paraId="386E0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Daisy-bush</w:t>
            </w:r>
          </w:p>
        </w:tc>
        <w:tc>
          <w:tcPr>
            <w:tcW w:w="718" w:type="pct"/>
            <w:noWrap/>
            <w:hideMark/>
          </w:tcPr>
          <w:p w14:paraId="7079D8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6462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E6D6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6DD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astroloba</w:t>
            </w:r>
            <w:proofErr w:type="spellEnd"/>
          </w:p>
        </w:tc>
        <w:tc>
          <w:tcPr>
            <w:tcW w:w="1437" w:type="pct"/>
            <w:noWrap/>
            <w:hideMark/>
          </w:tcPr>
          <w:p w14:paraId="434DDC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Marble Daisy-bush</w:t>
            </w:r>
          </w:p>
        </w:tc>
        <w:tc>
          <w:tcPr>
            <w:tcW w:w="718" w:type="pct"/>
            <w:noWrap/>
            <w:hideMark/>
          </w:tcPr>
          <w:p w14:paraId="1D05D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3E80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4CFC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CE4A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brevipedunculata</w:t>
            </w:r>
            <w:proofErr w:type="spellEnd"/>
          </w:p>
        </w:tc>
        <w:tc>
          <w:tcPr>
            <w:tcW w:w="1437" w:type="pct"/>
            <w:noWrap/>
            <w:hideMark/>
          </w:tcPr>
          <w:p w14:paraId="00067B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Rusty Daisy-bush</w:t>
            </w:r>
          </w:p>
        </w:tc>
        <w:tc>
          <w:tcPr>
            <w:tcW w:w="718" w:type="pct"/>
            <w:noWrap/>
            <w:hideMark/>
          </w:tcPr>
          <w:p w14:paraId="13BC57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7E7B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9CE62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79E5F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calcarea</w:t>
            </w:r>
            <w:proofErr w:type="spellEnd"/>
          </w:p>
        </w:tc>
        <w:tc>
          <w:tcPr>
            <w:tcW w:w="1437" w:type="pct"/>
            <w:noWrap/>
            <w:hideMark/>
          </w:tcPr>
          <w:p w14:paraId="6178A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 Daisy-bush</w:t>
            </w:r>
          </w:p>
        </w:tc>
        <w:tc>
          <w:tcPr>
            <w:tcW w:w="718" w:type="pct"/>
            <w:noWrap/>
            <w:hideMark/>
          </w:tcPr>
          <w:p w14:paraId="6DA776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7183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0830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B106C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curticoma</w:t>
            </w:r>
            <w:proofErr w:type="spellEnd"/>
            <w:r w:rsidRPr="0003722A">
              <w:rPr>
                <w:rFonts w:cstheme="minorHAnsi"/>
                <w:color w:val="000000"/>
              </w:rPr>
              <w:t xml:space="preserve"> </w:t>
            </w:r>
          </w:p>
        </w:tc>
        <w:tc>
          <w:tcPr>
            <w:tcW w:w="1437" w:type="pct"/>
            <w:noWrap/>
            <w:hideMark/>
          </w:tcPr>
          <w:p w14:paraId="4B5DAB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Billygoat Daisy-bush </w:t>
            </w:r>
          </w:p>
        </w:tc>
        <w:tc>
          <w:tcPr>
            <w:tcW w:w="718" w:type="pct"/>
            <w:noWrap/>
            <w:hideMark/>
          </w:tcPr>
          <w:p w14:paraId="638A2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6D8A3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C4895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2BCAF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frostii</w:t>
            </w:r>
            <w:proofErr w:type="spellEnd"/>
          </w:p>
        </w:tc>
        <w:tc>
          <w:tcPr>
            <w:tcW w:w="1437" w:type="pct"/>
            <w:noWrap/>
            <w:hideMark/>
          </w:tcPr>
          <w:p w14:paraId="0C154E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Daisy-bush</w:t>
            </w:r>
          </w:p>
        </w:tc>
        <w:tc>
          <w:tcPr>
            <w:tcW w:w="718" w:type="pct"/>
            <w:noWrap/>
            <w:hideMark/>
          </w:tcPr>
          <w:p w14:paraId="287823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E892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A2F59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A23C79" w14:textId="77777777" w:rsidR="009D6827" w:rsidRPr="0003722A" w:rsidRDefault="009D6827" w:rsidP="0003722A">
            <w:pPr>
              <w:ind w:left="72" w:right="72"/>
              <w:rPr>
                <w:rFonts w:cstheme="minorHAnsi"/>
                <w:i/>
                <w:iCs/>
                <w:color w:val="000000"/>
              </w:rPr>
            </w:pPr>
            <w:r w:rsidRPr="0003722A">
              <w:rPr>
                <w:rFonts w:cstheme="minorHAnsi"/>
                <w:i/>
                <w:iCs/>
                <w:color w:val="000000"/>
              </w:rPr>
              <w:t>Olearia minor</w:t>
            </w:r>
          </w:p>
        </w:tc>
        <w:tc>
          <w:tcPr>
            <w:tcW w:w="1437" w:type="pct"/>
            <w:noWrap/>
            <w:hideMark/>
          </w:tcPr>
          <w:p w14:paraId="25F6E4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Satin Daisy-bush</w:t>
            </w:r>
          </w:p>
        </w:tc>
        <w:tc>
          <w:tcPr>
            <w:tcW w:w="718" w:type="pct"/>
            <w:noWrap/>
            <w:hideMark/>
          </w:tcPr>
          <w:p w14:paraId="0B9A3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484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F988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AD1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pannosa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cardiophylla</w:t>
            </w:r>
            <w:proofErr w:type="spellEnd"/>
            <w:r w:rsidRPr="0003722A">
              <w:rPr>
                <w:rFonts w:cstheme="minorHAnsi"/>
                <w:color w:val="000000"/>
              </w:rPr>
              <w:t xml:space="preserve"> </w:t>
            </w:r>
          </w:p>
        </w:tc>
        <w:tc>
          <w:tcPr>
            <w:tcW w:w="1437" w:type="pct"/>
            <w:noWrap/>
            <w:hideMark/>
          </w:tcPr>
          <w:p w14:paraId="43D45E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Velvet Daisy-bush </w:t>
            </w:r>
          </w:p>
        </w:tc>
        <w:tc>
          <w:tcPr>
            <w:tcW w:w="718" w:type="pct"/>
            <w:noWrap/>
            <w:hideMark/>
          </w:tcPr>
          <w:p w14:paraId="454848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109A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F3BB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BD4C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passerinoides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glutescens</w:t>
            </w:r>
            <w:proofErr w:type="spellEnd"/>
            <w:r w:rsidRPr="0003722A">
              <w:rPr>
                <w:rFonts w:cstheme="minorHAnsi"/>
                <w:color w:val="000000"/>
              </w:rPr>
              <w:t xml:space="preserve"> </w:t>
            </w:r>
          </w:p>
        </w:tc>
        <w:tc>
          <w:tcPr>
            <w:tcW w:w="1437" w:type="pct"/>
            <w:noWrap/>
            <w:hideMark/>
          </w:tcPr>
          <w:p w14:paraId="294F2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Daisy-bush </w:t>
            </w:r>
          </w:p>
        </w:tc>
        <w:tc>
          <w:tcPr>
            <w:tcW w:w="718" w:type="pct"/>
            <w:noWrap/>
            <w:hideMark/>
          </w:tcPr>
          <w:p w14:paraId="5C6E8E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662D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DF627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5A48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passerinoides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passerinoides</w:t>
            </w:r>
            <w:proofErr w:type="spellEnd"/>
          </w:p>
        </w:tc>
        <w:tc>
          <w:tcPr>
            <w:tcW w:w="1437" w:type="pct"/>
            <w:noWrap/>
            <w:hideMark/>
          </w:tcPr>
          <w:p w14:paraId="519CD5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Daisy-bush</w:t>
            </w:r>
          </w:p>
        </w:tc>
        <w:tc>
          <w:tcPr>
            <w:tcW w:w="718" w:type="pct"/>
            <w:noWrap/>
            <w:hideMark/>
          </w:tcPr>
          <w:p w14:paraId="08B3CE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06B9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57B48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60C1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phlogopappa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flavescens</w:t>
            </w:r>
            <w:proofErr w:type="spellEnd"/>
          </w:p>
        </w:tc>
        <w:tc>
          <w:tcPr>
            <w:tcW w:w="1437" w:type="pct"/>
            <w:noWrap/>
            <w:hideMark/>
          </w:tcPr>
          <w:p w14:paraId="25DCEB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Dusty Daisy-bush</w:t>
            </w:r>
          </w:p>
        </w:tc>
        <w:tc>
          <w:tcPr>
            <w:tcW w:w="718" w:type="pct"/>
            <w:noWrap/>
            <w:hideMark/>
          </w:tcPr>
          <w:p w14:paraId="2731F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85E3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ACBC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AB40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picridifolia</w:t>
            </w:r>
            <w:proofErr w:type="spellEnd"/>
          </w:p>
        </w:tc>
        <w:tc>
          <w:tcPr>
            <w:tcW w:w="1437" w:type="pct"/>
            <w:noWrap/>
            <w:hideMark/>
          </w:tcPr>
          <w:p w14:paraId="15E8FD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Rasp Daisy-bush</w:t>
            </w:r>
          </w:p>
        </w:tc>
        <w:tc>
          <w:tcPr>
            <w:tcW w:w="718" w:type="pct"/>
            <w:noWrap/>
            <w:hideMark/>
          </w:tcPr>
          <w:p w14:paraId="2644B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98D8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9121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C895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rugosa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allenderae</w:t>
            </w:r>
            <w:proofErr w:type="spellEnd"/>
          </w:p>
        </w:tc>
        <w:tc>
          <w:tcPr>
            <w:tcW w:w="1437" w:type="pct"/>
            <w:noWrap/>
            <w:hideMark/>
          </w:tcPr>
          <w:p w14:paraId="2E2E6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Promontory Daisy-bush</w:t>
            </w:r>
          </w:p>
        </w:tc>
        <w:tc>
          <w:tcPr>
            <w:tcW w:w="718" w:type="pct"/>
            <w:noWrap/>
            <w:hideMark/>
          </w:tcPr>
          <w:p w14:paraId="463E58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D24A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B87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0DF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r w:rsidRPr="0003722A">
              <w:rPr>
                <w:rFonts w:cstheme="minorHAnsi"/>
                <w:color w:val="000000"/>
              </w:rPr>
              <w:t>sp. 1</w:t>
            </w:r>
          </w:p>
        </w:tc>
        <w:tc>
          <w:tcPr>
            <w:tcW w:w="1437" w:type="pct"/>
            <w:noWrap/>
            <w:hideMark/>
          </w:tcPr>
          <w:p w14:paraId="081E7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Daisy-bush</w:t>
            </w:r>
          </w:p>
        </w:tc>
        <w:tc>
          <w:tcPr>
            <w:tcW w:w="718" w:type="pct"/>
            <w:noWrap/>
            <w:hideMark/>
          </w:tcPr>
          <w:p w14:paraId="148F6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DF61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FB56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AB7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r w:rsidRPr="0003722A">
              <w:rPr>
                <w:rFonts w:cstheme="minorHAnsi"/>
                <w:color w:val="000000"/>
              </w:rPr>
              <w:t>sp. 2</w:t>
            </w:r>
          </w:p>
        </w:tc>
        <w:tc>
          <w:tcPr>
            <w:tcW w:w="1437" w:type="pct"/>
            <w:noWrap/>
            <w:hideMark/>
          </w:tcPr>
          <w:p w14:paraId="3EE3D0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Peninsula Daisy-bush</w:t>
            </w:r>
          </w:p>
        </w:tc>
        <w:tc>
          <w:tcPr>
            <w:tcW w:w="718" w:type="pct"/>
            <w:noWrap/>
            <w:hideMark/>
          </w:tcPr>
          <w:p w14:paraId="44C8F7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B8B4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0303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395A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stricta </w:t>
            </w:r>
            <w:r w:rsidRPr="0003722A">
              <w:rPr>
                <w:rFonts w:cstheme="minorHAnsi"/>
                <w:color w:val="000000"/>
              </w:rPr>
              <w:t>subsp</w:t>
            </w:r>
            <w:r w:rsidRPr="0003722A">
              <w:rPr>
                <w:rFonts w:cstheme="minorHAnsi"/>
                <w:i/>
                <w:iCs/>
                <w:color w:val="000000"/>
              </w:rPr>
              <w:t>. stricta</w:t>
            </w:r>
          </w:p>
        </w:tc>
        <w:tc>
          <w:tcPr>
            <w:tcW w:w="1437" w:type="pct"/>
            <w:noWrap/>
            <w:hideMark/>
          </w:tcPr>
          <w:p w14:paraId="68429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Daisy-bush</w:t>
            </w:r>
          </w:p>
        </w:tc>
        <w:tc>
          <w:tcPr>
            <w:tcW w:w="718" w:type="pct"/>
            <w:noWrap/>
            <w:hideMark/>
          </w:tcPr>
          <w:p w14:paraId="5CEEB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CD8FA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5F16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987D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subspicata</w:t>
            </w:r>
            <w:proofErr w:type="spellEnd"/>
          </w:p>
        </w:tc>
        <w:tc>
          <w:tcPr>
            <w:tcW w:w="1437" w:type="pct"/>
            <w:noWrap/>
            <w:hideMark/>
          </w:tcPr>
          <w:p w14:paraId="5E0B2D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Daisy-bush</w:t>
            </w:r>
          </w:p>
        </w:tc>
        <w:tc>
          <w:tcPr>
            <w:tcW w:w="718" w:type="pct"/>
            <w:noWrap/>
            <w:hideMark/>
          </w:tcPr>
          <w:p w14:paraId="6DDDEC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BD6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1681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EDF24E" w14:textId="77777777" w:rsidR="009D6827" w:rsidRPr="0003722A" w:rsidRDefault="009D6827" w:rsidP="0003722A">
            <w:pPr>
              <w:ind w:left="72" w:right="72"/>
              <w:rPr>
                <w:rFonts w:cstheme="minorHAnsi"/>
                <w:i/>
                <w:iCs/>
                <w:color w:val="000000"/>
              </w:rPr>
            </w:pPr>
            <w:r w:rsidRPr="0003722A">
              <w:rPr>
                <w:rFonts w:cstheme="minorHAnsi"/>
                <w:i/>
                <w:iCs/>
                <w:color w:val="000000"/>
              </w:rPr>
              <w:t>Olearia suffruticosa</w:t>
            </w:r>
          </w:p>
        </w:tc>
        <w:tc>
          <w:tcPr>
            <w:tcW w:w="1437" w:type="pct"/>
            <w:noWrap/>
            <w:hideMark/>
          </w:tcPr>
          <w:p w14:paraId="637565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Clustered Daisy-bush</w:t>
            </w:r>
          </w:p>
        </w:tc>
        <w:tc>
          <w:tcPr>
            <w:tcW w:w="718" w:type="pct"/>
            <w:noWrap/>
            <w:hideMark/>
          </w:tcPr>
          <w:p w14:paraId="29CEC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592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7A2D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74BB96" w14:textId="77777777" w:rsidR="009D6827" w:rsidRPr="0003722A" w:rsidRDefault="009D6827" w:rsidP="0003722A">
            <w:pPr>
              <w:ind w:left="72" w:right="72"/>
              <w:rPr>
                <w:rFonts w:cstheme="minorHAnsi"/>
                <w:i/>
                <w:iCs/>
                <w:color w:val="000000"/>
              </w:rPr>
            </w:pPr>
            <w:r w:rsidRPr="0003722A">
              <w:rPr>
                <w:rFonts w:cstheme="minorHAnsi"/>
                <w:i/>
                <w:iCs/>
                <w:color w:val="000000"/>
              </w:rPr>
              <w:t>Olearia tenuifolia</w:t>
            </w:r>
          </w:p>
        </w:tc>
        <w:tc>
          <w:tcPr>
            <w:tcW w:w="1437" w:type="pct"/>
            <w:noWrap/>
            <w:hideMark/>
          </w:tcPr>
          <w:p w14:paraId="494D60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Scented Daisy-bush</w:t>
            </w:r>
          </w:p>
        </w:tc>
        <w:tc>
          <w:tcPr>
            <w:tcW w:w="718" w:type="pct"/>
            <w:noWrap/>
            <w:hideMark/>
          </w:tcPr>
          <w:p w14:paraId="3883B2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743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4E62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3592F1" w14:textId="77777777" w:rsidR="009D6827" w:rsidRPr="0003722A" w:rsidRDefault="009D6827" w:rsidP="0003722A">
            <w:pPr>
              <w:ind w:left="72" w:right="72"/>
              <w:rPr>
                <w:rFonts w:cstheme="minorHAnsi"/>
                <w:i/>
                <w:iCs/>
                <w:color w:val="000000"/>
              </w:rPr>
            </w:pPr>
            <w:r w:rsidRPr="0003722A">
              <w:rPr>
                <w:rFonts w:cstheme="minorHAnsi"/>
                <w:i/>
                <w:iCs/>
                <w:color w:val="000000"/>
              </w:rPr>
              <w:t>Olearia tomentosa</w:t>
            </w:r>
          </w:p>
        </w:tc>
        <w:tc>
          <w:tcPr>
            <w:tcW w:w="1437" w:type="pct"/>
            <w:noWrap/>
            <w:hideMark/>
          </w:tcPr>
          <w:p w14:paraId="335301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Daisy-bush</w:t>
            </w:r>
          </w:p>
        </w:tc>
        <w:tc>
          <w:tcPr>
            <w:tcW w:w="718" w:type="pct"/>
            <w:noWrap/>
            <w:hideMark/>
          </w:tcPr>
          <w:p w14:paraId="12692B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A378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2F04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27AD5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tubuliflora</w:t>
            </w:r>
            <w:proofErr w:type="spellEnd"/>
          </w:p>
        </w:tc>
        <w:tc>
          <w:tcPr>
            <w:tcW w:w="1437" w:type="pct"/>
            <w:noWrap/>
            <w:hideMark/>
          </w:tcPr>
          <w:p w14:paraId="2C31AE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Rayless Daisy-bush</w:t>
            </w:r>
          </w:p>
        </w:tc>
        <w:tc>
          <w:tcPr>
            <w:tcW w:w="718" w:type="pct"/>
            <w:noWrap/>
            <w:hideMark/>
          </w:tcPr>
          <w:p w14:paraId="09036B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2D2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D267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C562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viscosa</w:t>
            </w:r>
            <w:proofErr w:type="spellEnd"/>
            <w:r w:rsidRPr="0003722A">
              <w:rPr>
                <w:rFonts w:cstheme="minorHAnsi"/>
                <w:color w:val="000000"/>
              </w:rPr>
              <w:t xml:space="preserve"> </w:t>
            </w:r>
          </w:p>
        </w:tc>
        <w:tc>
          <w:tcPr>
            <w:tcW w:w="1437" w:type="pct"/>
            <w:noWrap/>
            <w:hideMark/>
          </w:tcPr>
          <w:p w14:paraId="0360C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Viscid Daisy-bush </w:t>
            </w:r>
          </w:p>
        </w:tc>
        <w:tc>
          <w:tcPr>
            <w:tcW w:w="718" w:type="pct"/>
            <w:noWrap/>
            <w:hideMark/>
          </w:tcPr>
          <w:p w14:paraId="330632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FD7D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A8EA9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A446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Ophioglossum</w:t>
            </w:r>
            <w:proofErr w:type="spellEnd"/>
            <w:r w:rsidRPr="0003722A">
              <w:rPr>
                <w:rFonts w:cstheme="minorHAnsi"/>
                <w:i/>
                <w:iCs/>
                <w:color w:val="000000"/>
              </w:rPr>
              <w:t xml:space="preserve"> </w:t>
            </w:r>
            <w:proofErr w:type="spellStart"/>
            <w:r w:rsidRPr="0003722A">
              <w:rPr>
                <w:rFonts w:cstheme="minorHAnsi"/>
                <w:i/>
                <w:iCs/>
                <w:color w:val="000000"/>
              </w:rPr>
              <w:t>polyphyllum</w:t>
            </w:r>
            <w:proofErr w:type="spellEnd"/>
          </w:p>
        </w:tc>
        <w:tc>
          <w:tcPr>
            <w:tcW w:w="1437" w:type="pct"/>
            <w:noWrap/>
            <w:hideMark/>
          </w:tcPr>
          <w:p w14:paraId="407E79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Adder's-tongue</w:t>
            </w:r>
          </w:p>
        </w:tc>
        <w:tc>
          <w:tcPr>
            <w:tcW w:w="718" w:type="pct"/>
            <w:noWrap/>
            <w:hideMark/>
          </w:tcPr>
          <w:p w14:paraId="4F0662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EF8A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3AC4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FECD8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Ophioglossum</w:t>
            </w:r>
            <w:proofErr w:type="spellEnd"/>
            <w:r w:rsidRPr="0003722A">
              <w:rPr>
                <w:rFonts w:cstheme="minorHAnsi"/>
                <w:i/>
                <w:iCs/>
                <w:color w:val="000000"/>
              </w:rPr>
              <w:t xml:space="preserve"> </w:t>
            </w:r>
            <w:proofErr w:type="spellStart"/>
            <w:r w:rsidRPr="0003722A">
              <w:rPr>
                <w:rFonts w:cstheme="minorHAnsi"/>
                <w:i/>
                <w:iCs/>
                <w:color w:val="000000"/>
              </w:rPr>
              <w:t>reticulatum</w:t>
            </w:r>
            <w:proofErr w:type="spellEnd"/>
          </w:p>
        </w:tc>
        <w:tc>
          <w:tcPr>
            <w:tcW w:w="1437" w:type="pct"/>
            <w:noWrap/>
            <w:hideMark/>
          </w:tcPr>
          <w:p w14:paraId="431F2A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Stalked Adder's-tongue</w:t>
            </w:r>
          </w:p>
        </w:tc>
        <w:tc>
          <w:tcPr>
            <w:tcW w:w="718" w:type="pct"/>
            <w:noWrap/>
            <w:hideMark/>
          </w:tcPr>
          <w:p w14:paraId="1DB514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CD2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B733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9335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Oreobolus</w:t>
            </w:r>
            <w:proofErr w:type="spellEnd"/>
            <w:r w:rsidRPr="0003722A">
              <w:rPr>
                <w:rFonts w:cstheme="minorHAnsi"/>
                <w:i/>
                <w:iCs/>
                <w:color w:val="000000"/>
              </w:rPr>
              <w:t xml:space="preserve"> </w:t>
            </w:r>
            <w:proofErr w:type="spellStart"/>
            <w:r w:rsidRPr="0003722A">
              <w:rPr>
                <w:rFonts w:cstheme="minorHAnsi"/>
                <w:i/>
                <w:iCs/>
                <w:color w:val="000000"/>
              </w:rPr>
              <w:t>oxycarpus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oxycarpus</w:t>
            </w:r>
            <w:proofErr w:type="spellEnd"/>
          </w:p>
        </w:tc>
        <w:tc>
          <w:tcPr>
            <w:tcW w:w="1437" w:type="pct"/>
            <w:noWrap/>
            <w:hideMark/>
          </w:tcPr>
          <w:p w14:paraId="0E7E3F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Tuft-rush</w:t>
            </w:r>
          </w:p>
        </w:tc>
        <w:tc>
          <w:tcPr>
            <w:tcW w:w="718" w:type="pct"/>
            <w:noWrap/>
            <w:hideMark/>
          </w:tcPr>
          <w:p w14:paraId="1C47B6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3D38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C4B9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3546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Oreobolus</w:t>
            </w:r>
            <w:proofErr w:type="spellEnd"/>
            <w:r w:rsidRPr="0003722A">
              <w:rPr>
                <w:rFonts w:cstheme="minorHAnsi"/>
                <w:i/>
                <w:iCs/>
                <w:color w:val="000000"/>
              </w:rPr>
              <w:t xml:space="preserve"> </w:t>
            </w:r>
            <w:proofErr w:type="spellStart"/>
            <w:r w:rsidRPr="0003722A">
              <w:rPr>
                <w:rFonts w:cstheme="minorHAnsi"/>
                <w:i/>
                <w:iCs/>
                <w:color w:val="000000"/>
              </w:rPr>
              <w:t>pumilio</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pumilio</w:t>
            </w:r>
            <w:proofErr w:type="spellEnd"/>
          </w:p>
        </w:tc>
        <w:tc>
          <w:tcPr>
            <w:tcW w:w="1437" w:type="pct"/>
            <w:noWrap/>
            <w:hideMark/>
          </w:tcPr>
          <w:p w14:paraId="66E1AE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Tuft-rush</w:t>
            </w:r>
          </w:p>
        </w:tc>
        <w:tc>
          <w:tcPr>
            <w:tcW w:w="718" w:type="pct"/>
            <w:noWrap/>
            <w:hideMark/>
          </w:tcPr>
          <w:p w14:paraId="7AF22A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5CAF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23FC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18EF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argentea</w:t>
            </w:r>
          </w:p>
        </w:tc>
        <w:tc>
          <w:tcPr>
            <w:tcW w:w="1437" w:type="pct"/>
            <w:noWrap/>
            <w:hideMark/>
          </w:tcPr>
          <w:p w14:paraId="56AAB4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Caraway</w:t>
            </w:r>
          </w:p>
        </w:tc>
        <w:tc>
          <w:tcPr>
            <w:tcW w:w="718" w:type="pct"/>
            <w:noWrap/>
            <w:hideMark/>
          </w:tcPr>
          <w:p w14:paraId="6DD339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63DD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BBBE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9072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w:t>
            </w:r>
            <w:proofErr w:type="spellStart"/>
            <w:r w:rsidRPr="0003722A">
              <w:rPr>
                <w:rFonts w:cstheme="minorHAnsi"/>
                <w:i/>
                <w:iCs/>
                <w:color w:val="000000"/>
              </w:rPr>
              <w:t>brevipes</w:t>
            </w:r>
            <w:proofErr w:type="spellEnd"/>
          </w:p>
        </w:tc>
        <w:tc>
          <w:tcPr>
            <w:tcW w:w="1437" w:type="pct"/>
            <w:noWrap/>
            <w:hideMark/>
          </w:tcPr>
          <w:p w14:paraId="4C8CFB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Branched Caraway</w:t>
            </w:r>
          </w:p>
        </w:tc>
        <w:tc>
          <w:tcPr>
            <w:tcW w:w="718" w:type="pct"/>
            <w:noWrap/>
            <w:hideMark/>
          </w:tcPr>
          <w:p w14:paraId="57A842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1D5E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4FB2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94BF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w:t>
            </w:r>
            <w:proofErr w:type="spellStart"/>
            <w:r w:rsidRPr="0003722A">
              <w:rPr>
                <w:rFonts w:cstheme="minorHAnsi"/>
                <w:i/>
                <w:iCs/>
                <w:color w:val="000000"/>
              </w:rPr>
              <w:t>pulvinifica</w:t>
            </w:r>
            <w:proofErr w:type="spellEnd"/>
          </w:p>
        </w:tc>
        <w:tc>
          <w:tcPr>
            <w:tcW w:w="1437" w:type="pct"/>
            <w:noWrap/>
            <w:hideMark/>
          </w:tcPr>
          <w:p w14:paraId="787EC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Cushion Caraway</w:t>
            </w:r>
          </w:p>
        </w:tc>
        <w:tc>
          <w:tcPr>
            <w:tcW w:w="718" w:type="pct"/>
            <w:noWrap/>
            <w:hideMark/>
          </w:tcPr>
          <w:p w14:paraId="33031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E77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BA18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92568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Ornduffia</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770E18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Lax Marsh-flower</w:t>
            </w:r>
          </w:p>
        </w:tc>
        <w:tc>
          <w:tcPr>
            <w:tcW w:w="718" w:type="pct"/>
            <w:noWrap/>
            <w:hideMark/>
          </w:tcPr>
          <w:p w14:paraId="72CF55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10B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D313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436CA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Orobanche</w:t>
            </w:r>
            <w:proofErr w:type="spellEnd"/>
            <w:r w:rsidRPr="0003722A">
              <w:rPr>
                <w:rFonts w:cstheme="minorHAnsi"/>
                <w:i/>
                <w:iCs/>
                <w:color w:val="000000"/>
              </w:rPr>
              <w:t xml:space="preserve"> </w:t>
            </w:r>
            <w:proofErr w:type="spellStart"/>
            <w:r w:rsidRPr="0003722A">
              <w:rPr>
                <w:rFonts w:cstheme="minorHAnsi"/>
                <w:i/>
                <w:iCs/>
                <w:color w:val="000000"/>
              </w:rPr>
              <w:t>cernua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australiana</w:t>
            </w:r>
            <w:proofErr w:type="spellEnd"/>
          </w:p>
        </w:tc>
        <w:tc>
          <w:tcPr>
            <w:tcW w:w="1437" w:type="pct"/>
            <w:noWrap/>
            <w:hideMark/>
          </w:tcPr>
          <w:p w14:paraId="6AAC6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Australian Broomrape</w:t>
            </w:r>
          </w:p>
        </w:tc>
        <w:tc>
          <w:tcPr>
            <w:tcW w:w="718" w:type="pct"/>
            <w:noWrap/>
            <w:hideMark/>
          </w:tcPr>
          <w:p w14:paraId="720C0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A2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E14C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92033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Orthrosanthus</w:t>
            </w:r>
            <w:proofErr w:type="spellEnd"/>
            <w:r w:rsidRPr="0003722A">
              <w:rPr>
                <w:rFonts w:cstheme="minorHAnsi"/>
                <w:i/>
                <w:iCs/>
                <w:color w:val="000000"/>
              </w:rPr>
              <w:t xml:space="preserve"> </w:t>
            </w:r>
            <w:proofErr w:type="spellStart"/>
            <w:r w:rsidRPr="0003722A">
              <w:rPr>
                <w:rFonts w:cstheme="minorHAnsi"/>
                <w:i/>
                <w:iCs/>
                <w:color w:val="000000"/>
              </w:rPr>
              <w:t>multiflorus</w:t>
            </w:r>
            <w:proofErr w:type="spellEnd"/>
          </w:p>
        </w:tc>
        <w:tc>
          <w:tcPr>
            <w:tcW w:w="1437" w:type="pct"/>
            <w:noWrap/>
            <w:hideMark/>
          </w:tcPr>
          <w:p w14:paraId="40929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Morning Flag</w:t>
            </w:r>
          </w:p>
        </w:tc>
        <w:tc>
          <w:tcPr>
            <w:tcW w:w="718" w:type="pct"/>
            <w:noWrap/>
            <w:hideMark/>
          </w:tcPr>
          <w:p w14:paraId="528E4E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383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1CE0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48A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Oschatzia</w:t>
            </w:r>
            <w:proofErr w:type="spellEnd"/>
            <w:r w:rsidRPr="0003722A">
              <w:rPr>
                <w:rFonts w:cstheme="minorHAnsi"/>
                <w:i/>
                <w:iCs/>
                <w:color w:val="000000"/>
              </w:rPr>
              <w:t xml:space="preserve"> </w:t>
            </w:r>
            <w:proofErr w:type="spellStart"/>
            <w:r w:rsidRPr="0003722A">
              <w:rPr>
                <w:rFonts w:cstheme="minorHAnsi"/>
                <w:i/>
                <w:iCs/>
                <w:color w:val="000000"/>
              </w:rPr>
              <w:t>cuneifolia</w:t>
            </w:r>
            <w:proofErr w:type="spellEnd"/>
          </w:p>
        </w:tc>
        <w:tc>
          <w:tcPr>
            <w:tcW w:w="1437" w:type="pct"/>
            <w:noWrap/>
            <w:hideMark/>
          </w:tcPr>
          <w:p w14:paraId="497724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Wedge </w:t>
            </w:r>
            <w:proofErr w:type="spellStart"/>
            <w:r w:rsidRPr="0003722A">
              <w:rPr>
                <w:rFonts w:cstheme="minorHAnsi"/>
                <w:color w:val="000000"/>
              </w:rPr>
              <w:t>Oschatzia</w:t>
            </w:r>
            <w:proofErr w:type="spellEnd"/>
          </w:p>
        </w:tc>
        <w:tc>
          <w:tcPr>
            <w:tcW w:w="718" w:type="pct"/>
            <w:noWrap/>
            <w:hideMark/>
          </w:tcPr>
          <w:p w14:paraId="7AC9E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E8B2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8186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0A6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Oxalis </w:t>
            </w:r>
            <w:proofErr w:type="spellStart"/>
            <w:r w:rsidRPr="0003722A">
              <w:rPr>
                <w:rFonts w:cstheme="minorHAnsi"/>
                <w:i/>
                <w:iCs/>
                <w:color w:val="000000"/>
              </w:rPr>
              <w:t>magellanica</w:t>
            </w:r>
            <w:proofErr w:type="spellEnd"/>
          </w:p>
        </w:tc>
        <w:tc>
          <w:tcPr>
            <w:tcW w:w="1437" w:type="pct"/>
            <w:noWrap/>
            <w:hideMark/>
          </w:tcPr>
          <w:p w14:paraId="7064EA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Snowdrop Wood-sorrel</w:t>
            </w:r>
          </w:p>
        </w:tc>
        <w:tc>
          <w:tcPr>
            <w:tcW w:w="718" w:type="pct"/>
            <w:noWrap/>
            <w:hideMark/>
          </w:tcPr>
          <w:p w14:paraId="6A7A32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F4D4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9BDE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0A53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Oxalis </w:t>
            </w:r>
            <w:proofErr w:type="spellStart"/>
            <w:r w:rsidRPr="0003722A">
              <w:rPr>
                <w:rFonts w:cstheme="minorHAnsi"/>
                <w:i/>
                <w:iCs/>
                <w:color w:val="000000"/>
              </w:rPr>
              <w:t>rubens</w:t>
            </w:r>
            <w:proofErr w:type="spellEnd"/>
          </w:p>
        </w:tc>
        <w:tc>
          <w:tcPr>
            <w:tcW w:w="1437" w:type="pct"/>
            <w:noWrap/>
            <w:hideMark/>
          </w:tcPr>
          <w:p w14:paraId="1A3BB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Wood-sorrel</w:t>
            </w:r>
          </w:p>
        </w:tc>
        <w:tc>
          <w:tcPr>
            <w:tcW w:w="718" w:type="pct"/>
            <w:noWrap/>
            <w:hideMark/>
          </w:tcPr>
          <w:p w14:paraId="001F1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DC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063A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A93E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adnatus</w:t>
            </w:r>
            <w:proofErr w:type="spellEnd"/>
          </w:p>
        </w:tc>
        <w:tc>
          <w:tcPr>
            <w:tcW w:w="1437" w:type="pct"/>
            <w:noWrap/>
            <w:hideMark/>
          </w:tcPr>
          <w:p w14:paraId="6CD434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Everlasting</w:t>
            </w:r>
          </w:p>
        </w:tc>
        <w:tc>
          <w:tcPr>
            <w:tcW w:w="718" w:type="pct"/>
            <w:noWrap/>
            <w:hideMark/>
          </w:tcPr>
          <w:p w14:paraId="23F4A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4C6D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CC26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F3E6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1FE5A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Everlasting</w:t>
            </w:r>
          </w:p>
        </w:tc>
        <w:tc>
          <w:tcPr>
            <w:tcW w:w="718" w:type="pct"/>
            <w:noWrap/>
            <w:hideMark/>
          </w:tcPr>
          <w:p w14:paraId="47A4CE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9B67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5C6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EB8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argophyllus</w:t>
            </w:r>
            <w:proofErr w:type="spellEnd"/>
          </w:p>
        </w:tc>
        <w:tc>
          <w:tcPr>
            <w:tcW w:w="1437" w:type="pct"/>
            <w:noWrap/>
            <w:hideMark/>
          </w:tcPr>
          <w:p w14:paraId="071F33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Spicy Everlasting</w:t>
            </w:r>
          </w:p>
        </w:tc>
        <w:tc>
          <w:tcPr>
            <w:tcW w:w="718" w:type="pct"/>
            <w:noWrap/>
            <w:hideMark/>
          </w:tcPr>
          <w:p w14:paraId="53022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BFF6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F81D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7342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rogersianus</w:t>
            </w:r>
            <w:proofErr w:type="spellEnd"/>
          </w:p>
        </w:tc>
        <w:tc>
          <w:tcPr>
            <w:tcW w:w="1437" w:type="pct"/>
            <w:noWrap/>
            <w:hideMark/>
          </w:tcPr>
          <w:p w14:paraId="6FC9B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Nunniong</w:t>
            </w:r>
            <w:proofErr w:type="spellEnd"/>
            <w:r w:rsidRPr="0003722A">
              <w:rPr>
                <w:rFonts w:cstheme="minorHAnsi"/>
                <w:color w:val="000000"/>
              </w:rPr>
              <w:t xml:space="preserve"> Everlasting</w:t>
            </w:r>
          </w:p>
        </w:tc>
        <w:tc>
          <w:tcPr>
            <w:tcW w:w="718" w:type="pct"/>
            <w:noWrap/>
            <w:hideMark/>
          </w:tcPr>
          <w:p w14:paraId="28B53D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BF548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01BE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8C9B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stirlingii</w:t>
            </w:r>
            <w:proofErr w:type="spellEnd"/>
          </w:p>
        </w:tc>
        <w:tc>
          <w:tcPr>
            <w:tcW w:w="1437" w:type="pct"/>
            <w:noWrap/>
            <w:hideMark/>
          </w:tcPr>
          <w:p w14:paraId="65441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Ovens Everlasting</w:t>
            </w:r>
          </w:p>
        </w:tc>
        <w:tc>
          <w:tcPr>
            <w:tcW w:w="718" w:type="pct"/>
            <w:noWrap/>
            <w:hideMark/>
          </w:tcPr>
          <w:p w14:paraId="012E10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2B73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D905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FD61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Panicum </w:t>
            </w:r>
            <w:proofErr w:type="spellStart"/>
            <w:r w:rsidRPr="0003722A">
              <w:rPr>
                <w:rFonts w:cstheme="minorHAnsi"/>
                <w:i/>
                <w:iCs/>
                <w:color w:val="000000"/>
              </w:rPr>
              <w:t>laevinode</w:t>
            </w:r>
            <w:proofErr w:type="spellEnd"/>
          </w:p>
        </w:tc>
        <w:tc>
          <w:tcPr>
            <w:tcW w:w="1437" w:type="pct"/>
            <w:noWrap/>
            <w:hideMark/>
          </w:tcPr>
          <w:p w14:paraId="45920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Pepper Grass</w:t>
            </w:r>
          </w:p>
        </w:tc>
        <w:tc>
          <w:tcPr>
            <w:tcW w:w="718" w:type="pct"/>
            <w:noWrap/>
            <w:hideMark/>
          </w:tcPr>
          <w:p w14:paraId="0F00AD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1CE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CF0E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A9C0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Panicum </w:t>
            </w:r>
            <w:proofErr w:type="spellStart"/>
            <w:r w:rsidRPr="0003722A">
              <w:rPr>
                <w:rFonts w:cstheme="minorHAnsi"/>
                <w:i/>
                <w:iCs/>
                <w:color w:val="000000"/>
              </w:rPr>
              <w:t>queenslandicum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queenslandicum</w:t>
            </w:r>
            <w:proofErr w:type="spellEnd"/>
          </w:p>
        </w:tc>
        <w:tc>
          <w:tcPr>
            <w:tcW w:w="1437" w:type="pct"/>
            <w:noWrap/>
            <w:hideMark/>
          </w:tcPr>
          <w:p w14:paraId="633CB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Coolibah</w:t>
            </w:r>
            <w:proofErr w:type="spellEnd"/>
            <w:r w:rsidRPr="0003722A">
              <w:rPr>
                <w:rFonts w:cstheme="minorHAnsi"/>
                <w:color w:val="000000"/>
              </w:rPr>
              <w:t xml:space="preserve"> Grass</w:t>
            </w:r>
          </w:p>
        </w:tc>
        <w:tc>
          <w:tcPr>
            <w:tcW w:w="718" w:type="pct"/>
            <w:noWrap/>
            <w:hideMark/>
          </w:tcPr>
          <w:p w14:paraId="2B72C9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9AB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CA3DC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6CD39" w14:textId="77777777" w:rsidR="009D6827" w:rsidRPr="0003722A" w:rsidRDefault="009D6827" w:rsidP="0003722A">
            <w:pPr>
              <w:ind w:left="72" w:right="72"/>
              <w:rPr>
                <w:rFonts w:cstheme="minorHAnsi"/>
                <w:i/>
                <w:iCs/>
                <w:color w:val="000000"/>
              </w:rPr>
            </w:pPr>
            <w:r w:rsidRPr="0003722A">
              <w:rPr>
                <w:rFonts w:cstheme="minorHAnsi"/>
                <w:i/>
                <w:iCs/>
                <w:color w:val="000000"/>
              </w:rPr>
              <w:t>Panicum simile</w:t>
            </w:r>
          </w:p>
        </w:tc>
        <w:tc>
          <w:tcPr>
            <w:tcW w:w="1437" w:type="pct"/>
            <w:noWrap/>
            <w:hideMark/>
          </w:tcPr>
          <w:p w14:paraId="7DABD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Two-colour Panic</w:t>
            </w:r>
          </w:p>
        </w:tc>
        <w:tc>
          <w:tcPr>
            <w:tcW w:w="718" w:type="pct"/>
            <w:noWrap/>
            <w:hideMark/>
          </w:tcPr>
          <w:p w14:paraId="43794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DF4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7C45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5FBE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Pappochroma</w:t>
            </w:r>
            <w:proofErr w:type="spellEnd"/>
            <w:r w:rsidRPr="0003722A">
              <w:rPr>
                <w:rFonts w:cstheme="minorHAnsi"/>
                <w:i/>
                <w:iCs/>
                <w:color w:val="000000"/>
              </w:rPr>
              <w:t xml:space="preserve"> </w:t>
            </w:r>
            <w:proofErr w:type="spellStart"/>
            <w:r w:rsidRPr="0003722A">
              <w:rPr>
                <w:rFonts w:cstheme="minorHAnsi"/>
                <w:i/>
                <w:iCs/>
                <w:color w:val="000000"/>
              </w:rPr>
              <w:t>nitidum</w:t>
            </w:r>
            <w:proofErr w:type="spellEnd"/>
          </w:p>
        </w:tc>
        <w:tc>
          <w:tcPr>
            <w:tcW w:w="1437" w:type="pct"/>
            <w:noWrap/>
            <w:hideMark/>
          </w:tcPr>
          <w:p w14:paraId="451D04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Fleabane</w:t>
            </w:r>
          </w:p>
        </w:tc>
        <w:tc>
          <w:tcPr>
            <w:tcW w:w="718" w:type="pct"/>
            <w:noWrap/>
            <w:hideMark/>
          </w:tcPr>
          <w:p w14:paraId="05476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74A8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D2C2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8E52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Pappochroma</w:t>
            </w:r>
            <w:proofErr w:type="spellEnd"/>
            <w:r w:rsidRPr="0003722A">
              <w:rPr>
                <w:rFonts w:cstheme="minorHAnsi"/>
                <w:i/>
                <w:iCs/>
                <w:color w:val="000000"/>
              </w:rPr>
              <w:t xml:space="preserve"> </w:t>
            </w:r>
            <w:proofErr w:type="spellStart"/>
            <w:r w:rsidRPr="0003722A">
              <w:rPr>
                <w:rFonts w:cstheme="minorHAnsi"/>
                <w:i/>
                <w:iCs/>
                <w:color w:val="000000"/>
              </w:rPr>
              <w:t>tasmanicum</w:t>
            </w:r>
            <w:proofErr w:type="spellEnd"/>
          </w:p>
        </w:tc>
        <w:tc>
          <w:tcPr>
            <w:tcW w:w="1437" w:type="pct"/>
            <w:noWrap/>
            <w:hideMark/>
          </w:tcPr>
          <w:p w14:paraId="620431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Tasmanian Fleabane</w:t>
            </w:r>
          </w:p>
        </w:tc>
        <w:tc>
          <w:tcPr>
            <w:tcW w:w="718" w:type="pct"/>
            <w:noWrap/>
            <w:hideMark/>
          </w:tcPr>
          <w:p w14:paraId="55D95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6F81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7856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806B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Parantennaria </w:t>
            </w:r>
            <w:proofErr w:type="spellStart"/>
            <w:r w:rsidRPr="0003722A">
              <w:rPr>
                <w:rFonts w:cstheme="minorHAnsi"/>
                <w:i/>
                <w:iCs/>
                <w:color w:val="000000"/>
              </w:rPr>
              <w:t>uniceps</w:t>
            </w:r>
            <w:proofErr w:type="spellEnd"/>
          </w:p>
        </w:tc>
        <w:tc>
          <w:tcPr>
            <w:tcW w:w="1437" w:type="pct"/>
            <w:noWrap/>
            <w:hideMark/>
          </w:tcPr>
          <w:p w14:paraId="5FB594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Parantennaria</w:t>
            </w:r>
          </w:p>
        </w:tc>
        <w:tc>
          <w:tcPr>
            <w:tcW w:w="718" w:type="pct"/>
            <w:noWrap/>
            <w:hideMark/>
          </w:tcPr>
          <w:p w14:paraId="5416C4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883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307B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A3C3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Parietaria</w:t>
            </w:r>
            <w:proofErr w:type="spellEnd"/>
            <w:r w:rsidRPr="0003722A">
              <w:rPr>
                <w:rFonts w:cstheme="minorHAnsi"/>
                <w:i/>
                <w:iCs/>
                <w:color w:val="000000"/>
              </w:rPr>
              <w:t xml:space="preserve"> australis</w:t>
            </w:r>
          </w:p>
        </w:tc>
        <w:tc>
          <w:tcPr>
            <w:tcW w:w="1437" w:type="pct"/>
            <w:noWrap/>
            <w:hideMark/>
          </w:tcPr>
          <w:p w14:paraId="287E03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Pellitory</w:t>
            </w:r>
          </w:p>
        </w:tc>
        <w:tc>
          <w:tcPr>
            <w:tcW w:w="718" w:type="pct"/>
            <w:noWrap/>
            <w:hideMark/>
          </w:tcPr>
          <w:p w14:paraId="054E3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D71A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BCFE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E6D9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Parietaria</w:t>
            </w:r>
            <w:proofErr w:type="spellEnd"/>
            <w:r w:rsidRPr="0003722A">
              <w:rPr>
                <w:rFonts w:cstheme="minorHAnsi"/>
                <w:i/>
                <w:iCs/>
                <w:color w:val="000000"/>
              </w:rPr>
              <w:t xml:space="preserve"> </w:t>
            </w:r>
            <w:proofErr w:type="spellStart"/>
            <w:r w:rsidRPr="0003722A">
              <w:rPr>
                <w:rFonts w:cstheme="minorHAnsi"/>
                <w:i/>
                <w:iCs/>
                <w:color w:val="000000"/>
              </w:rPr>
              <w:t>cardiostegia</w:t>
            </w:r>
            <w:proofErr w:type="spellEnd"/>
          </w:p>
        </w:tc>
        <w:tc>
          <w:tcPr>
            <w:tcW w:w="1437" w:type="pct"/>
            <w:noWrap/>
            <w:hideMark/>
          </w:tcPr>
          <w:p w14:paraId="5FBFD5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Pellitory</w:t>
            </w:r>
          </w:p>
        </w:tc>
        <w:tc>
          <w:tcPr>
            <w:tcW w:w="718" w:type="pct"/>
            <w:noWrap/>
            <w:hideMark/>
          </w:tcPr>
          <w:p w14:paraId="5D6FB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C940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9BE8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7909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Parsonsia</w:t>
            </w:r>
            <w:proofErr w:type="spellEnd"/>
            <w:r w:rsidRPr="0003722A">
              <w:rPr>
                <w:rFonts w:cstheme="minorHAnsi"/>
                <w:i/>
                <w:iCs/>
                <w:color w:val="000000"/>
              </w:rPr>
              <w:t xml:space="preserve"> </w:t>
            </w:r>
            <w:proofErr w:type="spellStart"/>
            <w:r w:rsidRPr="0003722A">
              <w:rPr>
                <w:rFonts w:cstheme="minorHAnsi"/>
                <w:i/>
                <w:iCs/>
                <w:color w:val="000000"/>
              </w:rPr>
              <w:t>eucalyptophylla</w:t>
            </w:r>
            <w:proofErr w:type="spellEnd"/>
          </w:p>
        </w:tc>
        <w:tc>
          <w:tcPr>
            <w:tcW w:w="1437" w:type="pct"/>
            <w:noWrap/>
            <w:hideMark/>
          </w:tcPr>
          <w:p w14:paraId="175BB6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Gargaloo</w:t>
            </w:r>
            <w:proofErr w:type="spellEnd"/>
          </w:p>
        </w:tc>
        <w:tc>
          <w:tcPr>
            <w:tcW w:w="718" w:type="pct"/>
            <w:noWrap/>
            <w:hideMark/>
          </w:tcPr>
          <w:p w14:paraId="3474EA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42B1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9668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7C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Paspalidium</w:t>
            </w:r>
            <w:proofErr w:type="spellEnd"/>
            <w:r w:rsidRPr="0003722A">
              <w:rPr>
                <w:rFonts w:cstheme="minorHAnsi"/>
                <w:i/>
                <w:iCs/>
                <w:color w:val="000000"/>
              </w:rPr>
              <w:t xml:space="preserve"> gracile</w:t>
            </w:r>
          </w:p>
        </w:tc>
        <w:tc>
          <w:tcPr>
            <w:tcW w:w="1437" w:type="pct"/>
            <w:noWrap/>
            <w:hideMark/>
          </w:tcPr>
          <w:p w14:paraId="5D0060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Panic</w:t>
            </w:r>
          </w:p>
        </w:tc>
        <w:tc>
          <w:tcPr>
            <w:tcW w:w="718" w:type="pct"/>
            <w:noWrap/>
            <w:hideMark/>
          </w:tcPr>
          <w:p w14:paraId="7289F3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5D3A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2BCE8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31AD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Patersonia sericea </w:t>
            </w:r>
            <w:r w:rsidRPr="0003722A">
              <w:rPr>
                <w:rFonts w:cstheme="minorHAnsi"/>
                <w:color w:val="000000"/>
              </w:rPr>
              <w:t>var</w:t>
            </w:r>
            <w:r w:rsidRPr="0003722A">
              <w:rPr>
                <w:rFonts w:cstheme="minorHAnsi"/>
                <w:i/>
                <w:iCs/>
                <w:color w:val="000000"/>
              </w:rPr>
              <w:t>. longifolia</w:t>
            </w:r>
          </w:p>
        </w:tc>
        <w:tc>
          <w:tcPr>
            <w:tcW w:w="1437" w:type="pct"/>
            <w:noWrap/>
            <w:hideMark/>
          </w:tcPr>
          <w:p w14:paraId="5DE8B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Purple-flag</w:t>
            </w:r>
          </w:p>
        </w:tc>
        <w:tc>
          <w:tcPr>
            <w:tcW w:w="718" w:type="pct"/>
            <w:noWrap/>
            <w:hideMark/>
          </w:tcPr>
          <w:p w14:paraId="4445B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A06E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6E6F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35ACE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Pelargonium </w:t>
            </w:r>
            <w:proofErr w:type="spellStart"/>
            <w:r w:rsidRPr="0003722A">
              <w:rPr>
                <w:rFonts w:cstheme="minorHAnsi"/>
                <w:i/>
                <w:iCs/>
                <w:color w:val="000000"/>
              </w:rPr>
              <w:t>helmsii</w:t>
            </w:r>
            <w:proofErr w:type="spellEnd"/>
          </w:p>
        </w:tc>
        <w:tc>
          <w:tcPr>
            <w:tcW w:w="1437" w:type="pct"/>
            <w:noWrap/>
            <w:hideMark/>
          </w:tcPr>
          <w:p w14:paraId="7A35EA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Stork's-bill</w:t>
            </w:r>
          </w:p>
        </w:tc>
        <w:tc>
          <w:tcPr>
            <w:tcW w:w="718" w:type="pct"/>
            <w:noWrap/>
            <w:hideMark/>
          </w:tcPr>
          <w:p w14:paraId="0169D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AA7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3CDB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C627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Pellaea</w:t>
            </w:r>
            <w:proofErr w:type="spellEnd"/>
            <w:r w:rsidRPr="0003722A">
              <w:rPr>
                <w:rFonts w:cstheme="minorHAnsi"/>
                <w:i/>
                <w:iCs/>
                <w:color w:val="000000"/>
              </w:rPr>
              <w:t xml:space="preserve"> nana</w:t>
            </w:r>
          </w:p>
        </w:tc>
        <w:tc>
          <w:tcPr>
            <w:tcW w:w="1437" w:type="pct"/>
            <w:noWrap/>
            <w:hideMark/>
          </w:tcPr>
          <w:p w14:paraId="52D63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Sickle-fern</w:t>
            </w:r>
          </w:p>
        </w:tc>
        <w:tc>
          <w:tcPr>
            <w:tcW w:w="718" w:type="pct"/>
            <w:noWrap/>
            <w:hideMark/>
          </w:tcPr>
          <w:p w14:paraId="7F8F3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BB0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5715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BA2B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Pentachondra</w:t>
            </w:r>
            <w:proofErr w:type="spellEnd"/>
            <w:r w:rsidRPr="0003722A">
              <w:rPr>
                <w:rFonts w:cstheme="minorHAnsi"/>
                <w:i/>
                <w:iCs/>
                <w:color w:val="000000"/>
              </w:rPr>
              <w:t xml:space="preserve"> pumila</w:t>
            </w:r>
          </w:p>
        </w:tc>
        <w:tc>
          <w:tcPr>
            <w:tcW w:w="1437" w:type="pct"/>
            <w:noWrap/>
            <w:hideMark/>
          </w:tcPr>
          <w:p w14:paraId="1E23B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Heath</w:t>
            </w:r>
          </w:p>
        </w:tc>
        <w:tc>
          <w:tcPr>
            <w:tcW w:w="718" w:type="pct"/>
            <w:noWrap/>
            <w:hideMark/>
          </w:tcPr>
          <w:p w14:paraId="5C3B9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5816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C02F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1FF50" w14:textId="77777777" w:rsidR="009D6827" w:rsidRPr="0003722A" w:rsidRDefault="009D6827" w:rsidP="0003722A">
            <w:pPr>
              <w:ind w:left="72" w:right="72"/>
              <w:rPr>
                <w:rFonts w:cstheme="minorHAnsi"/>
                <w:i/>
                <w:iCs/>
                <w:color w:val="000000"/>
              </w:rPr>
            </w:pPr>
            <w:r w:rsidRPr="0003722A">
              <w:rPr>
                <w:rFonts w:cstheme="minorHAnsi"/>
                <w:i/>
                <w:iCs/>
                <w:color w:val="000000"/>
              </w:rPr>
              <w:t>Persoonia arborea</w:t>
            </w:r>
          </w:p>
        </w:tc>
        <w:tc>
          <w:tcPr>
            <w:tcW w:w="1437" w:type="pct"/>
            <w:noWrap/>
            <w:hideMark/>
          </w:tcPr>
          <w:p w14:paraId="300C7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Tree Geebung</w:t>
            </w:r>
          </w:p>
        </w:tc>
        <w:tc>
          <w:tcPr>
            <w:tcW w:w="718" w:type="pct"/>
            <w:noWrap/>
            <w:hideMark/>
          </w:tcPr>
          <w:p w14:paraId="687F92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1175F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21BF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F76F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asperula</w:t>
            </w:r>
            <w:proofErr w:type="spellEnd"/>
            <w:r w:rsidRPr="0003722A">
              <w:rPr>
                <w:rFonts w:cstheme="minorHAnsi"/>
                <w:color w:val="000000"/>
              </w:rPr>
              <w:t xml:space="preserve"> </w:t>
            </w:r>
          </w:p>
        </w:tc>
        <w:tc>
          <w:tcPr>
            <w:tcW w:w="1437" w:type="pct"/>
            <w:noWrap/>
            <w:hideMark/>
          </w:tcPr>
          <w:p w14:paraId="527F0E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Geebung </w:t>
            </w:r>
          </w:p>
        </w:tc>
        <w:tc>
          <w:tcPr>
            <w:tcW w:w="718" w:type="pct"/>
            <w:noWrap/>
            <w:hideMark/>
          </w:tcPr>
          <w:p w14:paraId="6F517B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4051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916CD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B0C3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brevifolia</w:t>
            </w:r>
            <w:proofErr w:type="spellEnd"/>
          </w:p>
        </w:tc>
        <w:tc>
          <w:tcPr>
            <w:tcW w:w="1437" w:type="pct"/>
            <w:noWrap/>
            <w:hideMark/>
          </w:tcPr>
          <w:p w14:paraId="4841F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Short-leaf Geebung</w:t>
            </w:r>
          </w:p>
        </w:tc>
        <w:tc>
          <w:tcPr>
            <w:tcW w:w="718" w:type="pct"/>
            <w:noWrap/>
            <w:hideMark/>
          </w:tcPr>
          <w:p w14:paraId="25F3C7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332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545D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E0D2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levis</w:t>
            </w:r>
            <w:proofErr w:type="spellEnd"/>
          </w:p>
        </w:tc>
        <w:tc>
          <w:tcPr>
            <w:tcW w:w="1437" w:type="pct"/>
            <w:noWrap/>
            <w:hideMark/>
          </w:tcPr>
          <w:p w14:paraId="2DF7C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Geebung</w:t>
            </w:r>
          </w:p>
        </w:tc>
        <w:tc>
          <w:tcPr>
            <w:tcW w:w="718" w:type="pct"/>
            <w:noWrap/>
            <w:hideMark/>
          </w:tcPr>
          <w:p w14:paraId="16009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CDF5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9959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9207AD" w14:textId="772CD598"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silvatica</w:t>
            </w:r>
            <w:proofErr w:type="spellEnd"/>
          </w:p>
        </w:tc>
        <w:tc>
          <w:tcPr>
            <w:tcW w:w="1437" w:type="pct"/>
            <w:noWrap/>
            <w:hideMark/>
          </w:tcPr>
          <w:p w14:paraId="7E3D5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Geebung</w:t>
            </w:r>
          </w:p>
        </w:tc>
        <w:tc>
          <w:tcPr>
            <w:tcW w:w="718" w:type="pct"/>
            <w:noWrap/>
            <w:hideMark/>
          </w:tcPr>
          <w:p w14:paraId="1353A9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8D73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85A6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0D584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subvelutina</w:t>
            </w:r>
            <w:proofErr w:type="spellEnd"/>
          </w:p>
        </w:tc>
        <w:tc>
          <w:tcPr>
            <w:tcW w:w="1437" w:type="pct"/>
            <w:noWrap/>
            <w:hideMark/>
          </w:tcPr>
          <w:p w14:paraId="450179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Velvety Geebung</w:t>
            </w:r>
          </w:p>
        </w:tc>
        <w:tc>
          <w:tcPr>
            <w:tcW w:w="718" w:type="pct"/>
            <w:noWrap/>
            <w:hideMark/>
          </w:tcPr>
          <w:p w14:paraId="6495B9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6C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49C8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4B93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festivum</w:t>
            </w:r>
            <w:proofErr w:type="spellEnd"/>
            <w:r w:rsidRPr="0003722A">
              <w:rPr>
                <w:rFonts w:cstheme="minorHAnsi"/>
                <w:color w:val="000000"/>
              </w:rPr>
              <w:t xml:space="preserve"> (originally listed as </w:t>
            </w: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obcordatum</w:t>
            </w:r>
            <w:proofErr w:type="spellEnd"/>
            <w:r w:rsidRPr="0003722A">
              <w:rPr>
                <w:rFonts w:cstheme="minorHAnsi"/>
                <w:color w:val="000000"/>
              </w:rPr>
              <w:t>)</w:t>
            </w:r>
          </w:p>
        </w:tc>
        <w:tc>
          <w:tcPr>
            <w:tcW w:w="1437" w:type="pct"/>
            <w:noWrap/>
            <w:hideMark/>
          </w:tcPr>
          <w:p w14:paraId="1B676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Dainty </w:t>
            </w:r>
            <w:proofErr w:type="spellStart"/>
            <w:r w:rsidRPr="0003722A">
              <w:rPr>
                <w:rFonts w:cstheme="minorHAnsi"/>
                <w:color w:val="000000"/>
              </w:rPr>
              <w:t>Phebalium</w:t>
            </w:r>
            <w:proofErr w:type="spellEnd"/>
            <w:r w:rsidRPr="0003722A">
              <w:rPr>
                <w:rFonts w:cstheme="minorHAnsi"/>
                <w:color w:val="000000"/>
              </w:rPr>
              <w:t xml:space="preserve"> </w:t>
            </w:r>
          </w:p>
        </w:tc>
        <w:tc>
          <w:tcPr>
            <w:tcW w:w="718" w:type="pct"/>
            <w:noWrap/>
            <w:hideMark/>
          </w:tcPr>
          <w:p w14:paraId="6978FC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1725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C803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A89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glandulosum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macrocalyx</w:t>
            </w:r>
            <w:proofErr w:type="spellEnd"/>
          </w:p>
        </w:tc>
        <w:tc>
          <w:tcPr>
            <w:tcW w:w="1437" w:type="pct"/>
            <w:noWrap/>
            <w:hideMark/>
          </w:tcPr>
          <w:p w14:paraId="55AC06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Glandular </w:t>
            </w:r>
            <w:proofErr w:type="spellStart"/>
            <w:r w:rsidRPr="0003722A">
              <w:rPr>
                <w:rFonts w:cstheme="minorHAnsi"/>
                <w:color w:val="000000"/>
              </w:rPr>
              <w:t>Phebalium</w:t>
            </w:r>
            <w:proofErr w:type="spellEnd"/>
          </w:p>
        </w:tc>
        <w:tc>
          <w:tcPr>
            <w:tcW w:w="718" w:type="pct"/>
            <w:noWrap/>
            <w:hideMark/>
          </w:tcPr>
          <w:p w14:paraId="43877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F87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757B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48BD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Phebalium</w:t>
            </w:r>
            <w:proofErr w:type="spellEnd"/>
            <w:r w:rsidRPr="0003722A">
              <w:rPr>
                <w:rFonts w:cstheme="minorHAnsi"/>
                <w:i/>
                <w:iCs/>
                <w:color w:val="000000"/>
              </w:rPr>
              <w:t xml:space="preserve"> </w:t>
            </w:r>
            <w:proofErr w:type="spellStart"/>
            <w:r w:rsidRPr="0003722A">
              <w:rPr>
                <w:rFonts w:cstheme="minorHAnsi"/>
                <w:i/>
                <w:iCs/>
                <w:color w:val="000000"/>
              </w:rPr>
              <w:t>glandulosum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riparium</w:t>
            </w:r>
            <w:proofErr w:type="spellEnd"/>
          </w:p>
        </w:tc>
        <w:tc>
          <w:tcPr>
            <w:tcW w:w="1437" w:type="pct"/>
            <w:noWrap/>
            <w:hideMark/>
          </w:tcPr>
          <w:p w14:paraId="4F879E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Snowy River </w:t>
            </w:r>
            <w:proofErr w:type="spellStart"/>
            <w:r w:rsidRPr="0003722A">
              <w:rPr>
                <w:rFonts w:cstheme="minorHAnsi"/>
                <w:color w:val="000000"/>
              </w:rPr>
              <w:t>Phebalium</w:t>
            </w:r>
            <w:proofErr w:type="spellEnd"/>
          </w:p>
        </w:tc>
        <w:tc>
          <w:tcPr>
            <w:tcW w:w="718" w:type="pct"/>
            <w:noWrap/>
            <w:hideMark/>
          </w:tcPr>
          <w:p w14:paraId="20C6B4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142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A67C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C04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alpinum</w:t>
            </w:r>
          </w:p>
        </w:tc>
        <w:tc>
          <w:tcPr>
            <w:tcW w:w="1437" w:type="pct"/>
            <w:noWrap/>
            <w:hideMark/>
          </w:tcPr>
          <w:p w14:paraId="3008F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Phebalium</w:t>
            </w:r>
            <w:proofErr w:type="spellEnd"/>
          </w:p>
        </w:tc>
        <w:tc>
          <w:tcPr>
            <w:tcW w:w="718" w:type="pct"/>
            <w:noWrap/>
            <w:hideMark/>
          </w:tcPr>
          <w:p w14:paraId="61EF6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9971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9F50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316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argenteum</w:t>
            </w:r>
          </w:p>
        </w:tc>
        <w:tc>
          <w:tcPr>
            <w:tcW w:w="1437" w:type="pct"/>
            <w:noWrap/>
            <w:hideMark/>
          </w:tcPr>
          <w:p w14:paraId="65837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Silvery </w:t>
            </w:r>
            <w:proofErr w:type="spellStart"/>
            <w:r w:rsidRPr="0003722A">
              <w:rPr>
                <w:rFonts w:cstheme="minorHAnsi"/>
                <w:color w:val="000000"/>
              </w:rPr>
              <w:t>Phebalium</w:t>
            </w:r>
            <w:proofErr w:type="spellEnd"/>
          </w:p>
        </w:tc>
        <w:tc>
          <w:tcPr>
            <w:tcW w:w="718" w:type="pct"/>
            <w:noWrap/>
            <w:hideMark/>
          </w:tcPr>
          <w:p w14:paraId="0026BF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7AAF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379B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DD503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ozothamnoides</w:t>
            </w:r>
            <w:proofErr w:type="spellEnd"/>
          </w:p>
        </w:tc>
        <w:tc>
          <w:tcPr>
            <w:tcW w:w="1437" w:type="pct"/>
            <w:noWrap/>
            <w:hideMark/>
          </w:tcPr>
          <w:p w14:paraId="495B60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Phebalium</w:t>
            </w:r>
            <w:proofErr w:type="spellEnd"/>
          </w:p>
        </w:tc>
        <w:tc>
          <w:tcPr>
            <w:tcW w:w="718" w:type="pct"/>
            <w:noWrap/>
            <w:hideMark/>
          </w:tcPr>
          <w:p w14:paraId="518DB3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526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F3B8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607A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squamulosum</w:t>
            </w:r>
            <w:proofErr w:type="spellEnd"/>
          </w:p>
        </w:tc>
        <w:tc>
          <w:tcPr>
            <w:tcW w:w="1437" w:type="pct"/>
            <w:noWrap/>
            <w:hideMark/>
          </w:tcPr>
          <w:p w14:paraId="20515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Forest </w:t>
            </w:r>
            <w:proofErr w:type="spellStart"/>
            <w:r w:rsidRPr="0003722A">
              <w:rPr>
                <w:rFonts w:cstheme="minorHAnsi"/>
                <w:color w:val="000000"/>
              </w:rPr>
              <w:t>Phebalium</w:t>
            </w:r>
            <w:proofErr w:type="spellEnd"/>
          </w:p>
        </w:tc>
        <w:tc>
          <w:tcPr>
            <w:tcW w:w="718" w:type="pct"/>
            <w:noWrap/>
            <w:hideMark/>
          </w:tcPr>
          <w:p w14:paraId="6C6140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EF3C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A1A4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A61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stenophyllum</w:t>
            </w:r>
            <w:proofErr w:type="spellEnd"/>
          </w:p>
        </w:tc>
        <w:tc>
          <w:tcPr>
            <w:tcW w:w="1437" w:type="pct"/>
            <w:noWrap/>
            <w:hideMark/>
          </w:tcPr>
          <w:p w14:paraId="4738DF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w:t>
            </w:r>
            <w:proofErr w:type="spellStart"/>
            <w:r w:rsidRPr="0003722A">
              <w:rPr>
                <w:rFonts w:cstheme="minorHAnsi"/>
                <w:color w:val="000000"/>
              </w:rPr>
              <w:t>Phebalium</w:t>
            </w:r>
            <w:proofErr w:type="spellEnd"/>
          </w:p>
        </w:tc>
        <w:tc>
          <w:tcPr>
            <w:tcW w:w="718" w:type="pct"/>
            <w:noWrap/>
            <w:hideMark/>
          </w:tcPr>
          <w:p w14:paraId="6BE2ED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BB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74D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3F4B5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angustifolia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663A2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w:t>
            </w:r>
            <w:proofErr w:type="gramStart"/>
            <w:r w:rsidRPr="0003722A">
              <w:rPr>
                <w:rFonts w:cstheme="minorHAnsi"/>
                <w:color w:val="000000"/>
              </w:rPr>
              <w:t>Wax-flower</w:t>
            </w:r>
            <w:proofErr w:type="gramEnd"/>
          </w:p>
        </w:tc>
        <w:tc>
          <w:tcPr>
            <w:tcW w:w="718" w:type="pct"/>
            <w:noWrap/>
            <w:hideMark/>
          </w:tcPr>
          <w:p w14:paraId="6136AA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944E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B703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F6FF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difformis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difformis</w:t>
            </w:r>
            <w:proofErr w:type="spellEnd"/>
            <w:r w:rsidRPr="0003722A">
              <w:rPr>
                <w:rFonts w:cstheme="minorHAnsi"/>
                <w:color w:val="000000"/>
              </w:rPr>
              <w:t xml:space="preserve"> </w:t>
            </w:r>
          </w:p>
        </w:tc>
        <w:tc>
          <w:tcPr>
            <w:tcW w:w="1437" w:type="pct"/>
            <w:noWrap/>
            <w:hideMark/>
          </w:tcPr>
          <w:p w14:paraId="32AA84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Small-leaf </w:t>
            </w:r>
            <w:proofErr w:type="gramStart"/>
            <w:r w:rsidRPr="0003722A">
              <w:rPr>
                <w:rFonts w:cstheme="minorHAnsi"/>
                <w:color w:val="000000"/>
              </w:rPr>
              <w:t>Wax-flower</w:t>
            </w:r>
            <w:proofErr w:type="gramEnd"/>
            <w:r w:rsidRPr="0003722A">
              <w:rPr>
                <w:rFonts w:cstheme="minorHAnsi"/>
                <w:color w:val="000000"/>
              </w:rPr>
              <w:t xml:space="preserve"> </w:t>
            </w:r>
          </w:p>
        </w:tc>
        <w:tc>
          <w:tcPr>
            <w:tcW w:w="718" w:type="pct"/>
            <w:noWrap/>
            <w:hideMark/>
          </w:tcPr>
          <w:p w14:paraId="52A81F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6DE5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088A4D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0838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brevipedunculata</w:t>
            </w:r>
            <w:proofErr w:type="spellEnd"/>
          </w:p>
        </w:tc>
        <w:tc>
          <w:tcPr>
            <w:tcW w:w="1437" w:type="pct"/>
            <w:noWrap/>
            <w:hideMark/>
          </w:tcPr>
          <w:p w14:paraId="415D6E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Suggan </w:t>
            </w:r>
            <w:proofErr w:type="spellStart"/>
            <w:r w:rsidRPr="0003722A">
              <w:rPr>
                <w:rFonts w:cstheme="minorHAnsi"/>
                <w:color w:val="000000"/>
              </w:rPr>
              <w:t>Buggan</w:t>
            </w:r>
            <w:proofErr w:type="spellEnd"/>
            <w:r w:rsidRPr="0003722A">
              <w:rPr>
                <w:rFonts w:cstheme="minorHAnsi"/>
                <w:color w:val="000000"/>
              </w:rPr>
              <w:t xml:space="preserve"> </w:t>
            </w:r>
            <w:proofErr w:type="gramStart"/>
            <w:r w:rsidRPr="0003722A">
              <w:rPr>
                <w:rFonts w:cstheme="minorHAnsi"/>
                <w:color w:val="000000"/>
              </w:rPr>
              <w:t>Wax-flower</w:t>
            </w:r>
            <w:proofErr w:type="gramEnd"/>
          </w:p>
        </w:tc>
        <w:tc>
          <w:tcPr>
            <w:tcW w:w="718" w:type="pct"/>
            <w:noWrap/>
            <w:hideMark/>
          </w:tcPr>
          <w:p w14:paraId="387086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D6DA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BB243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294F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euroensis</w:t>
            </w:r>
            <w:proofErr w:type="spellEnd"/>
          </w:p>
        </w:tc>
        <w:tc>
          <w:tcPr>
            <w:tcW w:w="1437" w:type="pct"/>
            <w:noWrap/>
            <w:hideMark/>
          </w:tcPr>
          <w:p w14:paraId="6CD362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Euroa </w:t>
            </w:r>
            <w:proofErr w:type="gramStart"/>
            <w:r w:rsidRPr="0003722A">
              <w:rPr>
                <w:rFonts w:cstheme="minorHAnsi"/>
                <w:color w:val="000000"/>
              </w:rPr>
              <w:t>Wax-flower</w:t>
            </w:r>
            <w:proofErr w:type="gramEnd"/>
          </w:p>
        </w:tc>
        <w:tc>
          <w:tcPr>
            <w:tcW w:w="718" w:type="pct"/>
            <w:noWrap/>
            <w:hideMark/>
          </w:tcPr>
          <w:p w14:paraId="046F5E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80CF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9537E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C9AC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petraea</w:t>
            </w:r>
          </w:p>
        </w:tc>
        <w:tc>
          <w:tcPr>
            <w:tcW w:w="1437" w:type="pct"/>
            <w:noWrap/>
            <w:hideMark/>
          </w:tcPr>
          <w:p w14:paraId="23EDD5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Mt Stewart </w:t>
            </w:r>
            <w:proofErr w:type="gramStart"/>
            <w:r w:rsidRPr="0003722A">
              <w:rPr>
                <w:rFonts w:cstheme="minorHAnsi"/>
                <w:color w:val="000000"/>
              </w:rPr>
              <w:t>Wax-flower</w:t>
            </w:r>
            <w:proofErr w:type="gramEnd"/>
          </w:p>
        </w:tc>
        <w:tc>
          <w:tcPr>
            <w:tcW w:w="718" w:type="pct"/>
            <w:noWrap/>
            <w:hideMark/>
          </w:tcPr>
          <w:p w14:paraId="76206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689C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B8C1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1D20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virgata</w:t>
            </w:r>
          </w:p>
        </w:tc>
        <w:tc>
          <w:tcPr>
            <w:tcW w:w="1437" w:type="pct"/>
            <w:noWrap/>
            <w:hideMark/>
          </w:tcPr>
          <w:p w14:paraId="0F6DF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Tasmanian </w:t>
            </w:r>
            <w:proofErr w:type="gramStart"/>
            <w:r w:rsidRPr="0003722A">
              <w:rPr>
                <w:rFonts w:cstheme="minorHAnsi"/>
                <w:color w:val="000000"/>
              </w:rPr>
              <w:t>Wax-flower</w:t>
            </w:r>
            <w:proofErr w:type="gramEnd"/>
          </w:p>
        </w:tc>
        <w:tc>
          <w:tcPr>
            <w:tcW w:w="718" w:type="pct"/>
            <w:noWrap/>
            <w:hideMark/>
          </w:tcPr>
          <w:p w14:paraId="091DAB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406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71C5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DA8E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Philydrum</w:t>
            </w:r>
            <w:proofErr w:type="spellEnd"/>
            <w:r w:rsidRPr="0003722A">
              <w:rPr>
                <w:rFonts w:cstheme="minorHAnsi"/>
                <w:i/>
                <w:iCs/>
                <w:color w:val="000000"/>
              </w:rPr>
              <w:t xml:space="preserve"> </w:t>
            </w:r>
            <w:proofErr w:type="spellStart"/>
            <w:r w:rsidRPr="0003722A">
              <w:rPr>
                <w:rFonts w:cstheme="minorHAnsi"/>
                <w:i/>
                <w:iCs/>
                <w:color w:val="000000"/>
              </w:rPr>
              <w:t>lanuginosum</w:t>
            </w:r>
            <w:proofErr w:type="spellEnd"/>
          </w:p>
        </w:tc>
        <w:tc>
          <w:tcPr>
            <w:tcW w:w="1437" w:type="pct"/>
            <w:noWrap/>
            <w:hideMark/>
          </w:tcPr>
          <w:p w14:paraId="609839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Waterlily</w:t>
            </w:r>
          </w:p>
        </w:tc>
        <w:tc>
          <w:tcPr>
            <w:tcW w:w="718" w:type="pct"/>
            <w:noWrap/>
            <w:hideMark/>
          </w:tcPr>
          <w:p w14:paraId="4ADE29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68B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07C3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ABB2D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Phlegmariurus</w:t>
            </w:r>
            <w:proofErr w:type="spellEnd"/>
            <w:r w:rsidRPr="0003722A">
              <w:rPr>
                <w:rFonts w:cstheme="minorHAnsi"/>
                <w:i/>
                <w:iCs/>
                <w:color w:val="000000"/>
              </w:rPr>
              <w:t xml:space="preserve"> </w:t>
            </w:r>
            <w:proofErr w:type="spellStart"/>
            <w:r w:rsidRPr="0003722A">
              <w:rPr>
                <w:rFonts w:cstheme="minorHAnsi"/>
                <w:i/>
                <w:iCs/>
                <w:color w:val="000000"/>
              </w:rPr>
              <w:t>varius</w:t>
            </w:r>
            <w:proofErr w:type="spellEnd"/>
          </w:p>
        </w:tc>
        <w:tc>
          <w:tcPr>
            <w:tcW w:w="1437" w:type="pct"/>
            <w:noWrap/>
            <w:hideMark/>
          </w:tcPr>
          <w:p w14:paraId="02F859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Clubmoss</w:t>
            </w:r>
          </w:p>
        </w:tc>
        <w:tc>
          <w:tcPr>
            <w:tcW w:w="718" w:type="pct"/>
            <w:noWrap/>
            <w:hideMark/>
          </w:tcPr>
          <w:p w14:paraId="0C882E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776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9BAFC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317F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Phlegmatospermum</w:t>
            </w:r>
            <w:proofErr w:type="spellEnd"/>
            <w:r w:rsidRPr="0003722A">
              <w:rPr>
                <w:rFonts w:cstheme="minorHAnsi"/>
                <w:i/>
                <w:iCs/>
                <w:color w:val="000000"/>
              </w:rPr>
              <w:t xml:space="preserve"> </w:t>
            </w:r>
            <w:proofErr w:type="spellStart"/>
            <w:r w:rsidRPr="0003722A">
              <w:rPr>
                <w:rFonts w:cstheme="minorHAnsi"/>
                <w:i/>
                <w:iCs/>
                <w:color w:val="000000"/>
              </w:rPr>
              <w:t>eremaeum</w:t>
            </w:r>
            <w:proofErr w:type="spellEnd"/>
          </w:p>
        </w:tc>
        <w:tc>
          <w:tcPr>
            <w:tcW w:w="1437" w:type="pct"/>
            <w:noWrap/>
            <w:hideMark/>
          </w:tcPr>
          <w:p w14:paraId="7B1AD6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Cress</w:t>
            </w:r>
          </w:p>
        </w:tc>
        <w:tc>
          <w:tcPr>
            <w:tcW w:w="718" w:type="pct"/>
            <w:noWrap/>
            <w:hideMark/>
          </w:tcPr>
          <w:p w14:paraId="4FA074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93E4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469D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8226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Phyllangium</w:t>
            </w:r>
            <w:proofErr w:type="spellEnd"/>
            <w:r w:rsidRPr="0003722A">
              <w:rPr>
                <w:rFonts w:cstheme="minorHAnsi"/>
                <w:i/>
                <w:iCs/>
                <w:color w:val="000000"/>
              </w:rPr>
              <w:t xml:space="preserve"> </w:t>
            </w:r>
            <w:proofErr w:type="spellStart"/>
            <w:r w:rsidRPr="0003722A">
              <w:rPr>
                <w:rFonts w:cstheme="minorHAnsi"/>
                <w:i/>
                <w:iCs/>
                <w:color w:val="000000"/>
              </w:rPr>
              <w:t>sulcatum</w:t>
            </w:r>
            <w:proofErr w:type="spellEnd"/>
          </w:p>
        </w:tc>
        <w:tc>
          <w:tcPr>
            <w:tcW w:w="1437" w:type="pct"/>
            <w:noWrap/>
            <w:hideMark/>
          </w:tcPr>
          <w:p w14:paraId="5D0C2C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w:t>
            </w:r>
            <w:proofErr w:type="spellStart"/>
            <w:r w:rsidRPr="0003722A">
              <w:rPr>
                <w:rFonts w:cstheme="minorHAnsi"/>
                <w:color w:val="000000"/>
              </w:rPr>
              <w:t>Mitrewort</w:t>
            </w:r>
            <w:proofErr w:type="spellEnd"/>
          </w:p>
        </w:tc>
        <w:tc>
          <w:tcPr>
            <w:tcW w:w="718" w:type="pct"/>
            <w:noWrap/>
            <w:hideMark/>
          </w:tcPr>
          <w:p w14:paraId="371CE4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69FE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6FBF6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054D2D" w14:textId="77777777" w:rsidR="009D6827" w:rsidRPr="0003722A" w:rsidRDefault="009D6827" w:rsidP="0003722A">
            <w:pPr>
              <w:ind w:left="72" w:right="72"/>
              <w:rPr>
                <w:rFonts w:cstheme="minorHAnsi"/>
                <w:i/>
                <w:iCs/>
                <w:color w:val="000000"/>
              </w:rPr>
            </w:pPr>
            <w:r w:rsidRPr="0003722A">
              <w:rPr>
                <w:rFonts w:cstheme="minorHAnsi"/>
                <w:i/>
                <w:iCs/>
                <w:color w:val="000000"/>
              </w:rPr>
              <w:t>Phyllanthus australis</w:t>
            </w:r>
          </w:p>
        </w:tc>
        <w:tc>
          <w:tcPr>
            <w:tcW w:w="1437" w:type="pct"/>
            <w:noWrap/>
            <w:hideMark/>
          </w:tcPr>
          <w:p w14:paraId="0D6E9E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Spurge</w:t>
            </w:r>
          </w:p>
        </w:tc>
        <w:tc>
          <w:tcPr>
            <w:tcW w:w="718" w:type="pct"/>
            <w:noWrap/>
            <w:hideMark/>
          </w:tcPr>
          <w:p w14:paraId="67CA1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276F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A2FB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1A95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Phyllanthus </w:t>
            </w:r>
            <w:proofErr w:type="spellStart"/>
            <w:r w:rsidRPr="0003722A">
              <w:rPr>
                <w:rFonts w:cstheme="minorHAnsi"/>
                <w:i/>
                <w:iCs/>
                <w:color w:val="000000"/>
              </w:rPr>
              <w:t>lacunarius</w:t>
            </w:r>
            <w:proofErr w:type="spellEnd"/>
          </w:p>
        </w:tc>
        <w:tc>
          <w:tcPr>
            <w:tcW w:w="1437" w:type="pct"/>
            <w:noWrap/>
            <w:hideMark/>
          </w:tcPr>
          <w:p w14:paraId="45DEA9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Spurge</w:t>
            </w:r>
          </w:p>
        </w:tc>
        <w:tc>
          <w:tcPr>
            <w:tcW w:w="718" w:type="pct"/>
            <w:noWrap/>
            <w:hideMark/>
          </w:tcPr>
          <w:p w14:paraId="0A1D51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DB3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9F12D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841F1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Phyllanthus </w:t>
            </w:r>
            <w:proofErr w:type="spellStart"/>
            <w:r w:rsidRPr="0003722A">
              <w:rPr>
                <w:rFonts w:cstheme="minorHAnsi"/>
                <w:i/>
                <w:iCs/>
                <w:color w:val="000000"/>
              </w:rPr>
              <w:t>lacunellus</w:t>
            </w:r>
            <w:proofErr w:type="spellEnd"/>
          </w:p>
        </w:tc>
        <w:tc>
          <w:tcPr>
            <w:tcW w:w="1437" w:type="pct"/>
            <w:noWrap/>
            <w:hideMark/>
          </w:tcPr>
          <w:p w14:paraId="74A9AB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Sandhill Spurge</w:t>
            </w:r>
          </w:p>
        </w:tc>
        <w:tc>
          <w:tcPr>
            <w:tcW w:w="718" w:type="pct"/>
            <w:noWrap/>
            <w:hideMark/>
          </w:tcPr>
          <w:p w14:paraId="2C2012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A4B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77F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6E61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Phyllota</w:t>
            </w:r>
            <w:proofErr w:type="spellEnd"/>
            <w:r w:rsidRPr="0003722A">
              <w:rPr>
                <w:rFonts w:cstheme="minorHAnsi"/>
                <w:i/>
                <w:iCs/>
                <w:color w:val="000000"/>
              </w:rPr>
              <w:t xml:space="preserve"> </w:t>
            </w:r>
            <w:proofErr w:type="spellStart"/>
            <w:r w:rsidRPr="0003722A">
              <w:rPr>
                <w:rFonts w:cstheme="minorHAnsi"/>
                <w:i/>
                <w:iCs/>
                <w:color w:val="000000"/>
              </w:rPr>
              <w:t>remota</w:t>
            </w:r>
            <w:proofErr w:type="spellEnd"/>
          </w:p>
        </w:tc>
        <w:tc>
          <w:tcPr>
            <w:tcW w:w="1437" w:type="pct"/>
            <w:noWrap/>
            <w:hideMark/>
          </w:tcPr>
          <w:p w14:paraId="4999AA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Phyllota</w:t>
            </w:r>
            <w:proofErr w:type="spellEnd"/>
          </w:p>
        </w:tc>
        <w:tc>
          <w:tcPr>
            <w:tcW w:w="718" w:type="pct"/>
            <w:noWrap/>
            <w:hideMark/>
          </w:tcPr>
          <w:p w14:paraId="2735F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8A5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5DE85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D5D5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Picris </w:t>
            </w:r>
            <w:proofErr w:type="spellStart"/>
            <w:r w:rsidRPr="0003722A">
              <w:rPr>
                <w:rFonts w:cstheme="minorHAnsi"/>
                <w:i/>
                <w:iCs/>
                <w:color w:val="000000"/>
              </w:rPr>
              <w:t>barbarorum</w:t>
            </w:r>
            <w:proofErr w:type="spellEnd"/>
          </w:p>
        </w:tc>
        <w:tc>
          <w:tcPr>
            <w:tcW w:w="1437" w:type="pct"/>
            <w:noWrap/>
            <w:hideMark/>
          </w:tcPr>
          <w:p w14:paraId="3C6EE8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Plains Picris</w:t>
            </w:r>
          </w:p>
        </w:tc>
        <w:tc>
          <w:tcPr>
            <w:tcW w:w="718" w:type="pct"/>
            <w:noWrap/>
            <w:hideMark/>
          </w:tcPr>
          <w:p w14:paraId="05EAB0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7C47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8E7BE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A5857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Picris </w:t>
            </w:r>
            <w:proofErr w:type="spellStart"/>
            <w:r w:rsidRPr="0003722A">
              <w:rPr>
                <w:rFonts w:cstheme="minorHAnsi"/>
                <w:i/>
                <w:iCs/>
                <w:color w:val="000000"/>
              </w:rPr>
              <w:t>squarrosa</w:t>
            </w:r>
            <w:proofErr w:type="spellEnd"/>
          </w:p>
        </w:tc>
        <w:tc>
          <w:tcPr>
            <w:tcW w:w="1437" w:type="pct"/>
            <w:noWrap/>
            <w:hideMark/>
          </w:tcPr>
          <w:p w14:paraId="2CFE47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Squat Picris</w:t>
            </w:r>
          </w:p>
        </w:tc>
        <w:tc>
          <w:tcPr>
            <w:tcW w:w="718" w:type="pct"/>
            <w:noWrap/>
            <w:hideMark/>
          </w:tcPr>
          <w:p w14:paraId="321A2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849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1AD7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8066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axiflora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1437" w:type="pct"/>
            <w:noWrap/>
            <w:hideMark/>
          </w:tcPr>
          <w:p w14:paraId="61DFE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Bootlace Bush</w:t>
            </w:r>
          </w:p>
        </w:tc>
        <w:tc>
          <w:tcPr>
            <w:tcW w:w="718" w:type="pct"/>
            <w:noWrap/>
            <w:hideMark/>
          </w:tcPr>
          <w:p w14:paraId="64C57E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486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316A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D809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biflora</w:t>
            </w:r>
            <w:proofErr w:type="spellEnd"/>
          </w:p>
        </w:tc>
        <w:tc>
          <w:tcPr>
            <w:tcW w:w="1437" w:type="pct"/>
            <w:noWrap/>
            <w:hideMark/>
          </w:tcPr>
          <w:p w14:paraId="2CECD5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Rice-flower</w:t>
            </w:r>
          </w:p>
        </w:tc>
        <w:tc>
          <w:tcPr>
            <w:tcW w:w="718" w:type="pct"/>
            <w:noWrap/>
            <w:hideMark/>
          </w:tcPr>
          <w:p w14:paraId="14B882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6859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18E8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C75E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drupacea</w:t>
            </w:r>
            <w:proofErr w:type="spellEnd"/>
          </w:p>
        </w:tc>
        <w:tc>
          <w:tcPr>
            <w:tcW w:w="1437" w:type="pct"/>
            <w:noWrap/>
            <w:hideMark/>
          </w:tcPr>
          <w:p w14:paraId="7C6F9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Cherry Rice-flower</w:t>
            </w:r>
          </w:p>
        </w:tc>
        <w:tc>
          <w:tcPr>
            <w:tcW w:w="718" w:type="pct"/>
            <w:noWrap/>
            <w:hideMark/>
          </w:tcPr>
          <w:p w14:paraId="603D0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ED4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8DD7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DEE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flava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dichotoma</w:t>
            </w:r>
            <w:proofErr w:type="spellEnd"/>
          </w:p>
        </w:tc>
        <w:tc>
          <w:tcPr>
            <w:tcW w:w="1437" w:type="pct"/>
            <w:noWrap/>
            <w:hideMark/>
          </w:tcPr>
          <w:p w14:paraId="1DCF6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Diosma Rice-flower</w:t>
            </w:r>
          </w:p>
        </w:tc>
        <w:tc>
          <w:tcPr>
            <w:tcW w:w="718" w:type="pct"/>
            <w:noWrap/>
            <w:hideMark/>
          </w:tcPr>
          <w:p w14:paraId="37BA9B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FF0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B202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9C76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hewardiana</w:t>
            </w:r>
            <w:proofErr w:type="spellEnd"/>
          </w:p>
        </w:tc>
        <w:tc>
          <w:tcPr>
            <w:tcW w:w="1437" w:type="pct"/>
            <w:noWrap/>
            <w:hideMark/>
          </w:tcPr>
          <w:p w14:paraId="177C6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Forked Rice-flower</w:t>
            </w:r>
          </w:p>
        </w:tc>
        <w:tc>
          <w:tcPr>
            <w:tcW w:w="718" w:type="pct"/>
            <w:noWrap/>
            <w:hideMark/>
          </w:tcPr>
          <w:p w14:paraId="1A6C52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AA1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5595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E1B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ligustrina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ciliata</w:t>
            </w:r>
            <w:proofErr w:type="spellEnd"/>
          </w:p>
        </w:tc>
        <w:tc>
          <w:tcPr>
            <w:tcW w:w="1437" w:type="pct"/>
            <w:noWrap/>
            <w:hideMark/>
          </w:tcPr>
          <w:p w14:paraId="204044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Rice-flower</w:t>
            </w:r>
          </w:p>
        </w:tc>
        <w:tc>
          <w:tcPr>
            <w:tcW w:w="718" w:type="pct"/>
            <w:noWrap/>
            <w:hideMark/>
          </w:tcPr>
          <w:p w14:paraId="5C834E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5B15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B95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4A29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caesia</w:t>
            </w:r>
            <w:proofErr w:type="spellEnd"/>
          </w:p>
        </w:tc>
        <w:tc>
          <w:tcPr>
            <w:tcW w:w="1437" w:type="pct"/>
            <w:noWrap/>
            <w:hideMark/>
          </w:tcPr>
          <w:p w14:paraId="3B19DC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Rice-flower</w:t>
            </w:r>
          </w:p>
        </w:tc>
        <w:tc>
          <w:tcPr>
            <w:tcW w:w="718" w:type="pct"/>
            <w:noWrap/>
            <w:hideMark/>
          </w:tcPr>
          <w:p w14:paraId="6A3FC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CCED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2CD3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0C27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Pimelea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linoides</w:t>
            </w:r>
            <w:proofErr w:type="spellEnd"/>
          </w:p>
        </w:tc>
        <w:tc>
          <w:tcPr>
            <w:tcW w:w="1437" w:type="pct"/>
            <w:noWrap/>
            <w:hideMark/>
          </w:tcPr>
          <w:p w14:paraId="29665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Rice-flower</w:t>
            </w:r>
          </w:p>
        </w:tc>
        <w:tc>
          <w:tcPr>
            <w:tcW w:w="718" w:type="pct"/>
            <w:noWrap/>
            <w:hideMark/>
          </w:tcPr>
          <w:p w14:paraId="55C377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D414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CCB5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C844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pagophila</w:t>
            </w:r>
            <w:proofErr w:type="spellEnd"/>
          </w:p>
        </w:tc>
        <w:tc>
          <w:tcPr>
            <w:tcW w:w="1437" w:type="pct"/>
            <w:noWrap/>
            <w:hideMark/>
          </w:tcPr>
          <w:p w14:paraId="00FFDC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Rice-flower</w:t>
            </w:r>
          </w:p>
        </w:tc>
        <w:tc>
          <w:tcPr>
            <w:tcW w:w="718" w:type="pct"/>
            <w:noWrap/>
            <w:hideMark/>
          </w:tcPr>
          <w:p w14:paraId="72B6D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BFB32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294F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4ADD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pauciflora</w:t>
            </w:r>
          </w:p>
        </w:tc>
        <w:tc>
          <w:tcPr>
            <w:tcW w:w="1437" w:type="pct"/>
            <w:noWrap/>
            <w:hideMark/>
          </w:tcPr>
          <w:p w14:paraId="092394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Poison Rice-flower</w:t>
            </w:r>
          </w:p>
        </w:tc>
        <w:tc>
          <w:tcPr>
            <w:tcW w:w="718" w:type="pct"/>
            <w:noWrap/>
            <w:hideMark/>
          </w:tcPr>
          <w:p w14:paraId="3512C6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4917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BBFF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D5E3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simplex </w:t>
            </w:r>
            <w:r w:rsidRPr="0003722A">
              <w:rPr>
                <w:rFonts w:cstheme="minorHAnsi"/>
                <w:color w:val="000000"/>
              </w:rPr>
              <w:t>subsp</w:t>
            </w:r>
            <w:r w:rsidRPr="0003722A">
              <w:rPr>
                <w:rFonts w:cstheme="minorHAnsi"/>
                <w:i/>
                <w:iCs/>
                <w:color w:val="000000"/>
              </w:rPr>
              <w:t>. simplex</w:t>
            </w:r>
          </w:p>
        </w:tc>
        <w:tc>
          <w:tcPr>
            <w:tcW w:w="1437" w:type="pct"/>
            <w:noWrap/>
            <w:hideMark/>
          </w:tcPr>
          <w:p w14:paraId="0A8180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Rice-flower</w:t>
            </w:r>
          </w:p>
        </w:tc>
        <w:tc>
          <w:tcPr>
            <w:tcW w:w="718" w:type="pct"/>
            <w:noWrap/>
            <w:hideMark/>
          </w:tcPr>
          <w:p w14:paraId="2522A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FDFC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3416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4E5D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spinescens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pubiflora</w:t>
            </w:r>
            <w:proofErr w:type="spellEnd"/>
          </w:p>
        </w:tc>
        <w:tc>
          <w:tcPr>
            <w:tcW w:w="1437" w:type="pct"/>
            <w:noWrap/>
            <w:hideMark/>
          </w:tcPr>
          <w:p w14:paraId="4A6438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Rice-flower</w:t>
            </w:r>
          </w:p>
        </w:tc>
        <w:tc>
          <w:tcPr>
            <w:tcW w:w="718" w:type="pct"/>
            <w:noWrap/>
            <w:hideMark/>
          </w:tcPr>
          <w:p w14:paraId="01C84A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E4DE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C67FE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5B355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spinescens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spinescens</w:t>
            </w:r>
            <w:proofErr w:type="spellEnd"/>
          </w:p>
        </w:tc>
        <w:tc>
          <w:tcPr>
            <w:tcW w:w="1437" w:type="pct"/>
            <w:noWrap/>
            <w:hideMark/>
          </w:tcPr>
          <w:p w14:paraId="311A7B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Rice-flower</w:t>
            </w:r>
          </w:p>
        </w:tc>
        <w:tc>
          <w:tcPr>
            <w:tcW w:w="718" w:type="pct"/>
            <w:noWrap/>
            <w:hideMark/>
          </w:tcPr>
          <w:p w14:paraId="6009C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1C13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4079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8A06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treyvaudii</w:t>
            </w:r>
            <w:proofErr w:type="spellEnd"/>
          </w:p>
        </w:tc>
        <w:tc>
          <w:tcPr>
            <w:tcW w:w="1437" w:type="pct"/>
            <w:noWrap/>
            <w:hideMark/>
          </w:tcPr>
          <w:p w14:paraId="3630C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Rice-flower</w:t>
            </w:r>
          </w:p>
        </w:tc>
        <w:tc>
          <w:tcPr>
            <w:tcW w:w="718" w:type="pct"/>
            <w:noWrap/>
            <w:hideMark/>
          </w:tcPr>
          <w:p w14:paraId="07EC15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F698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5D1B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93991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williamsonii</w:t>
            </w:r>
            <w:proofErr w:type="spellEnd"/>
          </w:p>
        </w:tc>
        <w:tc>
          <w:tcPr>
            <w:tcW w:w="1437" w:type="pct"/>
            <w:noWrap/>
            <w:hideMark/>
          </w:tcPr>
          <w:p w14:paraId="52653F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Williamson's Rice-flower</w:t>
            </w:r>
          </w:p>
        </w:tc>
        <w:tc>
          <w:tcPr>
            <w:tcW w:w="718" w:type="pct"/>
            <w:noWrap/>
            <w:hideMark/>
          </w:tcPr>
          <w:p w14:paraId="11516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46FC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8C09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FEF93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Pittosporum </w:t>
            </w:r>
            <w:proofErr w:type="spellStart"/>
            <w:r w:rsidRPr="0003722A">
              <w:rPr>
                <w:rFonts w:cstheme="minorHAnsi"/>
                <w:i/>
                <w:iCs/>
                <w:color w:val="000000"/>
              </w:rPr>
              <w:t>revolutum</w:t>
            </w:r>
            <w:proofErr w:type="spellEnd"/>
          </w:p>
        </w:tc>
        <w:tc>
          <w:tcPr>
            <w:tcW w:w="1437" w:type="pct"/>
            <w:noWrap/>
            <w:hideMark/>
          </w:tcPr>
          <w:p w14:paraId="7BAB39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Rough-fruit Pittosporum</w:t>
            </w:r>
          </w:p>
        </w:tc>
        <w:tc>
          <w:tcPr>
            <w:tcW w:w="718" w:type="pct"/>
            <w:noWrap/>
            <w:hideMark/>
          </w:tcPr>
          <w:p w14:paraId="72C3F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C25D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2E36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6472F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Plantago </w:t>
            </w:r>
            <w:proofErr w:type="spellStart"/>
            <w:r w:rsidRPr="0003722A">
              <w:rPr>
                <w:rFonts w:cstheme="minorHAnsi"/>
                <w:i/>
                <w:iCs/>
                <w:color w:val="000000"/>
              </w:rPr>
              <w:t>alpestris</w:t>
            </w:r>
            <w:proofErr w:type="spellEnd"/>
          </w:p>
        </w:tc>
        <w:tc>
          <w:tcPr>
            <w:tcW w:w="1437" w:type="pct"/>
            <w:noWrap/>
            <w:hideMark/>
          </w:tcPr>
          <w:p w14:paraId="409ACF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Plantain</w:t>
            </w:r>
          </w:p>
        </w:tc>
        <w:tc>
          <w:tcPr>
            <w:tcW w:w="718" w:type="pct"/>
            <w:noWrap/>
            <w:hideMark/>
          </w:tcPr>
          <w:p w14:paraId="0E188C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E4C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919C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EE0DF7" w14:textId="77777777" w:rsidR="009D6827" w:rsidRPr="0003722A" w:rsidRDefault="009D6827" w:rsidP="0003722A">
            <w:pPr>
              <w:ind w:left="72" w:right="72"/>
              <w:rPr>
                <w:rFonts w:cstheme="minorHAnsi"/>
                <w:i/>
                <w:iCs/>
                <w:color w:val="000000"/>
              </w:rPr>
            </w:pPr>
            <w:r w:rsidRPr="0003722A">
              <w:rPr>
                <w:rFonts w:cstheme="minorHAnsi"/>
                <w:i/>
                <w:iCs/>
                <w:color w:val="000000"/>
              </w:rPr>
              <w:t>Plantago glacialis</w:t>
            </w:r>
          </w:p>
        </w:tc>
        <w:tc>
          <w:tcPr>
            <w:tcW w:w="1437" w:type="pct"/>
            <w:noWrap/>
            <w:hideMark/>
          </w:tcPr>
          <w:p w14:paraId="639A96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Star-plantain</w:t>
            </w:r>
          </w:p>
        </w:tc>
        <w:tc>
          <w:tcPr>
            <w:tcW w:w="718" w:type="pct"/>
            <w:noWrap/>
            <w:hideMark/>
          </w:tcPr>
          <w:p w14:paraId="3C8970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BFBB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EA99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1C4B4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Plantago </w:t>
            </w:r>
            <w:proofErr w:type="spellStart"/>
            <w:r w:rsidRPr="0003722A">
              <w:rPr>
                <w:rFonts w:cstheme="minorHAnsi"/>
                <w:i/>
                <w:iCs/>
                <w:color w:val="000000"/>
              </w:rPr>
              <w:t>muelleri</w:t>
            </w:r>
            <w:proofErr w:type="spellEnd"/>
          </w:p>
        </w:tc>
        <w:tc>
          <w:tcPr>
            <w:tcW w:w="1437" w:type="pct"/>
            <w:noWrap/>
            <w:hideMark/>
          </w:tcPr>
          <w:p w14:paraId="7281C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Plantain</w:t>
            </w:r>
          </w:p>
        </w:tc>
        <w:tc>
          <w:tcPr>
            <w:tcW w:w="718" w:type="pct"/>
            <w:noWrap/>
            <w:hideMark/>
          </w:tcPr>
          <w:p w14:paraId="78828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545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20EC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0C01D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alternifolium</w:t>
            </w:r>
            <w:proofErr w:type="spellEnd"/>
          </w:p>
        </w:tc>
        <w:tc>
          <w:tcPr>
            <w:tcW w:w="1437" w:type="pct"/>
            <w:noWrap/>
            <w:hideMark/>
          </w:tcPr>
          <w:p w14:paraId="1DAFBE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Victorian </w:t>
            </w:r>
            <w:proofErr w:type="gramStart"/>
            <w:r w:rsidRPr="0003722A">
              <w:rPr>
                <w:rFonts w:cstheme="minorHAnsi"/>
                <w:color w:val="000000"/>
              </w:rPr>
              <w:t>Flat-pea</w:t>
            </w:r>
            <w:proofErr w:type="gramEnd"/>
          </w:p>
        </w:tc>
        <w:tc>
          <w:tcPr>
            <w:tcW w:w="718" w:type="pct"/>
            <w:noWrap/>
            <w:hideMark/>
          </w:tcPr>
          <w:p w14:paraId="7A2142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90AF3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71B3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2E34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infecundum</w:t>
            </w:r>
            <w:proofErr w:type="spellEnd"/>
          </w:p>
        </w:tc>
        <w:tc>
          <w:tcPr>
            <w:tcW w:w="1437" w:type="pct"/>
            <w:noWrap/>
            <w:hideMark/>
          </w:tcPr>
          <w:p w14:paraId="2DA24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Famine </w:t>
            </w:r>
            <w:proofErr w:type="gramStart"/>
            <w:r w:rsidRPr="0003722A">
              <w:rPr>
                <w:rFonts w:cstheme="minorHAnsi"/>
                <w:color w:val="000000"/>
              </w:rPr>
              <w:t>Flat-pea</w:t>
            </w:r>
            <w:proofErr w:type="gramEnd"/>
          </w:p>
        </w:tc>
        <w:tc>
          <w:tcPr>
            <w:tcW w:w="718" w:type="pct"/>
            <w:noWrap/>
            <w:hideMark/>
          </w:tcPr>
          <w:p w14:paraId="46E1F1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4FA75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705BD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04FFF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reflexum</w:t>
            </w:r>
            <w:proofErr w:type="spellEnd"/>
          </w:p>
        </w:tc>
        <w:tc>
          <w:tcPr>
            <w:tcW w:w="1437" w:type="pct"/>
            <w:noWrap/>
            <w:hideMark/>
          </w:tcPr>
          <w:p w14:paraId="3ADD0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Victorian </w:t>
            </w:r>
            <w:proofErr w:type="gramStart"/>
            <w:r w:rsidRPr="0003722A">
              <w:rPr>
                <w:rFonts w:cstheme="minorHAnsi"/>
                <w:color w:val="000000"/>
              </w:rPr>
              <w:t>Flat-pea</w:t>
            </w:r>
            <w:proofErr w:type="gramEnd"/>
          </w:p>
        </w:tc>
        <w:tc>
          <w:tcPr>
            <w:tcW w:w="718" w:type="pct"/>
            <w:noWrap/>
            <w:hideMark/>
          </w:tcPr>
          <w:p w14:paraId="4C790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74A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DE5F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002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rotundum</w:t>
            </w:r>
          </w:p>
        </w:tc>
        <w:tc>
          <w:tcPr>
            <w:tcW w:w="1437" w:type="pct"/>
            <w:noWrap/>
            <w:hideMark/>
          </w:tcPr>
          <w:p w14:paraId="5EF929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Penny-leaf Flat-pea</w:t>
            </w:r>
          </w:p>
        </w:tc>
        <w:tc>
          <w:tcPr>
            <w:tcW w:w="718" w:type="pct"/>
            <w:noWrap/>
            <w:hideMark/>
          </w:tcPr>
          <w:p w14:paraId="17BCCC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0AF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02C3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31C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Platysace</w:t>
            </w:r>
            <w:proofErr w:type="spellEnd"/>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733F21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 </w:t>
            </w:r>
            <w:proofErr w:type="spellStart"/>
            <w:r w:rsidRPr="0003722A">
              <w:rPr>
                <w:rFonts w:cstheme="minorHAnsi"/>
                <w:color w:val="000000"/>
              </w:rPr>
              <w:t>Platysace</w:t>
            </w:r>
            <w:proofErr w:type="spellEnd"/>
          </w:p>
        </w:tc>
        <w:tc>
          <w:tcPr>
            <w:tcW w:w="718" w:type="pct"/>
            <w:noWrap/>
            <w:hideMark/>
          </w:tcPr>
          <w:p w14:paraId="580004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ACD2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A9C1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4D1193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Plectorrhiza</w:t>
            </w:r>
            <w:proofErr w:type="spellEnd"/>
            <w:r w:rsidRPr="0003722A">
              <w:rPr>
                <w:rFonts w:cstheme="minorHAnsi"/>
                <w:i/>
                <w:iCs/>
                <w:color w:val="000000"/>
              </w:rPr>
              <w:t xml:space="preserve"> tridentata</w:t>
            </w:r>
          </w:p>
        </w:tc>
        <w:tc>
          <w:tcPr>
            <w:tcW w:w="1437" w:type="pct"/>
            <w:noWrap/>
          </w:tcPr>
          <w:p w14:paraId="3650D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Tangle Orchid</w:t>
            </w:r>
          </w:p>
        </w:tc>
        <w:tc>
          <w:tcPr>
            <w:tcW w:w="718" w:type="pct"/>
            <w:noWrap/>
          </w:tcPr>
          <w:p w14:paraId="56F5B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2C28A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61BF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60D1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Plinthanthesis</w:t>
            </w:r>
            <w:proofErr w:type="spellEnd"/>
            <w:r w:rsidRPr="0003722A">
              <w:rPr>
                <w:rFonts w:cstheme="minorHAnsi"/>
                <w:i/>
                <w:iCs/>
                <w:color w:val="000000"/>
              </w:rPr>
              <w:t xml:space="preserve"> </w:t>
            </w:r>
            <w:proofErr w:type="spellStart"/>
            <w:r w:rsidRPr="0003722A">
              <w:rPr>
                <w:rFonts w:cstheme="minorHAnsi"/>
                <w:i/>
                <w:iCs/>
                <w:color w:val="000000"/>
              </w:rPr>
              <w:t>paradoxa</w:t>
            </w:r>
            <w:proofErr w:type="spellEnd"/>
          </w:p>
        </w:tc>
        <w:tc>
          <w:tcPr>
            <w:tcW w:w="1437" w:type="pct"/>
            <w:noWrap/>
            <w:hideMark/>
          </w:tcPr>
          <w:p w14:paraId="033F5B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Wallaby-grass</w:t>
            </w:r>
          </w:p>
        </w:tc>
        <w:tc>
          <w:tcPr>
            <w:tcW w:w="718" w:type="pct"/>
            <w:noWrap/>
            <w:hideMark/>
          </w:tcPr>
          <w:p w14:paraId="30A5F7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090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33A05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ECB9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Pneumatopteris</w:t>
            </w:r>
            <w:proofErr w:type="spellEnd"/>
            <w:r w:rsidRPr="0003722A">
              <w:rPr>
                <w:rFonts w:cstheme="minorHAnsi"/>
                <w:i/>
                <w:iCs/>
                <w:color w:val="000000"/>
              </w:rPr>
              <w:t xml:space="preserve"> </w:t>
            </w:r>
            <w:proofErr w:type="spellStart"/>
            <w:r w:rsidRPr="0003722A">
              <w:rPr>
                <w:rFonts w:cstheme="minorHAnsi"/>
                <w:i/>
                <w:iCs/>
                <w:color w:val="000000"/>
              </w:rPr>
              <w:t>pennigera</w:t>
            </w:r>
            <w:proofErr w:type="spellEnd"/>
          </w:p>
        </w:tc>
        <w:tc>
          <w:tcPr>
            <w:tcW w:w="1437" w:type="pct"/>
            <w:noWrap/>
            <w:hideMark/>
          </w:tcPr>
          <w:p w14:paraId="0C997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 Fern</w:t>
            </w:r>
          </w:p>
        </w:tc>
        <w:tc>
          <w:tcPr>
            <w:tcW w:w="718" w:type="pct"/>
            <w:noWrap/>
            <w:hideMark/>
          </w:tcPr>
          <w:p w14:paraId="759143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DE17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D3A4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9C0E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billardierei</w:t>
            </w:r>
            <w:proofErr w:type="spellEnd"/>
          </w:p>
        </w:tc>
        <w:tc>
          <w:tcPr>
            <w:tcW w:w="1437" w:type="pct"/>
            <w:noWrap/>
            <w:hideMark/>
          </w:tcPr>
          <w:p w14:paraId="599A09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Fescue</w:t>
            </w:r>
          </w:p>
        </w:tc>
        <w:tc>
          <w:tcPr>
            <w:tcW w:w="718" w:type="pct"/>
            <w:noWrap/>
            <w:hideMark/>
          </w:tcPr>
          <w:p w14:paraId="0563A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4A19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88FA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6149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clivicola</w:t>
            </w:r>
            <w:proofErr w:type="spellEnd"/>
          </w:p>
        </w:tc>
        <w:tc>
          <w:tcPr>
            <w:tcW w:w="1437" w:type="pct"/>
            <w:noWrap/>
            <w:hideMark/>
          </w:tcPr>
          <w:p w14:paraId="624601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Fine-leaf </w:t>
            </w:r>
            <w:proofErr w:type="gramStart"/>
            <w:r w:rsidRPr="0003722A">
              <w:rPr>
                <w:rFonts w:cstheme="minorHAnsi"/>
                <w:color w:val="000000"/>
              </w:rPr>
              <w:t>Snow-grass</w:t>
            </w:r>
            <w:proofErr w:type="gramEnd"/>
          </w:p>
        </w:tc>
        <w:tc>
          <w:tcPr>
            <w:tcW w:w="718" w:type="pct"/>
            <w:noWrap/>
            <w:hideMark/>
          </w:tcPr>
          <w:p w14:paraId="32B8BA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D4D1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7FA5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0987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drummondiana</w:t>
            </w:r>
            <w:proofErr w:type="spellEnd"/>
          </w:p>
        </w:tc>
        <w:tc>
          <w:tcPr>
            <w:tcW w:w="1437" w:type="pct"/>
            <w:noWrap/>
            <w:hideMark/>
          </w:tcPr>
          <w:p w14:paraId="58A89F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Knotted Poa</w:t>
            </w:r>
          </w:p>
        </w:tc>
        <w:tc>
          <w:tcPr>
            <w:tcW w:w="718" w:type="pct"/>
            <w:noWrap/>
            <w:hideMark/>
          </w:tcPr>
          <w:p w14:paraId="57FAA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155C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8158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42682" w14:textId="77777777" w:rsidR="009D6827" w:rsidRPr="0003722A" w:rsidRDefault="009D6827" w:rsidP="0003722A">
            <w:pPr>
              <w:ind w:left="72" w:right="72"/>
              <w:rPr>
                <w:rFonts w:cstheme="minorHAnsi"/>
                <w:i/>
                <w:iCs/>
                <w:color w:val="000000"/>
              </w:rPr>
            </w:pPr>
            <w:r w:rsidRPr="0003722A">
              <w:rPr>
                <w:rFonts w:cstheme="minorHAnsi"/>
                <w:i/>
                <w:iCs/>
                <w:color w:val="000000"/>
              </w:rPr>
              <w:t>Poa fax</w:t>
            </w:r>
          </w:p>
        </w:tc>
        <w:tc>
          <w:tcPr>
            <w:tcW w:w="1437" w:type="pct"/>
            <w:noWrap/>
            <w:hideMark/>
          </w:tcPr>
          <w:p w14:paraId="1D460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Poa</w:t>
            </w:r>
          </w:p>
        </w:tc>
        <w:tc>
          <w:tcPr>
            <w:tcW w:w="718" w:type="pct"/>
            <w:noWrap/>
            <w:hideMark/>
          </w:tcPr>
          <w:p w14:paraId="237A7A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B4AD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69D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1ECD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halmaturina</w:t>
            </w:r>
            <w:proofErr w:type="spellEnd"/>
          </w:p>
        </w:tc>
        <w:tc>
          <w:tcPr>
            <w:tcW w:w="1437" w:type="pct"/>
            <w:noWrap/>
            <w:hideMark/>
          </w:tcPr>
          <w:p w14:paraId="1BC11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Coast Poa</w:t>
            </w:r>
          </w:p>
        </w:tc>
        <w:tc>
          <w:tcPr>
            <w:tcW w:w="718" w:type="pct"/>
            <w:noWrap/>
            <w:hideMark/>
          </w:tcPr>
          <w:p w14:paraId="5A7D98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169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23BF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ACEA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hookeri</w:t>
            </w:r>
            <w:proofErr w:type="spellEnd"/>
          </w:p>
        </w:tc>
        <w:tc>
          <w:tcPr>
            <w:tcW w:w="1437" w:type="pct"/>
            <w:noWrap/>
            <w:hideMark/>
          </w:tcPr>
          <w:p w14:paraId="029DFC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Hooker's Tussock-grass</w:t>
            </w:r>
          </w:p>
        </w:tc>
        <w:tc>
          <w:tcPr>
            <w:tcW w:w="718" w:type="pct"/>
            <w:noWrap/>
            <w:hideMark/>
          </w:tcPr>
          <w:p w14:paraId="01DA7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7F7E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1B1C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8955E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labillardierei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acris</w:t>
            </w:r>
          </w:p>
        </w:tc>
        <w:tc>
          <w:tcPr>
            <w:tcW w:w="1437" w:type="pct"/>
            <w:noWrap/>
            <w:hideMark/>
          </w:tcPr>
          <w:p w14:paraId="7CB074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 Mountain Tussock-grass</w:t>
            </w:r>
          </w:p>
        </w:tc>
        <w:tc>
          <w:tcPr>
            <w:tcW w:w="718" w:type="pct"/>
            <w:noWrap/>
            <w:hideMark/>
          </w:tcPr>
          <w:p w14:paraId="1861E6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E20D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D0D6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190CD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lowanensis</w:t>
            </w:r>
            <w:proofErr w:type="spellEnd"/>
          </w:p>
        </w:tc>
        <w:tc>
          <w:tcPr>
            <w:tcW w:w="1437" w:type="pct"/>
            <w:noWrap/>
            <w:hideMark/>
          </w:tcPr>
          <w:p w14:paraId="040E52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Tussock-grass</w:t>
            </w:r>
          </w:p>
        </w:tc>
        <w:tc>
          <w:tcPr>
            <w:tcW w:w="718" w:type="pct"/>
            <w:noWrap/>
            <w:hideMark/>
          </w:tcPr>
          <w:p w14:paraId="3477FE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A63E8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BDB5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C2003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orba</w:t>
            </w:r>
            <w:proofErr w:type="spellEnd"/>
          </w:p>
        </w:tc>
        <w:tc>
          <w:tcPr>
            <w:tcW w:w="1437" w:type="pct"/>
            <w:noWrap/>
            <w:hideMark/>
          </w:tcPr>
          <w:p w14:paraId="088DE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Lake Omeo Tussock-grass</w:t>
            </w:r>
          </w:p>
        </w:tc>
        <w:tc>
          <w:tcPr>
            <w:tcW w:w="718" w:type="pct"/>
            <w:noWrap/>
            <w:hideMark/>
          </w:tcPr>
          <w:p w14:paraId="46A7D5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C0E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5174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EC3B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petrophila</w:t>
            </w:r>
            <w:proofErr w:type="spellEnd"/>
          </w:p>
        </w:tc>
        <w:tc>
          <w:tcPr>
            <w:tcW w:w="1437" w:type="pct"/>
            <w:noWrap/>
            <w:hideMark/>
          </w:tcPr>
          <w:p w14:paraId="78AC8D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Tussock-grass</w:t>
            </w:r>
          </w:p>
        </w:tc>
        <w:tc>
          <w:tcPr>
            <w:tcW w:w="718" w:type="pct"/>
            <w:noWrap/>
            <w:hideMark/>
          </w:tcPr>
          <w:p w14:paraId="0ECFC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A5E5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C42C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E2A2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physoclina</w:t>
            </w:r>
            <w:proofErr w:type="spellEnd"/>
            <w:r w:rsidRPr="0003722A">
              <w:rPr>
                <w:rFonts w:cstheme="minorHAnsi"/>
                <w:color w:val="000000"/>
              </w:rPr>
              <w:t xml:space="preserve"> </w:t>
            </w:r>
          </w:p>
        </w:tc>
        <w:tc>
          <w:tcPr>
            <w:tcW w:w="1437" w:type="pct"/>
            <w:noWrap/>
            <w:hideMark/>
          </w:tcPr>
          <w:p w14:paraId="5277BB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Wind-blown Tussock-grass </w:t>
            </w:r>
          </w:p>
        </w:tc>
        <w:tc>
          <w:tcPr>
            <w:tcW w:w="718" w:type="pct"/>
            <w:noWrap/>
            <w:hideMark/>
          </w:tcPr>
          <w:p w14:paraId="566EA0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D0C02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2F6A8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0FF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poiformis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ramifer</w:t>
            </w:r>
            <w:proofErr w:type="spellEnd"/>
          </w:p>
        </w:tc>
        <w:tc>
          <w:tcPr>
            <w:tcW w:w="1437" w:type="pct"/>
            <w:noWrap/>
            <w:hideMark/>
          </w:tcPr>
          <w:p w14:paraId="52C593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Poa</w:t>
            </w:r>
          </w:p>
        </w:tc>
        <w:tc>
          <w:tcPr>
            <w:tcW w:w="718" w:type="pct"/>
            <w:noWrap/>
            <w:hideMark/>
          </w:tcPr>
          <w:p w14:paraId="00B32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927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3CEA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B85C7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sallacustris</w:t>
            </w:r>
            <w:proofErr w:type="spellEnd"/>
          </w:p>
        </w:tc>
        <w:tc>
          <w:tcPr>
            <w:tcW w:w="1437" w:type="pct"/>
            <w:noWrap/>
            <w:hideMark/>
          </w:tcPr>
          <w:p w14:paraId="2AC0B7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Salt-lake Tussock-grass</w:t>
            </w:r>
          </w:p>
        </w:tc>
        <w:tc>
          <w:tcPr>
            <w:tcW w:w="718" w:type="pct"/>
            <w:noWrap/>
            <w:hideMark/>
          </w:tcPr>
          <w:p w14:paraId="3E55E4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03701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FA1C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0DC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Podolepis</w:t>
            </w:r>
            <w:proofErr w:type="spellEnd"/>
            <w:r w:rsidRPr="0003722A">
              <w:rPr>
                <w:rFonts w:cstheme="minorHAnsi"/>
                <w:i/>
                <w:iCs/>
                <w:color w:val="000000"/>
              </w:rPr>
              <w:t xml:space="preserve"> </w:t>
            </w:r>
            <w:proofErr w:type="spellStart"/>
            <w:r w:rsidRPr="0003722A">
              <w:rPr>
                <w:rFonts w:cstheme="minorHAnsi"/>
                <w:i/>
                <w:iCs/>
                <w:color w:val="000000"/>
              </w:rPr>
              <w:t>arachnoidea</w:t>
            </w:r>
            <w:proofErr w:type="spellEnd"/>
          </w:p>
        </w:tc>
        <w:tc>
          <w:tcPr>
            <w:tcW w:w="1437" w:type="pct"/>
            <w:noWrap/>
            <w:hideMark/>
          </w:tcPr>
          <w:p w14:paraId="5896C8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Cottony </w:t>
            </w:r>
            <w:proofErr w:type="spellStart"/>
            <w:r w:rsidRPr="0003722A">
              <w:rPr>
                <w:rFonts w:cstheme="minorHAnsi"/>
                <w:color w:val="000000"/>
              </w:rPr>
              <w:t>Podolepis</w:t>
            </w:r>
            <w:proofErr w:type="spellEnd"/>
          </w:p>
        </w:tc>
        <w:tc>
          <w:tcPr>
            <w:tcW w:w="718" w:type="pct"/>
            <w:noWrap/>
            <w:hideMark/>
          </w:tcPr>
          <w:p w14:paraId="2B93B7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E5CD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6BB01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34E96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aristata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affinis</w:t>
            </w:r>
            <w:proofErr w:type="spellEnd"/>
          </w:p>
        </w:tc>
        <w:tc>
          <w:tcPr>
            <w:tcW w:w="1437" w:type="pct"/>
            <w:noWrap/>
            <w:hideMark/>
          </w:tcPr>
          <w:p w14:paraId="2CEAA9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Podolepis</w:t>
            </w:r>
            <w:proofErr w:type="spellEnd"/>
          </w:p>
        </w:tc>
        <w:tc>
          <w:tcPr>
            <w:tcW w:w="718" w:type="pct"/>
            <w:noWrap/>
            <w:hideMark/>
          </w:tcPr>
          <w:p w14:paraId="4168E2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D7D9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40E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4206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hieracioides</w:t>
            </w:r>
            <w:proofErr w:type="spellEnd"/>
          </w:p>
        </w:tc>
        <w:tc>
          <w:tcPr>
            <w:tcW w:w="1437" w:type="pct"/>
            <w:noWrap/>
            <w:hideMark/>
          </w:tcPr>
          <w:p w14:paraId="7305B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Long </w:t>
            </w:r>
            <w:proofErr w:type="spellStart"/>
            <w:r w:rsidRPr="0003722A">
              <w:rPr>
                <w:rFonts w:cstheme="minorHAnsi"/>
                <w:color w:val="000000"/>
              </w:rPr>
              <w:t>Podolepis</w:t>
            </w:r>
            <w:proofErr w:type="spellEnd"/>
          </w:p>
        </w:tc>
        <w:tc>
          <w:tcPr>
            <w:tcW w:w="718" w:type="pct"/>
            <w:noWrap/>
            <w:hideMark/>
          </w:tcPr>
          <w:p w14:paraId="3E948B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A85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411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CFF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laciniata</w:t>
            </w:r>
          </w:p>
        </w:tc>
        <w:tc>
          <w:tcPr>
            <w:tcW w:w="1437" w:type="pct"/>
            <w:noWrap/>
            <w:hideMark/>
          </w:tcPr>
          <w:p w14:paraId="61A5F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High-plain </w:t>
            </w:r>
            <w:proofErr w:type="spellStart"/>
            <w:r w:rsidRPr="0003722A">
              <w:rPr>
                <w:rFonts w:cstheme="minorHAnsi"/>
                <w:color w:val="000000"/>
              </w:rPr>
              <w:t>Podolepis</w:t>
            </w:r>
            <w:proofErr w:type="spellEnd"/>
          </w:p>
        </w:tc>
        <w:tc>
          <w:tcPr>
            <w:tcW w:w="718" w:type="pct"/>
            <w:noWrap/>
            <w:hideMark/>
          </w:tcPr>
          <w:p w14:paraId="370487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576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F327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BE36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laevigata</w:t>
            </w:r>
            <w:r w:rsidRPr="0003722A">
              <w:rPr>
                <w:rFonts w:cstheme="minorHAnsi"/>
                <w:color w:val="000000"/>
              </w:rPr>
              <w:t xml:space="preserve"> </w:t>
            </w:r>
          </w:p>
        </w:tc>
        <w:tc>
          <w:tcPr>
            <w:tcW w:w="1437" w:type="pct"/>
            <w:noWrap/>
            <w:hideMark/>
          </w:tcPr>
          <w:p w14:paraId="2F3C6E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Buloke</w:t>
            </w:r>
            <w:proofErr w:type="spellEnd"/>
            <w:r w:rsidRPr="0003722A">
              <w:rPr>
                <w:rFonts w:cstheme="minorHAnsi"/>
                <w:color w:val="000000"/>
              </w:rPr>
              <w:t xml:space="preserve"> </w:t>
            </w:r>
            <w:proofErr w:type="spellStart"/>
            <w:r w:rsidRPr="0003722A">
              <w:rPr>
                <w:rFonts w:cstheme="minorHAnsi"/>
                <w:color w:val="000000"/>
              </w:rPr>
              <w:t>Podolepis</w:t>
            </w:r>
            <w:proofErr w:type="spellEnd"/>
            <w:r w:rsidRPr="0003722A">
              <w:rPr>
                <w:rFonts w:cstheme="minorHAnsi"/>
                <w:color w:val="000000"/>
              </w:rPr>
              <w:t xml:space="preserve"> </w:t>
            </w:r>
          </w:p>
        </w:tc>
        <w:tc>
          <w:tcPr>
            <w:tcW w:w="718" w:type="pct"/>
            <w:noWrap/>
            <w:hideMark/>
          </w:tcPr>
          <w:p w14:paraId="3C6D4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6BAA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E438E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A5DB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linearifolia</w:t>
            </w:r>
            <w:proofErr w:type="spellEnd"/>
          </w:p>
        </w:tc>
        <w:tc>
          <w:tcPr>
            <w:tcW w:w="1437" w:type="pct"/>
            <w:noWrap/>
            <w:hideMark/>
          </w:tcPr>
          <w:p w14:paraId="07F99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w:t>
            </w:r>
            <w:proofErr w:type="spellStart"/>
            <w:r w:rsidRPr="0003722A">
              <w:rPr>
                <w:rFonts w:cstheme="minorHAnsi"/>
                <w:color w:val="000000"/>
              </w:rPr>
              <w:t>Podolepis</w:t>
            </w:r>
            <w:proofErr w:type="spellEnd"/>
          </w:p>
        </w:tc>
        <w:tc>
          <w:tcPr>
            <w:tcW w:w="718" w:type="pct"/>
            <w:noWrap/>
            <w:hideMark/>
          </w:tcPr>
          <w:p w14:paraId="0DFF8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8C23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B175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C2A9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r w:rsidRPr="0003722A">
              <w:rPr>
                <w:rFonts w:cstheme="minorHAnsi"/>
                <w:color w:val="000000"/>
              </w:rPr>
              <w:t xml:space="preserve"> </w:t>
            </w:r>
          </w:p>
        </w:tc>
        <w:tc>
          <w:tcPr>
            <w:tcW w:w="1437" w:type="pct"/>
            <w:noWrap/>
            <w:hideMark/>
          </w:tcPr>
          <w:p w14:paraId="26F506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Podolepis</w:t>
            </w:r>
            <w:proofErr w:type="spellEnd"/>
            <w:r w:rsidRPr="0003722A">
              <w:rPr>
                <w:rFonts w:cstheme="minorHAnsi"/>
                <w:color w:val="000000"/>
              </w:rPr>
              <w:t xml:space="preserve"> </w:t>
            </w:r>
          </w:p>
        </w:tc>
        <w:tc>
          <w:tcPr>
            <w:tcW w:w="718" w:type="pct"/>
            <w:noWrap/>
            <w:hideMark/>
          </w:tcPr>
          <w:p w14:paraId="20FDB7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0705D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B7398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F5D0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Podolobium</w:t>
            </w:r>
            <w:proofErr w:type="spellEnd"/>
            <w:r w:rsidRPr="0003722A">
              <w:rPr>
                <w:rFonts w:cstheme="minorHAnsi"/>
                <w:i/>
                <w:iCs/>
                <w:color w:val="000000"/>
              </w:rPr>
              <w:t xml:space="preserve"> </w:t>
            </w:r>
            <w:proofErr w:type="spellStart"/>
            <w:r w:rsidRPr="0003722A">
              <w:rPr>
                <w:rFonts w:cstheme="minorHAnsi"/>
                <w:i/>
                <w:iCs/>
                <w:color w:val="000000"/>
              </w:rPr>
              <w:t>ilicifolium</w:t>
            </w:r>
            <w:proofErr w:type="spellEnd"/>
          </w:p>
        </w:tc>
        <w:tc>
          <w:tcPr>
            <w:tcW w:w="1437" w:type="pct"/>
            <w:noWrap/>
            <w:hideMark/>
          </w:tcPr>
          <w:p w14:paraId="145605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Podolobium</w:t>
            </w:r>
            <w:proofErr w:type="spellEnd"/>
          </w:p>
        </w:tc>
        <w:tc>
          <w:tcPr>
            <w:tcW w:w="718" w:type="pct"/>
            <w:noWrap/>
            <w:hideMark/>
          </w:tcPr>
          <w:p w14:paraId="430BCF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1353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1D6EA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A56097" w14:textId="77777777" w:rsidR="009D6827" w:rsidRPr="0003722A" w:rsidRDefault="009D6827" w:rsidP="0003722A">
            <w:pPr>
              <w:ind w:left="72" w:right="72"/>
              <w:rPr>
                <w:rFonts w:cstheme="minorHAnsi"/>
                <w:i/>
                <w:iCs/>
                <w:color w:val="000000"/>
              </w:rPr>
            </w:pPr>
            <w:r w:rsidRPr="0003722A">
              <w:rPr>
                <w:rFonts w:cstheme="minorHAnsi"/>
                <w:i/>
                <w:iCs/>
                <w:color w:val="000000"/>
              </w:rPr>
              <w:t>Polygala japonica</w:t>
            </w:r>
          </w:p>
        </w:tc>
        <w:tc>
          <w:tcPr>
            <w:tcW w:w="1437" w:type="pct"/>
            <w:noWrap/>
            <w:hideMark/>
          </w:tcPr>
          <w:p w14:paraId="0F774C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Milkwort</w:t>
            </w:r>
          </w:p>
        </w:tc>
        <w:tc>
          <w:tcPr>
            <w:tcW w:w="718" w:type="pct"/>
            <w:noWrap/>
            <w:hideMark/>
          </w:tcPr>
          <w:p w14:paraId="6EB749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7EC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ADE4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E451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Polyscias</w:t>
            </w:r>
            <w:proofErr w:type="spellEnd"/>
            <w:r w:rsidRPr="0003722A">
              <w:rPr>
                <w:rFonts w:cstheme="minorHAnsi"/>
                <w:i/>
                <w:iCs/>
                <w:color w:val="000000"/>
              </w:rPr>
              <w:t xml:space="preserve"> </w:t>
            </w:r>
            <w:proofErr w:type="spellStart"/>
            <w:r w:rsidRPr="0003722A">
              <w:rPr>
                <w:rFonts w:cstheme="minorHAnsi"/>
                <w:i/>
                <w:iCs/>
                <w:color w:val="000000"/>
              </w:rPr>
              <w:t>murrayi</w:t>
            </w:r>
            <w:proofErr w:type="spellEnd"/>
          </w:p>
        </w:tc>
        <w:tc>
          <w:tcPr>
            <w:tcW w:w="1437" w:type="pct"/>
            <w:noWrap/>
            <w:hideMark/>
          </w:tcPr>
          <w:p w14:paraId="4E05DF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Pencil Cedar</w:t>
            </w:r>
          </w:p>
        </w:tc>
        <w:tc>
          <w:tcPr>
            <w:tcW w:w="718" w:type="pct"/>
            <w:noWrap/>
            <w:hideMark/>
          </w:tcPr>
          <w:p w14:paraId="5261CD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092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EDA9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4E0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Polystichum</w:t>
            </w:r>
            <w:proofErr w:type="spellEnd"/>
            <w:r w:rsidRPr="0003722A">
              <w:rPr>
                <w:rFonts w:cstheme="minorHAnsi"/>
                <w:i/>
                <w:iCs/>
                <w:color w:val="000000"/>
              </w:rPr>
              <w:t xml:space="preserve"> </w:t>
            </w:r>
            <w:proofErr w:type="spellStart"/>
            <w:r w:rsidRPr="0003722A">
              <w:rPr>
                <w:rFonts w:cstheme="minorHAnsi"/>
                <w:i/>
                <w:iCs/>
                <w:color w:val="000000"/>
              </w:rPr>
              <w:t>formosum</w:t>
            </w:r>
            <w:proofErr w:type="spellEnd"/>
          </w:p>
        </w:tc>
        <w:tc>
          <w:tcPr>
            <w:tcW w:w="1437" w:type="pct"/>
            <w:noWrap/>
            <w:hideMark/>
          </w:tcPr>
          <w:p w14:paraId="6ECDA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 Shield-fern</w:t>
            </w:r>
          </w:p>
        </w:tc>
        <w:tc>
          <w:tcPr>
            <w:tcW w:w="718" w:type="pct"/>
            <w:noWrap/>
            <w:hideMark/>
          </w:tcPr>
          <w:p w14:paraId="62612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E31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0A2B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9F096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andromedifolia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andromedifolia</w:t>
            </w:r>
            <w:proofErr w:type="spellEnd"/>
          </w:p>
        </w:tc>
        <w:tc>
          <w:tcPr>
            <w:tcW w:w="1437" w:type="pct"/>
            <w:noWrap/>
            <w:hideMark/>
          </w:tcPr>
          <w:p w14:paraId="23399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Andromeda Pomaderris</w:t>
            </w:r>
          </w:p>
        </w:tc>
        <w:tc>
          <w:tcPr>
            <w:tcW w:w="718" w:type="pct"/>
            <w:noWrap/>
            <w:hideMark/>
          </w:tcPr>
          <w:p w14:paraId="732865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41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0B8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E2F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apetala </w:t>
            </w:r>
            <w:r w:rsidRPr="0003722A">
              <w:rPr>
                <w:rFonts w:cstheme="minorHAnsi"/>
                <w:color w:val="000000"/>
              </w:rPr>
              <w:t>subsp</w:t>
            </w:r>
            <w:r w:rsidRPr="0003722A">
              <w:rPr>
                <w:rFonts w:cstheme="minorHAnsi"/>
                <w:i/>
                <w:iCs/>
                <w:color w:val="000000"/>
              </w:rPr>
              <w:t>. apetala</w:t>
            </w:r>
          </w:p>
        </w:tc>
        <w:tc>
          <w:tcPr>
            <w:tcW w:w="1437" w:type="pct"/>
            <w:noWrap/>
            <w:hideMark/>
          </w:tcPr>
          <w:p w14:paraId="53E7F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Pomaderris</w:t>
            </w:r>
          </w:p>
        </w:tc>
        <w:tc>
          <w:tcPr>
            <w:tcW w:w="718" w:type="pct"/>
            <w:noWrap/>
            <w:hideMark/>
          </w:tcPr>
          <w:p w14:paraId="04D875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242C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E038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1B0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apetala </w:t>
            </w:r>
            <w:r w:rsidRPr="0003722A">
              <w:rPr>
                <w:rFonts w:cstheme="minorHAnsi"/>
                <w:color w:val="000000"/>
              </w:rPr>
              <w:t>subsp</w:t>
            </w:r>
            <w:r w:rsidRPr="0003722A">
              <w:rPr>
                <w:rFonts w:cstheme="minorHAnsi"/>
                <w:i/>
                <w:iCs/>
                <w:color w:val="000000"/>
              </w:rPr>
              <w:t>. maritima</w:t>
            </w:r>
          </w:p>
        </w:tc>
        <w:tc>
          <w:tcPr>
            <w:tcW w:w="1437" w:type="pct"/>
            <w:noWrap/>
            <w:hideMark/>
          </w:tcPr>
          <w:p w14:paraId="23E5AA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Pomaderris</w:t>
            </w:r>
          </w:p>
        </w:tc>
        <w:tc>
          <w:tcPr>
            <w:tcW w:w="718" w:type="pct"/>
            <w:noWrap/>
            <w:hideMark/>
          </w:tcPr>
          <w:p w14:paraId="3CC52E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A3AA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9D4D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F21AC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aurea</w:t>
            </w:r>
            <w:proofErr w:type="spellEnd"/>
          </w:p>
        </w:tc>
        <w:tc>
          <w:tcPr>
            <w:tcW w:w="1437" w:type="pct"/>
            <w:noWrap/>
            <w:hideMark/>
          </w:tcPr>
          <w:p w14:paraId="6EFA09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Pomaderris</w:t>
            </w:r>
          </w:p>
        </w:tc>
        <w:tc>
          <w:tcPr>
            <w:tcW w:w="718" w:type="pct"/>
            <w:noWrap/>
            <w:hideMark/>
          </w:tcPr>
          <w:p w14:paraId="09469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A87B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878A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C97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betulina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betulina</w:t>
            </w:r>
            <w:proofErr w:type="spellEnd"/>
          </w:p>
        </w:tc>
        <w:tc>
          <w:tcPr>
            <w:tcW w:w="1437" w:type="pct"/>
            <w:noWrap/>
            <w:hideMark/>
          </w:tcPr>
          <w:p w14:paraId="20142C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Birch Pomaderris</w:t>
            </w:r>
          </w:p>
        </w:tc>
        <w:tc>
          <w:tcPr>
            <w:tcW w:w="718" w:type="pct"/>
            <w:noWrap/>
            <w:hideMark/>
          </w:tcPr>
          <w:p w14:paraId="40EBDF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F36C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3DE8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DAF9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briagolensis</w:t>
            </w:r>
            <w:proofErr w:type="spellEnd"/>
          </w:p>
        </w:tc>
        <w:tc>
          <w:tcPr>
            <w:tcW w:w="1437" w:type="pct"/>
            <w:noWrap/>
            <w:hideMark/>
          </w:tcPr>
          <w:p w14:paraId="69B29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Olive-leaf Pomaderris</w:t>
            </w:r>
          </w:p>
        </w:tc>
        <w:tc>
          <w:tcPr>
            <w:tcW w:w="718" w:type="pct"/>
            <w:noWrap/>
            <w:hideMark/>
          </w:tcPr>
          <w:p w14:paraId="04432F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08A5D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ABBA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1509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buchanensis</w:t>
            </w:r>
            <w:proofErr w:type="spellEnd"/>
          </w:p>
        </w:tc>
        <w:tc>
          <w:tcPr>
            <w:tcW w:w="1437" w:type="pct"/>
            <w:noWrap/>
            <w:hideMark/>
          </w:tcPr>
          <w:p w14:paraId="4B21D6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Buchan Pomaderris</w:t>
            </w:r>
          </w:p>
        </w:tc>
        <w:tc>
          <w:tcPr>
            <w:tcW w:w="718" w:type="pct"/>
            <w:noWrap/>
            <w:hideMark/>
          </w:tcPr>
          <w:p w14:paraId="6C2C9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02F6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3AE9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2A0DC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costata</w:t>
            </w:r>
            <w:proofErr w:type="spellEnd"/>
          </w:p>
        </w:tc>
        <w:tc>
          <w:tcPr>
            <w:tcW w:w="1437" w:type="pct"/>
            <w:noWrap/>
            <w:hideMark/>
          </w:tcPr>
          <w:p w14:paraId="085EA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Pomaderris</w:t>
            </w:r>
          </w:p>
        </w:tc>
        <w:tc>
          <w:tcPr>
            <w:tcW w:w="718" w:type="pct"/>
            <w:noWrap/>
            <w:hideMark/>
          </w:tcPr>
          <w:p w14:paraId="329F9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9424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4504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DA83A" w14:textId="77777777" w:rsidR="009D6827" w:rsidRPr="0003722A" w:rsidRDefault="009D6827" w:rsidP="0003722A">
            <w:pPr>
              <w:ind w:left="72" w:right="72"/>
              <w:rPr>
                <w:rFonts w:cstheme="minorHAnsi"/>
                <w:i/>
                <w:iCs/>
                <w:color w:val="000000"/>
              </w:rPr>
            </w:pPr>
            <w:r w:rsidRPr="0003722A">
              <w:rPr>
                <w:rFonts w:cstheme="minorHAnsi"/>
                <w:i/>
                <w:iCs/>
                <w:color w:val="000000"/>
              </w:rPr>
              <w:t>Pomaderris cotoneaster</w:t>
            </w:r>
          </w:p>
        </w:tc>
        <w:tc>
          <w:tcPr>
            <w:tcW w:w="1437" w:type="pct"/>
            <w:noWrap/>
            <w:hideMark/>
          </w:tcPr>
          <w:p w14:paraId="739BA5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Cotoneaster Pomaderris</w:t>
            </w:r>
          </w:p>
        </w:tc>
        <w:tc>
          <w:tcPr>
            <w:tcW w:w="718" w:type="pct"/>
            <w:noWrap/>
            <w:hideMark/>
          </w:tcPr>
          <w:p w14:paraId="352B86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C4E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4804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AE2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discolor</w:t>
            </w:r>
            <w:proofErr w:type="spellEnd"/>
          </w:p>
        </w:tc>
        <w:tc>
          <w:tcPr>
            <w:tcW w:w="1437" w:type="pct"/>
            <w:noWrap/>
            <w:hideMark/>
          </w:tcPr>
          <w:p w14:paraId="16677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Pomaderris</w:t>
            </w:r>
          </w:p>
        </w:tc>
        <w:tc>
          <w:tcPr>
            <w:tcW w:w="718" w:type="pct"/>
            <w:noWrap/>
            <w:hideMark/>
          </w:tcPr>
          <w:p w14:paraId="1A3E6E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2E96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A88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EBF7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eriocephala</w:t>
            </w:r>
            <w:proofErr w:type="spellEnd"/>
          </w:p>
        </w:tc>
        <w:tc>
          <w:tcPr>
            <w:tcW w:w="1437" w:type="pct"/>
            <w:noWrap/>
            <w:hideMark/>
          </w:tcPr>
          <w:p w14:paraId="768C2F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Woolly-head Pomaderris</w:t>
            </w:r>
          </w:p>
        </w:tc>
        <w:tc>
          <w:tcPr>
            <w:tcW w:w="718" w:type="pct"/>
            <w:noWrap/>
            <w:hideMark/>
          </w:tcPr>
          <w:p w14:paraId="7B0FEE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3D8F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3C74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EB81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halmaturina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continentis</w:t>
            </w:r>
            <w:proofErr w:type="spellEnd"/>
          </w:p>
        </w:tc>
        <w:tc>
          <w:tcPr>
            <w:tcW w:w="1437" w:type="pct"/>
            <w:noWrap/>
            <w:hideMark/>
          </w:tcPr>
          <w:p w14:paraId="49D64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Pomaderris</w:t>
            </w:r>
          </w:p>
        </w:tc>
        <w:tc>
          <w:tcPr>
            <w:tcW w:w="718" w:type="pct"/>
            <w:noWrap/>
            <w:hideMark/>
          </w:tcPr>
          <w:p w14:paraId="3BC637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4F3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B5EB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472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helianthemifolia</w:t>
            </w:r>
            <w:proofErr w:type="spellEnd"/>
          </w:p>
        </w:tc>
        <w:tc>
          <w:tcPr>
            <w:tcW w:w="1437" w:type="pct"/>
            <w:noWrap/>
            <w:hideMark/>
          </w:tcPr>
          <w:p w14:paraId="55E86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4ED85D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80C9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0FAB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0CF7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hispida</w:t>
            </w:r>
            <w:proofErr w:type="spellEnd"/>
          </w:p>
        </w:tc>
        <w:tc>
          <w:tcPr>
            <w:tcW w:w="1437" w:type="pct"/>
            <w:noWrap/>
            <w:hideMark/>
          </w:tcPr>
          <w:p w14:paraId="628EC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19DD2E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5FE6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C374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2271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minor</w:t>
            </w:r>
          </w:p>
        </w:tc>
        <w:tc>
          <w:tcPr>
            <w:tcW w:w="1437" w:type="pct"/>
            <w:noWrap/>
            <w:hideMark/>
          </w:tcPr>
          <w:p w14:paraId="5B78BD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41FB76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0D27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AA0A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C61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ledifolia</w:t>
            </w:r>
            <w:proofErr w:type="spellEnd"/>
          </w:p>
        </w:tc>
        <w:tc>
          <w:tcPr>
            <w:tcW w:w="1437" w:type="pct"/>
            <w:noWrap/>
            <w:hideMark/>
          </w:tcPr>
          <w:p w14:paraId="2C320C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Sydney Pomaderris</w:t>
            </w:r>
          </w:p>
        </w:tc>
        <w:tc>
          <w:tcPr>
            <w:tcW w:w="718" w:type="pct"/>
            <w:noWrap/>
            <w:hideMark/>
          </w:tcPr>
          <w:p w14:paraId="171C1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05F5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81C5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570B0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ligustrina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ligustrina</w:t>
            </w:r>
            <w:proofErr w:type="spellEnd"/>
          </w:p>
        </w:tc>
        <w:tc>
          <w:tcPr>
            <w:tcW w:w="1437" w:type="pct"/>
            <w:noWrap/>
            <w:hideMark/>
          </w:tcPr>
          <w:p w14:paraId="374F72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Privet Pomaderris</w:t>
            </w:r>
          </w:p>
        </w:tc>
        <w:tc>
          <w:tcPr>
            <w:tcW w:w="718" w:type="pct"/>
            <w:noWrap/>
            <w:hideMark/>
          </w:tcPr>
          <w:p w14:paraId="7DF5BE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8AF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1126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7F3A3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obcordata</w:t>
            </w:r>
            <w:proofErr w:type="spellEnd"/>
          </w:p>
        </w:tc>
        <w:tc>
          <w:tcPr>
            <w:tcW w:w="1437" w:type="pct"/>
            <w:noWrap/>
            <w:hideMark/>
          </w:tcPr>
          <w:p w14:paraId="2CEA21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Pimelea</w:t>
            </w:r>
            <w:proofErr w:type="spellEnd"/>
            <w:r w:rsidRPr="0003722A">
              <w:rPr>
                <w:rFonts w:cstheme="minorHAnsi"/>
                <w:color w:val="000000"/>
              </w:rPr>
              <w:t xml:space="preserve"> Pomaderris</w:t>
            </w:r>
          </w:p>
        </w:tc>
        <w:tc>
          <w:tcPr>
            <w:tcW w:w="718" w:type="pct"/>
            <w:noWrap/>
            <w:hideMark/>
          </w:tcPr>
          <w:p w14:paraId="2D2682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714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CE5F0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F197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oblongifolia</w:t>
            </w:r>
            <w:proofErr w:type="spellEnd"/>
          </w:p>
        </w:tc>
        <w:tc>
          <w:tcPr>
            <w:tcW w:w="1437" w:type="pct"/>
            <w:noWrap/>
            <w:hideMark/>
          </w:tcPr>
          <w:p w14:paraId="1C4C5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Pomaderris</w:t>
            </w:r>
          </w:p>
        </w:tc>
        <w:tc>
          <w:tcPr>
            <w:tcW w:w="718" w:type="pct"/>
            <w:noWrap/>
            <w:hideMark/>
          </w:tcPr>
          <w:p w14:paraId="37890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DA5B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EADA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4BC9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Pomaderris </w:t>
            </w:r>
            <w:proofErr w:type="spellStart"/>
            <w:r w:rsidRPr="0003722A">
              <w:rPr>
                <w:rFonts w:cstheme="minorHAnsi"/>
                <w:i/>
                <w:iCs/>
                <w:color w:val="000000"/>
              </w:rPr>
              <w:t>oraria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calcicola</w:t>
            </w:r>
            <w:proofErr w:type="spellEnd"/>
          </w:p>
        </w:tc>
        <w:tc>
          <w:tcPr>
            <w:tcW w:w="1437" w:type="pct"/>
            <w:noWrap/>
            <w:hideMark/>
          </w:tcPr>
          <w:p w14:paraId="59D31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Pomaderris</w:t>
            </w:r>
          </w:p>
        </w:tc>
        <w:tc>
          <w:tcPr>
            <w:tcW w:w="718" w:type="pct"/>
            <w:noWrap/>
            <w:hideMark/>
          </w:tcPr>
          <w:p w14:paraId="126AB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3AAC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EC1D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C324F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paniculosa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paniculosa</w:t>
            </w:r>
            <w:proofErr w:type="spellEnd"/>
          </w:p>
        </w:tc>
        <w:tc>
          <w:tcPr>
            <w:tcW w:w="1437" w:type="pct"/>
            <w:noWrap/>
            <w:hideMark/>
          </w:tcPr>
          <w:p w14:paraId="716EB4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Pomaderris</w:t>
            </w:r>
          </w:p>
        </w:tc>
        <w:tc>
          <w:tcPr>
            <w:tcW w:w="718" w:type="pct"/>
            <w:noWrap/>
            <w:hideMark/>
          </w:tcPr>
          <w:p w14:paraId="3F166F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ADF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02AF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29B3DB" w14:textId="77777777" w:rsidR="009D6827" w:rsidRPr="0003722A" w:rsidRDefault="009D6827" w:rsidP="0003722A">
            <w:pPr>
              <w:ind w:left="72" w:right="72"/>
              <w:rPr>
                <w:rFonts w:cstheme="minorHAnsi"/>
                <w:i/>
                <w:iCs/>
                <w:color w:val="000000"/>
              </w:rPr>
            </w:pPr>
            <w:r w:rsidRPr="0003722A">
              <w:rPr>
                <w:rFonts w:cstheme="minorHAnsi"/>
                <w:i/>
                <w:iCs/>
                <w:color w:val="000000"/>
              </w:rPr>
              <w:t>Pomaderris pauciflora</w:t>
            </w:r>
          </w:p>
        </w:tc>
        <w:tc>
          <w:tcPr>
            <w:tcW w:w="1437" w:type="pct"/>
            <w:noWrap/>
            <w:hideMark/>
          </w:tcPr>
          <w:p w14:paraId="5AE58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Pomaderris</w:t>
            </w:r>
          </w:p>
        </w:tc>
        <w:tc>
          <w:tcPr>
            <w:tcW w:w="718" w:type="pct"/>
            <w:noWrap/>
            <w:hideMark/>
          </w:tcPr>
          <w:p w14:paraId="32C9EB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6F11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1F49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01DCA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phylicifolia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7F7B2A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Pomaderris</w:t>
            </w:r>
          </w:p>
        </w:tc>
        <w:tc>
          <w:tcPr>
            <w:tcW w:w="718" w:type="pct"/>
            <w:noWrap/>
            <w:hideMark/>
          </w:tcPr>
          <w:p w14:paraId="332A4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CA47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AE2A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4E6B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phylicifolia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phylicifolia</w:t>
            </w:r>
            <w:proofErr w:type="spellEnd"/>
          </w:p>
        </w:tc>
        <w:tc>
          <w:tcPr>
            <w:tcW w:w="1437" w:type="pct"/>
            <w:noWrap/>
            <w:hideMark/>
          </w:tcPr>
          <w:p w14:paraId="70866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Pomaderris</w:t>
            </w:r>
          </w:p>
        </w:tc>
        <w:tc>
          <w:tcPr>
            <w:tcW w:w="718" w:type="pct"/>
            <w:noWrap/>
            <w:hideMark/>
          </w:tcPr>
          <w:p w14:paraId="7074E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AB53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D86A4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9EF0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pilifera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pilifera</w:t>
            </w:r>
            <w:proofErr w:type="spellEnd"/>
          </w:p>
        </w:tc>
        <w:tc>
          <w:tcPr>
            <w:tcW w:w="1437" w:type="pct"/>
            <w:noWrap/>
            <w:hideMark/>
          </w:tcPr>
          <w:p w14:paraId="1A80AB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Striped Pomaderris</w:t>
            </w:r>
          </w:p>
        </w:tc>
        <w:tc>
          <w:tcPr>
            <w:tcW w:w="718" w:type="pct"/>
            <w:noWrap/>
            <w:hideMark/>
          </w:tcPr>
          <w:p w14:paraId="554F3E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149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ACAB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5ABDEC" w14:textId="77777777" w:rsidR="009D6827" w:rsidRPr="0003722A" w:rsidRDefault="009D6827" w:rsidP="0003722A">
            <w:pPr>
              <w:ind w:left="72" w:right="72"/>
              <w:rPr>
                <w:rFonts w:cstheme="minorHAnsi"/>
                <w:i/>
                <w:iCs/>
                <w:color w:val="000000"/>
              </w:rPr>
            </w:pPr>
            <w:r w:rsidRPr="0003722A">
              <w:rPr>
                <w:rFonts w:cstheme="minorHAnsi"/>
                <w:i/>
                <w:iCs/>
                <w:color w:val="000000"/>
              </w:rPr>
              <w:t>Pomaderris sericea</w:t>
            </w:r>
          </w:p>
        </w:tc>
        <w:tc>
          <w:tcPr>
            <w:tcW w:w="1437" w:type="pct"/>
            <w:noWrap/>
            <w:hideMark/>
          </w:tcPr>
          <w:p w14:paraId="2134E2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 Pomaderris</w:t>
            </w:r>
          </w:p>
        </w:tc>
        <w:tc>
          <w:tcPr>
            <w:tcW w:w="718" w:type="pct"/>
            <w:noWrap/>
            <w:hideMark/>
          </w:tcPr>
          <w:p w14:paraId="04DA56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25EA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3BAE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2E25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subcapitata</w:t>
            </w:r>
            <w:proofErr w:type="spellEnd"/>
          </w:p>
        </w:tc>
        <w:tc>
          <w:tcPr>
            <w:tcW w:w="1437" w:type="pct"/>
            <w:noWrap/>
            <w:hideMark/>
          </w:tcPr>
          <w:p w14:paraId="6855D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Convex Pomaderris</w:t>
            </w:r>
          </w:p>
        </w:tc>
        <w:tc>
          <w:tcPr>
            <w:tcW w:w="718" w:type="pct"/>
            <w:noWrap/>
            <w:hideMark/>
          </w:tcPr>
          <w:p w14:paraId="3FB0AA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7C7F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79137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97A38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subplicata</w:t>
            </w:r>
            <w:proofErr w:type="spellEnd"/>
          </w:p>
        </w:tc>
        <w:tc>
          <w:tcPr>
            <w:tcW w:w="1437" w:type="pct"/>
            <w:noWrap/>
            <w:hideMark/>
          </w:tcPr>
          <w:p w14:paraId="1E69AF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Concave Pomaderris</w:t>
            </w:r>
          </w:p>
        </w:tc>
        <w:tc>
          <w:tcPr>
            <w:tcW w:w="718" w:type="pct"/>
            <w:noWrap/>
            <w:hideMark/>
          </w:tcPr>
          <w:p w14:paraId="576EC3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50A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50A9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ED0C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vacciniifolia</w:t>
            </w:r>
            <w:proofErr w:type="spellEnd"/>
          </w:p>
        </w:tc>
        <w:tc>
          <w:tcPr>
            <w:tcW w:w="1437" w:type="pct"/>
            <w:noWrap/>
            <w:hideMark/>
          </w:tcPr>
          <w:p w14:paraId="3F0F3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Round-leaf Pomaderris</w:t>
            </w:r>
          </w:p>
        </w:tc>
        <w:tc>
          <w:tcPr>
            <w:tcW w:w="718" w:type="pct"/>
            <w:noWrap/>
            <w:hideMark/>
          </w:tcPr>
          <w:p w14:paraId="457EDD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107B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94BE6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921778" w14:textId="77777777" w:rsidR="009D6827" w:rsidRPr="0003722A" w:rsidRDefault="009D6827" w:rsidP="0003722A">
            <w:pPr>
              <w:ind w:left="72" w:right="72"/>
              <w:rPr>
                <w:rFonts w:cstheme="minorHAnsi"/>
                <w:i/>
                <w:iCs/>
                <w:color w:val="000000"/>
              </w:rPr>
            </w:pPr>
            <w:r w:rsidRPr="0003722A">
              <w:rPr>
                <w:rFonts w:cstheme="minorHAnsi"/>
                <w:i/>
                <w:iCs/>
                <w:color w:val="000000"/>
              </w:rPr>
              <w:t>Pomaderris virgata</w:t>
            </w:r>
          </w:p>
        </w:tc>
        <w:tc>
          <w:tcPr>
            <w:tcW w:w="1437" w:type="pct"/>
            <w:noWrap/>
            <w:hideMark/>
          </w:tcPr>
          <w:p w14:paraId="229B44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Pomaderris</w:t>
            </w:r>
          </w:p>
        </w:tc>
        <w:tc>
          <w:tcPr>
            <w:tcW w:w="718" w:type="pct"/>
            <w:noWrap/>
            <w:hideMark/>
          </w:tcPr>
          <w:p w14:paraId="39A601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871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6956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D2F8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Poranthera</w:t>
            </w:r>
            <w:proofErr w:type="spellEnd"/>
            <w:r w:rsidRPr="0003722A">
              <w:rPr>
                <w:rFonts w:cstheme="minorHAnsi"/>
                <w:i/>
                <w:iCs/>
                <w:color w:val="000000"/>
              </w:rPr>
              <w:t xml:space="preserve"> </w:t>
            </w:r>
            <w:proofErr w:type="spellStart"/>
            <w:r w:rsidRPr="0003722A">
              <w:rPr>
                <w:rFonts w:cstheme="minorHAnsi"/>
                <w:i/>
                <w:iCs/>
                <w:color w:val="000000"/>
              </w:rPr>
              <w:t>corymbosa</w:t>
            </w:r>
            <w:proofErr w:type="spellEnd"/>
          </w:p>
        </w:tc>
        <w:tc>
          <w:tcPr>
            <w:tcW w:w="1437" w:type="pct"/>
            <w:noWrap/>
            <w:hideMark/>
          </w:tcPr>
          <w:p w14:paraId="5B86B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Clustered </w:t>
            </w:r>
            <w:proofErr w:type="spellStart"/>
            <w:r w:rsidRPr="0003722A">
              <w:rPr>
                <w:rFonts w:cstheme="minorHAnsi"/>
                <w:color w:val="000000"/>
              </w:rPr>
              <w:t>Poranthera</w:t>
            </w:r>
            <w:proofErr w:type="spellEnd"/>
          </w:p>
        </w:tc>
        <w:tc>
          <w:tcPr>
            <w:tcW w:w="718" w:type="pct"/>
            <w:noWrap/>
            <w:hideMark/>
          </w:tcPr>
          <w:p w14:paraId="5A48D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BD68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431F1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26C1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Poranthera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7AD008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Poranthera</w:t>
            </w:r>
            <w:proofErr w:type="spellEnd"/>
          </w:p>
        </w:tc>
        <w:tc>
          <w:tcPr>
            <w:tcW w:w="718" w:type="pct"/>
            <w:noWrap/>
            <w:hideMark/>
          </w:tcPr>
          <w:p w14:paraId="19F0F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98A6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2ED4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0BC267" w14:textId="77777777" w:rsidR="009D6827" w:rsidRPr="0003722A" w:rsidRDefault="009D6827" w:rsidP="0003722A">
            <w:pPr>
              <w:ind w:left="72" w:right="72"/>
              <w:rPr>
                <w:rFonts w:cstheme="minorHAnsi"/>
                <w:i/>
                <w:iCs/>
                <w:color w:val="000000"/>
              </w:rPr>
            </w:pPr>
            <w:r w:rsidRPr="0003722A">
              <w:rPr>
                <w:rFonts w:cstheme="minorHAnsi"/>
                <w:i/>
                <w:iCs/>
                <w:color w:val="000000"/>
              </w:rPr>
              <w:t>Posidonia australis</w:t>
            </w:r>
          </w:p>
        </w:tc>
        <w:tc>
          <w:tcPr>
            <w:tcW w:w="1437" w:type="pct"/>
            <w:noWrap/>
            <w:hideMark/>
          </w:tcPr>
          <w:p w14:paraId="4D2DB4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Fibre-ball Weed</w:t>
            </w:r>
          </w:p>
        </w:tc>
        <w:tc>
          <w:tcPr>
            <w:tcW w:w="718" w:type="pct"/>
            <w:noWrap/>
            <w:hideMark/>
          </w:tcPr>
          <w:p w14:paraId="6D7AE5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CC5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845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FEF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D</w:t>
            </w:r>
          </w:p>
        </w:tc>
        <w:tc>
          <w:tcPr>
            <w:tcW w:w="1437" w:type="pct"/>
            <w:noWrap/>
            <w:hideMark/>
          </w:tcPr>
          <w:p w14:paraId="75C1E7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Leek-orchid</w:t>
            </w:r>
          </w:p>
        </w:tc>
        <w:tc>
          <w:tcPr>
            <w:tcW w:w="718" w:type="pct"/>
            <w:noWrap/>
            <w:hideMark/>
          </w:tcPr>
          <w:p w14:paraId="2ACD6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B25C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6263C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3FA7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anticum</w:t>
            </w:r>
            <w:r w:rsidRPr="0003722A">
              <w:rPr>
                <w:rFonts w:cstheme="minorHAnsi"/>
                <w:color w:val="000000"/>
              </w:rPr>
              <w:t xml:space="preserve"> </w:t>
            </w:r>
          </w:p>
        </w:tc>
        <w:tc>
          <w:tcPr>
            <w:tcW w:w="1437" w:type="pct"/>
            <w:noWrap/>
            <w:hideMark/>
          </w:tcPr>
          <w:p w14:paraId="281640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Pretty Leek-orchid </w:t>
            </w:r>
          </w:p>
        </w:tc>
        <w:tc>
          <w:tcPr>
            <w:tcW w:w="718" w:type="pct"/>
            <w:noWrap/>
            <w:hideMark/>
          </w:tcPr>
          <w:p w14:paraId="78BA98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96B58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0AD1B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BFC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appendiculatum</w:t>
            </w:r>
            <w:proofErr w:type="spellEnd"/>
          </w:p>
        </w:tc>
        <w:tc>
          <w:tcPr>
            <w:tcW w:w="1437" w:type="pct"/>
            <w:noWrap/>
            <w:hideMark/>
          </w:tcPr>
          <w:p w14:paraId="397FD7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Tailed Leek-orchid</w:t>
            </w:r>
          </w:p>
        </w:tc>
        <w:tc>
          <w:tcPr>
            <w:tcW w:w="718" w:type="pct"/>
            <w:noWrap/>
            <w:hideMark/>
          </w:tcPr>
          <w:p w14:paraId="78697C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C86A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98E0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148E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argillaceum</w:t>
            </w:r>
            <w:proofErr w:type="spellEnd"/>
          </w:p>
        </w:tc>
        <w:tc>
          <w:tcPr>
            <w:tcW w:w="1437" w:type="pct"/>
            <w:noWrap/>
            <w:hideMark/>
          </w:tcPr>
          <w:p w14:paraId="0BA48D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Leek-orchid</w:t>
            </w:r>
          </w:p>
        </w:tc>
        <w:tc>
          <w:tcPr>
            <w:tcW w:w="718" w:type="pct"/>
            <w:noWrap/>
            <w:hideMark/>
          </w:tcPr>
          <w:p w14:paraId="42DA99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742E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97FC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DB24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barnettii</w:t>
            </w:r>
            <w:proofErr w:type="spellEnd"/>
            <w:r w:rsidRPr="0003722A">
              <w:rPr>
                <w:rFonts w:cstheme="minorHAnsi"/>
                <w:color w:val="000000"/>
              </w:rPr>
              <w:t xml:space="preserve"> </w:t>
            </w:r>
          </w:p>
        </w:tc>
        <w:tc>
          <w:tcPr>
            <w:tcW w:w="1437" w:type="pct"/>
            <w:noWrap/>
            <w:hideMark/>
          </w:tcPr>
          <w:p w14:paraId="2524C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Elegant Leek-orchid </w:t>
            </w:r>
          </w:p>
        </w:tc>
        <w:tc>
          <w:tcPr>
            <w:tcW w:w="718" w:type="pct"/>
            <w:noWrap/>
            <w:hideMark/>
          </w:tcPr>
          <w:p w14:paraId="0E236C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001E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26D14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CB2C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chasmogamum</w:t>
            </w:r>
            <w:proofErr w:type="spellEnd"/>
          </w:p>
        </w:tc>
        <w:tc>
          <w:tcPr>
            <w:tcW w:w="1437" w:type="pct"/>
            <w:noWrap/>
            <w:hideMark/>
          </w:tcPr>
          <w:p w14:paraId="05858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Yawning Leek-orchid</w:t>
            </w:r>
          </w:p>
        </w:tc>
        <w:tc>
          <w:tcPr>
            <w:tcW w:w="718" w:type="pct"/>
            <w:noWrap/>
            <w:hideMark/>
          </w:tcPr>
          <w:p w14:paraId="6FE2D4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1025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FEE76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A27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correctum</w:t>
            </w:r>
            <w:proofErr w:type="spellEnd"/>
          </w:p>
        </w:tc>
        <w:tc>
          <w:tcPr>
            <w:tcW w:w="1437" w:type="pct"/>
            <w:noWrap/>
            <w:hideMark/>
          </w:tcPr>
          <w:p w14:paraId="7F5CA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Gaping Leek-orchid</w:t>
            </w:r>
          </w:p>
        </w:tc>
        <w:tc>
          <w:tcPr>
            <w:tcW w:w="718" w:type="pct"/>
            <w:noWrap/>
            <w:hideMark/>
          </w:tcPr>
          <w:p w14:paraId="2040C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08EC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ADF7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3434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diversiflorum</w:t>
            </w:r>
            <w:proofErr w:type="spellEnd"/>
          </w:p>
        </w:tc>
        <w:tc>
          <w:tcPr>
            <w:tcW w:w="1437" w:type="pct"/>
            <w:noWrap/>
            <w:hideMark/>
          </w:tcPr>
          <w:p w14:paraId="6FC0B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Gorae Leek-orchid</w:t>
            </w:r>
          </w:p>
        </w:tc>
        <w:tc>
          <w:tcPr>
            <w:tcW w:w="718" w:type="pct"/>
            <w:noWrap/>
            <w:hideMark/>
          </w:tcPr>
          <w:p w14:paraId="4FC137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6F4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4155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00DE6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erythrocommum</w:t>
            </w:r>
            <w:proofErr w:type="spellEnd"/>
            <w:r w:rsidRPr="0003722A">
              <w:rPr>
                <w:rFonts w:cstheme="minorHAnsi"/>
                <w:color w:val="000000"/>
              </w:rPr>
              <w:t xml:space="preserve"> </w:t>
            </w:r>
          </w:p>
        </w:tc>
        <w:tc>
          <w:tcPr>
            <w:tcW w:w="1437" w:type="pct"/>
            <w:noWrap/>
            <w:hideMark/>
          </w:tcPr>
          <w:p w14:paraId="1E621C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Tan Leek-orchid </w:t>
            </w:r>
          </w:p>
        </w:tc>
        <w:tc>
          <w:tcPr>
            <w:tcW w:w="718" w:type="pct"/>
            <w:noWrap/>
            <w:hideMark/>
          </w:tcPr>
          <w:p w14:paraId="34DCA1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F28E0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7CAF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CF4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fosteri</w:t>
            </w:r>
            <w:proofErr w:type="spellEnd"/>
            <w:r w:rsidRPr="0003722A">
              <w:rPr>
                <w:rFonts w:cstheme="minorHAnsi"/>
                <w:color w:val="000000"/>
              </w:rPr>
              <w:t xml:space="preserve"> </w:t>
            </w:r>
          </w:p>
        </w:tc>
        <w:tc>
          <w:tcPr>
            <w:tcW w:w="1437" w:type="pct"/>
            <w:noWrap/>
            <w:hideMark/>
          </w:tcPr>
          <w:p w14:paraId="097D42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Shelford Leek-orchid </w:t>
            </w:r>
          </w:p>
        </w:tc>
        <w:tc>
          <w:tcPr>
            <w:tcW w:w="718" w:type="pct"/>
            <w:noWrap/>
            <w:hideMark/>
          </w:tcPr>
          <w:p w14:paraId="256BB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F923A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E1BA1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1440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frenchii</w:t>
            </w:r>
            <w:proofErr w:type="spellEnd"/>
          </w:p>
        </w:tc>
        <w:tc>
          <w:tcPr>
            <w:tcW w:w="1437" w:type="pct"/>
            <w:noWrap/>
            <w:hideMark/>
          </w:tcPr>
          <w:p w14:paraId="61020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Maroon Leek-orchid</w:t>
            </w:r>
          </w:p>
        </w:tc>
        <w:tc>
          <w:tcPr>
            <w:tcW w:w="718" w:type="pct"/>
            <w:noWrap/>
            <w:hideMark/>
          </w:tcPr>
          <w:p w14:paraId="252946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8AF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301A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1E4F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gilgai</w:t>
            </w:r>
            <w:proofErr w:type="spellEnd"/>
            <w:r w:rsidRPr="0003722A">
              <w:rPr>
                <w:rFonts w:cstheme="minorHAnsi"/>
                <w:color w:val="000000"/>
              </w:rPr>
              <w:t xml:space="preserve"> </w:t>
            </w:r>
          </w:p>
        </w:tc>
        <w:tc>
          <w:tcPr>
            <w:tcW w:w="1437" w:type="pct"/>
            <w:noWrap/>
            <w:hideMark/>
          </w:tcPr>
          <w:p w14:paraId="56CD06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Gilgai Leek-orchid </w:t>
            </w:r>
          </w:p>
        </w:tc>
        <w:tc>
          <w:tcPr>
            <w:tcW w:w="718" w:type="pct"/>
            <w:noWrap/>
            <w:hideMark/>
          </w:tcPr>
          <w:p w14:paraId="126F66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6CCE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10E8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6B2A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hygrophilum</w:t>
            </w:r>
            <w:proofErr w:type="spellEnd"/>
            <w:r w:rsidRPr="0003722A">
              <w:rPr>
                <w:rFonts w:cstheme="minorHAnsi"/>
                <w:color w:val="000000"/>
              </w:rPr>
              <w:t xml:space="preserve"> (originally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species (Nagambie))</w:t>
            </w:r>
          </w:p>
        </w:tc>
        <w:tc>
          <w:tcPr>
            <w:tcW w:w="1437" w:type="pct"/>
            <w:noWrap/>
            <w:hideMark/>
          </w:tcPr>
          <w:p w14:paraId="6F48F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Leek-orchid </w:t>
            </w:r>
          </w:p>
        </w:tc>
        <w:tc>
          <w:tcPr>
            <w:tcW w:w="718" w:type="pct"/>
            <w:noWrap/>
            <w:hideMark/>
          </w:tcPr>
          <w:p w14:paraId="5D9FA2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023A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638B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A685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lindleyanum</w:t>
            </w:r>
            <w:proofErr w:type="spellEnd"/>
          </w:p>
        </w:tc>
        <w:tc>
          <w:tcPr>
            <w:tcW w:w="1437" w:type="pct"/>
            <w:noWrap/>
            <w:hideMark/>
          </w:tcPr>
          <w:p w14:paraId="6A64B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Leek-orchid</w:t>
            </w:r>
          </w:p>
        </w:tc>
        <w:tc>
          <w:tcPr>
            <w:tcW w:w="718" w:type="pct"/>
            <w:noWrap/>
            <w:hideMark/>
          </w:tcPr>
          <w:p w14:paraId="351E5C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C172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25F5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F142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litorale</w:t>
            </w:r>
            <w:proofErr w:type="spellEnd"/>
            <w:r w:rsidRPr="0003722A">
              <w:rPr>
                <w:rFonts w:cstheme="minorHAnsi"/>
                <w:color w:val="000000"/>
              </w:rPr>
              <w:t xml:space="preserve"> </w:t>
            </w:r>
          </w:p>
        </w:tc>
        <w:tc>
          <w:tcPr>
            <w:tcW w:w="1437" w:type="pct"/>
            <w:noWrap/>
            <w:hideMark/>
          </w:tcPr>
          <w:p w14:paraId="738022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Coastal Leek-orchid </w:t>
            </w:r>
          </w:p>
        </w:tc>
        <w:tc>
          <w:tcPr>
            <w:tcW w:w="718" w:type="pct"/>
            <w:noWrap/>
            <w:hideMark/>
          </w:tcPr>
          <w:p w14:paraId="15C0F4EB" w14:textId="62ADF8E1"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68089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75857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422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maccannii</w:t>
            </w:r>
            <w:proofErr w:type="spellEnd"/>
            <w:r w:rsidRPr="0003722A">
              <w:rPr>
                <w:rFonts w:cstheme="minorHAnsi"/>
                <w:color w:val="000000"/>
              </w:rPr>
              <w:t xml:space="preserve"> </w:t>
            </w:r>
          </w:p>
        </w:tc>
        <w:tc>
          <w:tcPr>
            <w:tcW w:w="1437" w:type="pct"/>
            <w:noWrap/>
            <w:hideMark/>
          </w:tcPr>
          <w:p w14:paraId="01ADFF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Inland Leek-orchid </w:t>
            </w:r>
          </w:p>
        </w:tc>
        <w:tc>
          <w:tcPr>
            <w:tcW w:w="718" w:type="pct"/>
            <w:noWrap/>
            <w:hideMark/>
          </w:tcPr>
          <w:p w14:paraId="0B25A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F02B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36648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1A560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morganii</w:t>
            </w:r>
          </w:p>
        </w:tc>
        <w:tc>
          <w:tcPr>
            <w:tcW w:w="1437" w:type="pct"/>
            <w:noWrap/>
            <w:hideMark/>
          </w:tcPr>
          <w:p w14:paraId="64632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Mignonette Leek-orchid</w:t>
            </w:r>
          </w:p>
        </w:tc>
        <w:tc>
          <w:tcPr>
            <w:tcW w:w="718" w:type="pct"/>
            <w:noWrap/>
            <w:hideMark/>
          </w:tcPr>
          <w:p w14:paraId="4BB6A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E61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B70F9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E5D2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niphopedium</w:t>
            </w:r>
            <w:proofErr w:type="spellEnd"/>
            <w:r w:rsidRPr="0003722A">
              <w:rPr>
                <w:rFonts w:cstheme="minorHAnsi"/>
                <w:color w:val="000000"/>
              </w:rPr>
              <w:t xml:space="preserve"> </w:t>
            </w:r>
          </w:p>
        </w:tc>
        <w:tc>
          <w:tcPr>
            <w:tcW w:w="1437" w:type="pct"/>
            <w:noWrap/>
            <w:hideMark/>
          </w:tcPr>
          <w:p w14:paraId="1CCF9E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Marsh Leek-orchid </w:t>
            </w:r>
          </w:p>
        </w:tc>
        <w:tc>
          <w:tcPr>
            <w:tcW w:w="718" w:type="pct"/>
            <w:noWrap/>
            <w:hideMark/>
          </w:tcPr>
          <w:p w14:paraId="63FA86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D186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67F3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4F14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Prasophyllum</w:t>
            </w:r>
            <w:proofErr w:type="spellEnd"/>
            <w:r w:rsidRPr="0003722A">
              <w:rPr>
                <w:rFonts w:cstheme="minorHAnsi"/>
                <w:i/>
                <w:iCs/>
                <w:color w:val="000000"/>
              </w:rPr>
              <w:t xml:space="preserve"> parviflorum</w:t>
            </w:r>
          </w:p>
        </w:tc>
        <w:tc>
          <w:tcPr>
            <w:tcW w:w="1437" w:type="pct"/>
            <w:noWrap/>
            <w:hideMark/>
          </w:tcPr>
          <w:p w14:paraId="4C49D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Leek-orchid</w:t>
            </w:r>
          </w:p>
        </w:tc>
        <w:tc>
          <w:tcPr>
            <w:tcW w:w="718" w:type="pct"/>
            <w:noWrap/>
            <w:hideMark/>
          </w:tcPr>
          <w:p w14:paraId="47723D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B713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3C82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A1D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readii</w:t>
            </w:r>
            <w:proofErr w:type="spellEnd"/>
            <w:r w:rsidRPr="0003722A">
              <w:rPr>
                <w:rFonts w:cstheme="minorHAnsi"/>
                <w:color w:val="000000"/>
              </w:rPr>
              <w:t xml:space="preserve"> </w:t>
            </w:r>
          </w:p>
        </w:tc>
        <w:tc>
          <w:tcPr>
            <w:tcW w:w="1437" w:type="pct"/>
            <w:noWrap/>
            <w:hideMark/>
          </w:tcPr>
          <w:p w14:paraId="3A3CA3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Painted Leek-orchid </w:t>
            </w:r>
          </w:p>
        </w:tc>
        <w:tc>
          <w:tcPr>
            <w:tcW w:w="718" w:type="pct"/>
            <w:noWrap/>
            <w:hideMark/>
          </w:tcPr>
          <w:p w14:paraId="435F12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15DB0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BA9A9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78342A" w14:textId="77777777" w:rsidR="009D6827" w:rsidRPr="0003722A" w:rsidRDefault="009D6827" w:rsidP="0003722A">
            <w:pPr>
              <w:ind w:left="72" w:right="72"/>
              <w:rPr>
                <w:rFonts w:cstheme="minorHAnsi"/>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roseum</w:t>
            </w:r>
            <w:proofErr w:type="spellEnd"/>
            <w:r w:rsidRPr="0003722A">
              <w:rPr>
                <w:rFonts w:cstheme="minorHAnsi"/>
                <w:color w:val="000000"/>
              </w:rPr>
              <w:t xml:space="preserve"> </w:t>
            </w:r>
          </w:p>
          <w:p w14:paraId="1C75F638" w14:textId="77777777" w:rsidR="009D6827" w:rsidRPr="0003722A" w:rsidRDefault="009D6827" w:rsidP="0003722A">
            <w:pPr>
              <w:ind w:left="72" w:right="72"/>
              <w:rPr>
                <w:rFonts w:cstheme="minorHAnsi"/>
                <w:i/>
                <w:iCs/>
                <w:color w:val="000000"/>
              </w:rPr>
            </w:pPr>
            <w:r w:rsidRPr="0003722A">
              <w:rPr>
                <w:rFonts w:cstheme="minorHAnsi"/>
                <w:color w:val="000000"/>
              </w:rPr>
              <w:t xml:space="preserve">(originally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fitzgeraldii</w:t>
            </w:r>
            <w:proofErr w:type="spellEnd"/>
            <w:r w:rsidRPr="0003722A">
              <w:rPr>
                <w:rFonts w:cstheme="minorHAnsi"/>
                <w:color w:val="000000"/>
              </w:rPr>
              <w:t>)</w:t>
            </w:r>
          </w:p>
        </w:tc>
        <w:tc>
          <w:tcPr>
            <w:tcW w:w="1437" w:type="pct"/>
            <w:noWrap/>
            <w:hideMark/>
          </w:tcPr>
          <w:p w14:paraId="747376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Pink-lip Leek-orchid </w:t>
            </w:r>
          </w:p>
        </w:tc>
        <w:tc>
          <w:tcPr>
            <w:tcW w:w="718" w:type="pct"/>
            <w:noWrap/>
            <w:hideMark/>
          </w:tcPr>
          <w:p w14:paraId="0C8FEA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12FE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FB216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EB4A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rousei</w:t>
            </w:r>
            <w:proofErr w:type="spellEnd"/>
          </w:p>
        </w:tc>
        <w:tc>
          <w:tcPr>
            <w:tcW w:w="1437" w:type="pct"/>
            <w:noWrap/>
            <w:hideMark/>
          </w:tcPr>
          <w:p w14:paraId="5B9A6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Sandhill Leek-orchid</w:t>
            </w:r>
          </w:p>
        </w:tc>
        <w:tc>
          <w:tcPr>
            <w:tcW w:w="718" w:type="pct"/>
            <w:noWrap/>
            <w:hideMark/>
          </w:tcPr>
          <w:p w14:paraId="4D2042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8A3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7841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BD078"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correctum</w:t>
            </w:r>
            <w:proofErr w:type="spellEnd"/>
            <w:r w:rsidRPr="0003722A">
              <w:rPr>
                <w:rFonts w:cstheme="minorHAnsi"/>
                <w:i/>
                <w:iCs/>
                <w:color w:val="000000"/>
              </w:rPr>
              <w:t xml:space="preserve"> </w:t>
            </w:r>
            <w:r w:rsidRPr="0003722A">
              <w:rPr>
                <w:rFonts w:cstheme="minorHAnsi"/>
                <w:color w:val="000000"/>
              </w:rPr>
              <w:t>(Mortlake)</w:t>
            </w:r>
          </w:p>
        </w:tc>
        <w:tc>
          <w:tcPr>
            <w:tcW w:w="1437" w:type="pct"/>
            <w:noWrap/>
            <w:hideMark/>
          </w:tcPr>
          <w:p w14:paraId="76494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Gaping Leek-orchid</w:t>
            </w:r>
          </w:p>
        </w:tc>
        <w:tc>
          <w:tcPr>
            <w:tcW w:w="718" w:type="pct"/>
            <w:noWrap/>
            <w:hideMark/>
          </w:tcPr>
          <w:p w14:paraId="747B16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11721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2793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148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montanum</w:t>
            </w:r>
            <w:proofErr w:type="spellEnd"/>
          </w:p>
        </w:tc>
        <w:tc>
          <w:tcPr>
            <w:tcW w:w="1437" w:type="pct"/>
            <w:noWrap/>
            <w:hideMark/>
          </w:tcPr>
          <w:p w14:paraId="4BECF4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Leek-orchid</w:t>
            </w:r>
          </w:p>
        </w:tc>
        <w:tc>
          <w:tcPr>
            <w:tcW w:w="718" w:type="pct"/>
            <w:noWrap/>
            <w:hideMark/>
          </w:tcPr>
          <w:p w14:paraId="5C68B5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FF8F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084C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4D666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C</w:t>
            </w:r>
          </w:p>
        </w:tc>
        <w:tc>
          <w:tcPr>
            <w:tcW w:w="1437" w:type="pct"/>
            <w:noWrap/>
            <w:hideMark/>
          </w:tcPr>
          <w:p w14:paraId="6B5F1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Leek-orchid</w:t>
            </w:r>
          </w:p>
        </w:tc>
        <w:tc>
          <w:tcPr>
            <w:tcW w:w="718" w:type="pct"/>
            <w:noWrap/>
            <w:hideMark/>
          </w:tcPr>
          <w:p w14:paraId="3B32D7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9520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66A0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5D89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E</w:t>
            </w:r>
          </w:p>
        </w:tc>
        <w:tc>
          <w:tcPr>
            <w:tcW w:w="1437" w:type="pct"/>
            <w:noWrap/>
            <w:hideMark/>
          </w:tcPr>
          <w:p w14:paraId="507E07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Clumping Leek-orchid</w:t>
            </w:r>
          </w:p>
        </w:tc>
        <w:tc>
          <w:tcPr>
            <w:tcW w:w="718" w:type="pct"/>
            <w:noWrap/>
            <w:hideMark/>
          </w:tcPr>
          <w:p w14:paraId="0DE140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7688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F1BD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2843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validum</w:t>
            </w:r>
            <w:proofErr w:type="spellEnd"/>
          </w:p>
        </w:tc>
        <w:tc>
          <w:tcPr>
            <w:tcW w:w="1437" w:type="pct"/>
            <w:noWrap/>
            <w:hideMark/>
          </w:tcPr>
          <w:p w14:paraId="66A575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Woodland Leek-orchid</w:t>
            </w:r>
          </w:p>
        </w:tc>
        <w:tc>
          <w:tcPr>
            <w:tcW w:w="718" w:type="pct"/>
            <w:noWrap/>
            <w:hideMark/>
          </w:tcPr>
          <w:p w14:paraId="748868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02D8F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1713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F079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spadiceum</w:t>
            </w:r>
            <w:proofErr w:type="spellEnd"/>
          </w:p>
        </w:tc>
        <w:tc>
          <w:tcPr>
            <w:tcW w:w="1437" w:type="pct"/>
            <w:noWrap/>
            <w:hideMark/>
          </w:tcPr>
          <w:p w14:paraId="766A0C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Brown-lip Leek-orchid</w:t>
            </w:r>
          </w:p>
        </w:tc>
        <w:tc>
          <w:tcPr>
            <w:tcW w:w="718" w:type="pct"/>
            <w:noWrap/>
            <w:hideMark/>
          </w:tcPr>
          <w:p w14:paraId="5D7B3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314B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5A55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02A7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sphacelatum</w:t>
            </w:r>
            <w:proofErr w:type="spellEnd"/>
          </w:p>
        </w:tc>
        <w:tc>
          <w:tcPr>
            <w:tcW w:w="1437" w:type="pct"/>
            <w:noWrap/>
            <w:hideMark/>
          </w:tcPr>
          <w:p w14:paraId="09491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Alpine Leek-orchid</w:t>
            </w:r>
          </w:p>
        </w:tc>
        <w:tc>
          <w:tcPr>
            <w:tcW w:w="718" w:type="pct"/>
            <w:noWrap/>
            <w:hideMark/>
          </w:tcPr>
          <w:p w14:paraId="5344B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75B9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80E5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87DA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spicatum</w:t>
            </w:r>
          </w:p>
        </w:tc>
        <w:tc>
          <w:tcPr>
            <w:tcW w:w="1437" w:type="pct"/>
            <w:noWrap/>
            <w:hideMark/>
          </w:tcPr>
          <w:p w14:paraId="42E54E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Leek-orchid</w:t>
            </w:r>
          </w:p>
        </w:tc>
        <w:tc>
          <w:tcPr>
            <w:tcW w:w="718" w:type="pct"/>
            <w:noWrap/>
            <w:hideMark/>
          </w:tcPr>
          <w:p w14:paraId="71FB66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4A86D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DD18BA"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E175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stygium</w:t>
            </w:r>
            <w:proofErr w:type="spellEnd"/>
          </w:p>
        </w:tc>
        <w:tc>
          <w:tcPr>
            <w:tcW w:w="1437" w:type="pct"/>
            <w:noWrap/>
            <w:hideMark/>
          </w:tcPr>
          <w:p w14:paraId="7F7025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Elfin Leek-orchid</w:t>
            </w:r>
          </w:p>
        </w:tc>
        <w:tc>
          <w:tcPr>
            <w:tcW w:w="718" w:type="pct"/>
            <w:noWrap/>
            <w:hideMark/>
          </w:tcPr>
          <w:p w14:paraId="0C60C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16B9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931FC29"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0A887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suaveolens</w:t>
            </w:r>
            <w:proofErr w:type="spellEnd"/>
          </w:p>
        </w:tc>
        <w:tc>
          <w:tcPr>
            <w:tcW w:w="1437" w:type="pct"/>
            <w:noWrap/>
            <w:hideMark/>
          </w:tcPr>
          <w:p w14:paraId="4722F3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Fragrant Leek-orchid</w:t>
            </w:r>
          </w:p>
        </w:tc>
        <w:tc>
          <w:tcPr>
            <w:tcW w:w="718" w:type="pct"/>
            <w:noWrap/>
            <w:hideMark/>
          </w:tcPr>
          <w:p w14:paraId="22D36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A042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AFA217"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A3B5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subbisectum</w:t>
            </w:r>
            <w:proofErr w:type="spellEnd"/>
          </w:p>
        </w:tc>
        <w:tc>
          <w:tcPr>
            <w:tcW w:w="1437" w:type="pct"/>
            <w:noWrap/>
            <w:hideMark/>
          </w:tcPr>
          <w:p w14:paraId="5C88B5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Pomonal Leek-orchid</w:t>
            </w:r>
          </w:p>
        </w:tc>
        <w:tc>
          <w:tcPr>
            <w:tcW w:w="718" w:type="pct"/>
            <w:noWrap/>
            <w:hideMark/>
          </w:tcPr>
          <w:p w14:paraId="03A1F1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B696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490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EA42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sylvestre</w:t>
            </w:r>
            <w:proofErr w:type="spellEnd"/>
          </w:p>
        </w:tc>
        <w:tc>
          <w:tcPr>
            <w:tcW w:w="1437" w:type="pct"/>
            <w:noWrap/>
            <w:hideMark/>
          </w:tcPr>
          <w:p w14:paraId="2EF56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Leek-orchid</w:t>
            </w:r>
          </w:p>
        </w:tc>
        <w:tc>
          <w:tcPr>
            <w:tcW w:w="718" w:type="pct"/>
            <w:noWrap/>
            <w:hideMark/>
          </w:tcPr>
          <w:p w14:paraId="187F53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196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2BCB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C342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uvidulum</w:t>
            </w:r>
            <w:proofErr w:type="spellEnd"/>
            <w:r w:rsidRPr="0003722A">
              <w:rPr>
                <w:rFonts w:cstheme="minorHAnsi"/>
                <w:color w:val="000000"/>
              </w:rPr>
              <w:t xml:space="preserve"> (originally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frenchii</w:t>
            </w:r>
            <w:proofErr w:type="spellEnd"/>
            <w:r w:rsidRPr="0003722A">
              <w:rPr>
                <w:rFonts w:cstheme="minorHAnsi"/>
                <w:i/>
                <w:iCs/>
                <w:color w:val="000000"/>
              </w:rPr>
              <w:t xml:space="preserve"> </w:t>
            </w:r>
            <w:r w:rsidRPr="0003722A">
              <w:rPr>
                <w:rFonts w:cstheme="minorHAnsi"/>
                <w:color w:val="000000"/>
              </w:rPr>
              <w:t>B)</w:t>
            </w:r>
          </w:p>
        </w:tc>
        <w:tc>
          <w:tcPr>
            <w:tcW w:w="1437" w:type="pct"/>
            <w:noWrap/>
            <w:hideMark/>
          </w:tcPr>
          <w:p w14:paraId="10DA9C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Summer Leek-orchid </w:t>
            </w:r>
          </w:p>
        </w:tc>
        <w:tc>
          <w:tcPr>
            <w:tcW w:w="718" w:type="pct"/>
            <w:noWrap/>
            <w:hideMark/>
          </w:tcPr>
          <w:p w14:paraId="2DB604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AE6E6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E3783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3BC1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viretrum</w:t>
            </w:r>
            <w:proofErr w:type="spellEnd"/>
            <w:r w:rsidRPr="0003722A">
              <w:rPr>
                <w:rFonts w:cstheme="minorHAnsi"/>
                <w:color w:val="000000"/>
              </w:rPr>
              <w:t xml:space="preserve"> </w:t>
            </w:r>
          </w:p>
        </w:tc>
        <w:tc>
          <w:tcPr>
            <w:tcW w:w="1437" w:type="pct"/>
            <w:noWrap/>
            <w:hideMark/>
          </w:tcPr>
          <w:p w14:paraId="6D8018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Leek-orchid </w:t>
            </w:r>
          </w:p>
        </w:tc>
        <w:tc>
          <w:tcPr>
            <w:tcW w:w="718" w:type="pct"/>
            <w:noWrap/>
            <w:hideMark/>
          </w:tcPr>
          <w:p w14:paraId="663CA0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F8E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08A3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BEDD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arapilensis</w:t>
            </w:r>
            <w:proofErr w:type="spellEnd"/>
          </w:p>
        </w:tc>
        <w:tc>
          <w:tcPr>
            <w:tcW w:w="1437" w:type="pct"/>
            <w:noWrap/>
            <w:hideMark/>
          </w:tcPr>
          <w:p w14:paraId="4F41F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Arapiles Mint-bush</w:t>
            </w:r>
          </w:p>
        </w:tc>
        <w:tc>
          <w:tcPr>
            <w:tcW w:w="718" w:type="pct"/>
            <w:noWrap/>
            <w:hideMark/>
          </w:tcPr>
          <w:p w14:paraId="31F209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5C2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AF9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68B1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decussata</w:t>
            </w:r>
          </w:p>
        </w:tc>
        <w:tc>
          <w:tcPr>
            <w:tcW w:w="1437" w:type="pct"/>
            <w:noWrap/>
            <w:hideMark/>
          </w:tcPr>
          <w:p w14:paraId="3D5DAA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Mint-bush</w:t>
            </w:r>
          </w:p>
        </w:tc>
        <w:tc>
          <w:tcPr>
            <w:tcW w:w="718" w:type="pct"/>
            <w:noWrap/>
            <w:hideMark/>
          </w:tcPr>
          <w:p w14:paraId="4D5361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D0D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38E7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95F4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galbraithiae</w:t>
            </w:r>
            <w:proofErr w:type="spellEnd"/>
          </w:p>
        </w:tc>
        <w:tc>
          <w:tcPr>
            <w:tcW w:w="1437" w:type="pct"/>
            <w:noWrap/>
            <w:hideMark/>
          </w:tcPr>
          <w:p w14:paraId="05C085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Wellington Mint-bush</w:t>
            </w:r>
          </w:p>
        </w:tc>
        <w:tc>
          <w:tcPr>
            <w:tcW w:w="718" w:type="pct"/>
            <w:noWrap/>
            <w:hideMark/>
          </w:tcPr>
          <w:p w14:paraId="45DB71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E94B6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BCB7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2911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incana</w:t>
            </w:r>
            <w:proofErr w:type="spellEnd"/>
          </w:p>
        </w:tc>
        <w:tc>
          <w:tcPr>
            <w:tcW w:w="1437" w:type="pct"/>
            <w:noWrap/>
            <w:hideMark/>
          </w:tcPr>
          <w:p w14:paraId="66802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Mint-bush</w:t>
            </w:r>
          </w:p>
        </w:tc>
        <w:tc>
          <w:tcPr>
            <w:tcW w:w="718" w:type="pct"/>
            <w:noWrap/>
            <w:hideMark/>
          </w:tcPr>
          <w:p w14:paraId="5CEB1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22F9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E7EA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DEC99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incisa</w:t>
            </w:r>
          </w:p>
        </w:tc>
        <w:tc>
          <w:tcPr>
            <w:tcW w:w="1437" w:type="pct"/>
            <w:noWrap/>
            <w:hideMark/>
          </w:tcPr>
          <w:p w14:paraId="74E7FD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Cut-leaf Mint-bush</w:t>
            </w:r>
          </w:p>
        </w:tc>
        <w:tc>
          <w:tcPr>
            <w:tcW w:w="718" w:type="pct"/>
            <w:noWrap/>
            <w:hideMark/>
          </w:tcPr>
          <w:p w14:paraId="03050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10CF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0D27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0FCC7"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lasianthos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subcoriacea</w:t>
            </w:r>
            <w:proofErr w:type="spellEnd"/>
            <w:r w:rsidRPr="0003722A">
              <w:rPr>
                <w:rFonts w:cstheme="minorHAnsi"/>
                <w:i/>
                <w:iCs/>
                <w:color w:val="000000"/>
              </w:rPr>
              <w:t>*</w:t>
            </w:r>
          </w:p>
        </w:tc>
        <w:tc>
          <w:tcPr>
            <w:tcW w:w="1437" w:type="pct"/>
            <w:noWrap/>
            <w:hideMark/>
          </w:tcPr>
          <w:p w14:paraId="098E33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Grampians Christmas-bush</w:t>
            </w:r>
          </w:p>
        </w:tc>
        <w:tc>
          <w:tcPr>
            <w:tcW w:w="718" w:type="pct"/>
            <w:noWrap/>
            <w:hideMark/>
          </w:tcPr>
          <w:p w14:paraId="2F572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F9AA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2CE34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B0D0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1F306D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Buffalo Mint-bush</w:t>
            </w:r>
          </w:p>
        </w:tc>
        <w:tc>
          <w:tcPr>
            <w:tcW w:w="718" w:type="pct"/>
            <w:noWrap/>
            <w:hideMark/>
          </w:tcPr>
          <w:p w14:paraId="1FE0D9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11B8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3355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C29B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nivea </w:t>
            </w:r>
            <w:r w:rsidRPr="0003722A">
              <w:rPr>
                <w:rFonts w:cstheme="minorHAnsi"/>
                <w:color w:val="000000"/>
              </w:rPr>
              <w:t>var</w:t>
            </w:r>
            <w:r w:rsidRPr="0003722A">
              <w:rPr>
                <w:rFonts w:cstheme="minorHAnsi"/>
                <w:i/>
                <w:iCs/>
                <w:color w:val="000000"/>
              </w:rPr>
              <w:t>. nivea</w:t>
            </w:r>
          </w:p>
        </w:tc>
        <w:tc>
          <w:tcPr>
            <w:tcW w:w="1437" w:type="pct"/>
            <w:noWrap/>
            <w:hideMark/>
          </w:tcPr>
          <w:p w14:paraId="43CDAF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Mint-bush</w:t>
            </w:r>
          </w:p>
        </w:tc>
        <w:tc>
          <w:tcPr>
            <w:tcW w:w="718" w:type="pct"/>
            <w:noWrap/>
            <w:hideMark/>
          </w:tcPr>
          <w:p w14:paraId="44CE93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F4DF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23CB1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7F3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phylicifolia</w:t>
            </w:r>
            <w:proofErr w:type="spellEnd"/>
          </w:p>
        </w:tc>
        <w:tc>
          <w:tcPr>
            <w:tcW w:w="1437" w:type="pct"/>
            <w:noWrap/>
            <w:hideMark/>
          </w:tcPr>
          <w:p w14:paraId="292145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Mint-bush</w:t>
            </w:r>
          </w:p>
        </w:tc>
        <w:tc>
          <w:tcPr>
            <w:tcW w:w="718" w:type="pct"/>
            <w:noWrap/>
            <w:hideMark/>
          </w:tcPr>
          <w:p w14:paraId="7C67C7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5314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395F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7D8AB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rhombea</w:t>
            </w:r>
            <w:proofErr w:type="spellEnd"/>
          </w:p>
        </w:tc>
        <w:tc>
          <w:tcPr>
            <w:tcW w:w="1437" w:type="pct"/>
            <w:noWrap/>
            <w:hideMark/>
          </w:tcPr>
          <w:p w14:paraId="743F8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Sparkling Mint-bush</w:t>
            </w:r>
          </w:p>
        </w:tc>
        <w:tc>
          <w:tcPr>
            <w:tcW w:w="718" w:type="pct"/>
            <w:noWrap/>
            <w:hideMark/>
          </w:tcPr>
          <w:p w14:paraId="43B3B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0837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2665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13E3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saxicola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bracteolata</w:t>
            </w:r>
            <w:proofErr w:type="spellEnd"/>
          </w:p>
        </w:tc>
        <w:tc>
          <w:tcPr>
            <w:tcW w:w="1437" w:type="pct"/>
            <w:noWrap/>
            <w:hideMark/>
          </w:tcPr>
          <w:p w14:paraId="60008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Mint-bush</w:t>
            </w:r>
          </w:p>
        </w:tc>
        <w:tc>
          <w:tcPr>
            <w:tcW w:w="718" w:type="pct"/>
            <w:noWrap/>
            <w:hideMark/>
          </w:tcPr>
          <w:p w14:paraId="1076B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AA23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44AC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203D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spinosa</w:t>
            </w:r>
          </w:p>
        </w:tc>
        <w:tc>
          <w:tcPr>
            <w:tcW w:w="1437" w:type="pct"/>
            <w:noWrap/>
            <w:hideMark/>
          </w:tcPr>
          <w:p w14:paraId="53E4A8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Mint-bush</w:t>
            </w:r>
          </w:p>
        </w:tc>
        <w:tc>
          <w:tcPr>
            <w:tcW w:w="718" w:type="pct"/>
            <w:noWrap/>
            <w:hideMark/>
          </w:tcPr>
          <w:p w14:paraId="061A5A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1E5F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FBFB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928D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Prostanthera</w:t>
            </w:r>
            <w:proofErr w:type="spellEnd"/>
            <w:r w:rsidRPr="0003722A">
              <w:rPr>
                <w:rFonts w:cstheme="minorHAnsi"/>
                <w:i/>
                <w:iCs/>
                <w:color w:val="000000"/>
              </w:rPr>
              <w:t xml:space="preserve"> </w:t>
            </w:r>
            <w:proofErr w:type="spellStart"/>
            <w:r w:rsidRPr="0003722A">
              <w:rPr>
                <w:rFonts w:cstheme="minorHAnsi"/>
                <w:i/>
                <w:iCs/>
                <w:color w:val="000000"/>
              </w:rPr>
              <w:t>walteri</w:t>
            </w:r>
            <w:proofErr w:type="spellEnd"/>
          </w:p>
        </w:tc>
        <w:tc>
          <w:tcPr>
            <w:tcW w:w="1437" w:type="pct"/>
            <w:noWrap/>
            <w:hideMark/>
          </w:tcPr>
          <w:p w14:paraId="56528E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Monkey Mint-bush</w:t>
            </w:r>
          </w:p>
        </w:tc>
        <w:tc>
          <w:tcPr>
            <w:tcW w:w="718" w:type="pct"/>
            <w:noWrap/>
            <w:hideMark/>
          </w:tcPr>
          <w:p w14:paraId="38205E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E52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0299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E44E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Pseudanthus</w:t>
            </w:r>
            <w:proofErr w:type="spellEnd"/>
            <w:r w:rsidRPr="0003722A">
              <w:rPr>
                <w:rFonts w:cstheme="minorHAnsi"/>
                <w:i/>
                <w:iCs/>
                <w:color w:val="000000"/>
              </w:rPr>
              <w:t xml:space="preserve"> orbicularis</w:t>
            </w:r>
          </w:p>
        </w:tc>
        <w:tc>
          <w:tcPr>
            <w:tcW w:w="1437" w:type="pct"/>
            <w:noWrap/>
            <w:hideMark/>
          </w:tcPr>
          <w:p w14:paraId="4FA37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Tangled </w:t>
            </w:r>
            <w:proofErr w:type="spellStart"/>
            <w:r w:rsidRPr="0003722A">
              <w:rPr>
                <w:rFonts w:cstheme="minorHAnsi"/>
                <w:color w:val="000000"/>
              </w:rPr>
              <w:t>Pseudanthus</w:t>
            </w:r>
            <w:proofErr w:type="spellEnd"/>
          </w:p>
        </w:tc>
        <w:tc>
          <w:tcPr>
            <w:tcW w:w="718" w:type="pct"/>
            <w:noWrap/>
            <w:hideMark/>
          </w:tcPr>
          <w:p w14:paraId="4E062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E8E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565B3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DA44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Pseudanthus</w:t>
            </w:r>
            <w:proofErr w:type="spellEnd"/>
            <w:r w:rsidRPr="0003722A">
              <w:rPr>
                <w:rFonts w:cstheme="minorHAnsi"/>
                <w:i/>
                <w:iCs/>
                <w:color w:val="000000"/>
              </w:rPr>
              <w:t xml:space="preserve"> </w:t>
            </w:r>
            <w:proofErr w:type="spellStart"/>
            <w:r w:rsidRPr="0003722A">
              <w:rPr>
                <w:rFonts w:cstheme="minorHAnsi"/>
                <w:i/>
                <w:iCs/>
                <w:color w:val="000000"/>
              </w:rPr>
              <w:t>ovalifolius</w:t>
            </w:r>
            <w:proofErr w:type="spellEnd"/>
          </w:p>
        </w:tc>
        <w:tc>
          <w:tcPr>
            <w:tcW w:w="1437" w:type="pct"/>
            <w:noWrap/>
            <w:hideMark/>
          </w:tcPr>
          <w:p w14:paraId="2B91D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Oval-leaf </w:t>
            </w:r>
            <w:proofErr w:type="spellStart"/>
            <w:r w:rsidRPr="0003722A">
              <w:rPr>
                <w:rFonts w:cstheme="minorHAnsi"/>
                <w:color w:val="000000"/>
              </w:rPr>
              <w:t>Pseudanthus</w:t>
            </w:r>
            <w:proofErr w:type="spellEnd"/>
          </w:p>
        </w:tc>
        <w:tc>
          <w:tcPr>
            <w:tcW w:w="718" w:type="pct"/>
            <w:noWrap/>
            <w:hideMark/>
          </w:tcPr>
          <w:p w14:paraId="142C1E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94C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6D9F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938B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Pseudoraphis </w:t>
            </w:r>
            <w:proofErr w:type="spellStart"/>
            <w:r w:rsidRPr="0003722A">
              <w:rPr>
                <w:rFonts w:cstheme="minorHAnsi"/>
                <w:i/>
                <w:iCs/>
                <w:color w:val="000000"/>
              </w:rPr>
              <w:t>paradoxa</w:t>
            </w:r>
            <w:proofErr w:type="spellEnd"/>
            <w:r w:rsidRPr="0003722A">
              <w:rPr>
                <w:rFonts w:cstheme="minorHAnsi"/>
                <w:color w:val="000000"/>
              </w:rPr>
              <w:t xml:space="preserve"> </w:t>
            </w:r>
          </w:p>
        </w:tc>
        <w:tc>
          <w:tcPr>
            <w:tcW w:w="1437" w:type="pct"/>
            <w:noWrap/>
            <w:hideMark/>
          </w:tcPr>
          <w:p w14:paraId="2C534F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Mud-grass </w:t>
            </w:r>
          </w:p>
        </w:tc>
        <w:tc>
          <w:tcPr>
            <w:tcW w:w="718" w:type="pct"/>
            <w:noWrap/>
            <w:hideMark/>
          </w:tcPr>
          <w:p w14:paraId="132C34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1F9CE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704B9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990852" w14:textId="77777777" w:rsidR="009D6827" w:rsidRPr="0003722A" w:rsidRDefault="009D6827" w:rsidP="0003722A">
            <w:pPr>
              <w:ind w:left="72" w:right="72"/>
              <w:rPr>
                <w:rFonts w:cstheme="minorHAnsi"/>
                <w:i/>
                <w:iCs/>
                <w:color w:val="000000"/>
              </w:rPr>
            </w:pPr>
            <w:r w:rsidRPr="0003722A">
              <w:rPr>
                <w:rFonts w:cstheme="minorHAnsi"/>
                <w:i/>
                <w:iCs/>
                <w:color w:val="000000"/>
              </w:rPr>
              <w:t>Psilotum nudum</w:t>
            </w:r>
          </w:p>
        </w:tc>
        <w:tc>
          <w:tcPr>
            <w:tcW w:w="1437" w:type="pct"/>
            <w:noWrap/>
            <w:hideMark/>
          </w:tcPr>
          <w:p w14:paraId="70E0DA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Skeleton Fork-fern</w:t>
            </w:r>
          </w:p>
        </w:tc>
        <w:tc>
          <w:tcPr>
            <w:tcW w:w="718" w:type="pct"/>
            <w:noWrap/>
            <w:hideMark/>
          </w:tcPr>
          <w:p w14:paraId="7D35C5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E5D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526B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7C3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Psychrophila</w:t>
            </w:r>
            <w:proofErr w:type="spellEnd"/>
            <w:r w:rsidRPr="0003722A">
              <w:rPr>
                <w:rFonts w:cstheme="minorHAnsi"/>
                <w:i/>
                <w:iCs/>
                <w:color w:val="000000"/>
              </w:rPr>
              <w:t xml:space="preserve"> </w:t>
            </w:r>
            <w:proofErr w:type="spellStart"/>
            <w:r w:rsidRPr="0003722A">
              <w:rPr>
                <w:rFonts w:cstheme="minorHAnsi"/>
                <w:i/>
                <w:iCs/>
                <w:color w:val="000000"/>
              </w:rPr>
              <w:t>introloba</w:t>
            </w:r>
            <w:proofErr w:type="spellEnd"/>
          </w:p>
        </w:tc>
        <w:tc>
          <w:tcPr>
            <w:tcW w:w="1437" w:type="pct"/>
            <w:noWrap/>
            <w:hideMark/>
          </w:tcPr>
          <w:p w14:paraId="7B189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Marsh-marigold</w:t>
            </w:r>
          </w:p>
        </w:tc>
        <w:tc>
          <w:tcPr>
            <w:tcW w:w="718" w:type="pct"/>
            <w:noWrap/>
            <w:hideMark/>
          </w:tcPr>
          <w:p w14:paraId="799995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FDC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DE86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FDCE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Pteris </w:t>
            </w:r>
            <w:proofErr w:type="spellStart"/>
            <w:r w:rsidRPr="0003722A">
              <w:rPr>
                <w:rFonts w:cstheme="minorHAnsi"/>
                <w:i/>
                <w:iCs/>
                <w:color w:val="000000"/>
              </w:rPr>
              <w:t>epaleata</w:t>
            </w:r>
            <w:proofErr w:type="spellEnd"/>
          </w:p>
        </w:tc>
        <w:tc>
          <w:tcPr>
            <w:tcW w:w="1437" w:type="pct"/>
            <w:noWrap/>
            <w:hideMark/>
          </w:tcPr>
          <w:p w14:paraId="58DC15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Netted brake</w:t>
            </w:r>
          </w:p>
        </w:tc>
        <w:tc>
          <w:tcPr>
            <w:tcW w:w="718" w:type="pct"/>
            <w:noWrap/>
            <w:hideMark/>
          </w:tcPr>
          <w:p w14:paraId="0E2918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A5E8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D51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2A4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Pteris </w:t>
            </w:r>
            <w:proofErr w:type="spellStart"/>
            <w:r w:rsidRPr="0003722A">
              <w:rPr>
                <w:rFonts w:cstheme="minorHAnsi"/>
                <w:i/>
                <w:iCs/>
                <w:color w:val="000000"/>
              </w:rPr>
              <w:t>vittata</w:t>
            </w:r>
            <w:proofErr w:type="spellEnd"/>
          </w:p>
        </w:tc>
        <w:tc>
          <w:tcPr>
            <w:tcW w:w="1437" w:type="pct"/>
            <w:noWrap/>
            <w:hideMark/>
          </w:tcPr>
          <w:p w14:paraId="04D70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Chinese Brake</w:t>
            </w:r>
          </w:p>
        </w:tc>
        <w:tc>
          <w:tcPr>
            <w:tcW w:w="718" w:type="pct"/>
            <w:noWrap/>
            <w:hideMark/>
          </w:tcPr>
          <w:p w14:paraId="4879A3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7D59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4D4E7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66CE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acuminata</w:t>
            </w:r>
          </w:p>
        </w:tc>
        <w:tc>
          <w:tcPr>
            <w:tcW w:w="1437" w:type="pct"/>
            <w:noWrap/>
            <w:hideMark/>
          </w:tcPr>
          <w:p w14:paraId="4E074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Greenhood</w:t>
            </w:r>
          </w:p>
        </w:tc>
        <w:tc>
          <w:tcPr>
            <w:tcW w:w="718" w:type="pct"/>
            <w:noWrap/>
            <w:hideMark/>
          </w:tcPr>
          <w:p w14:paraId="073293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589E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78A7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B65C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aestiva</w:t>
            </w:r>
            <w:proofErr w:type="spellEnd"/>
          </w:p>
        </w:tc>
        <w:tc>
          <w:tcPr>
            <w:tcW w:w="1437" w:type="pct"/>
            <w:noWrap/>
            <w:hideMark/>
          </w:tcPr>
          <w:p w14:paraId="3D150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Long-tongue Summer-greenhood</w:t>
            </w:r>
          </w:p>
        </w:tc>
        <w:tc>
          <w:tcPr>
            <w:tcW w:w="718" w:type="pct"/>
            <w:noWrap/>
            <w:hideMark/>
          </w:tcPr>
          <w:p w14:paraId="6A0A9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C068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79EE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CAE3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agrestis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bicolor</w:t>
            </w:r>
            <w:proofErr w:type="spellEnd"/>
            <w:r w:rsidRPr="0003722A">
              <w:rPr>
                <w:rFonts w:cstheme="minorHAnsi"/>
                <w:i/>
                <w:iCs/>
                <w:color w:val="000000"/>
              </w:rPr>
              <w:t xml:space="preserve"> </w:t>
            </w:r>
            <w:r w:rsidRPr="0003722A">
              <w:rPr>
                <w:rFonts w:cstheme="minorHAnsi"/>
                <w:color w:val="000000"/>
              </w:rPr>
              <w:t>(Woorndoo))</w:t>
            </w:r>
          </w:p>
        </w:tc>
        <w:tc>
          <w:tcPr>
            <w:tcW w:w="1437" w:type="pct"/>
            <w:noWrap/>
            <w:hideMark/>
          </w:tcPr>
          <w:p w14:paraId="048C58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Dense Greenhood </w:t>
            </w:r>
          </w:p>
        </w:tc>
        <w:tc>
          <w:tcPr>
            <w:tcW w:w="718" w:type="pct"/>
            <w:noWrap/>
            <w:hideMark/>
          </w:tcPr>
          <w:p w14:paraId="1733E5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D07BA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F3386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6D3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alveata</w:t>
            </w:r>
            <w:proofErr w:type="spellEnd"/>
          </w:p>
        </w:tc>
        <w:tc>
          <w:tcPr>
            <w:tcW w:w="1437" w:type="pct"/>
            <w:noWrap/>
            <w:hideMark/>
          </w:tcPr>
          <w:p w14:paraId="2CED76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Coastal Greenhood</w:t>
            </w:r>
          </w:p>
        </w:tc>
        <w:tc>
          <w:tcPr>
            <w:tcW w:w="718" w:type="pct"/>
            <w:noWrap/>
            <w:hideMark/>
          </w:tcPr>
          <w:p w14:paraId="2CDD79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8407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657D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C9EC8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baptistii</w:t>
            </w:r>
            <w:proofErr w:type="spellEnd"/>
            <w:r w:rsidRPr="0003722A">
              <w:rPr>
                <w:rFonts w:cstheme="minorHAnsi"/>
                <w:color w:val="000000"/>
              </w:rPr>
              <w:t xml:space="preserve"> </w:t>
            </w:r>
          </w:p>
        </w:tc>
        <w:tc>
          <w:tcPr>
            <w:tcW w:w="1437" w:type="pct"/>
            <w:noWrap/>
            <w:hideMark/>
          </w:tcPr>
          <w:p w14:paraId="6B84F1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King Greenhood </w:t>
            </w:r>
          </w:p>
        </w:tc>
        <w:tc>
          <w:tcPr>
            <w:tcW w:w="718" w:type="pct"/>
            <w:noWrap/>
            <w:hideMark/>
          </w:tcPr>
          <w:p w14:paraId="663A6D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A7CF8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74BD5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E56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4E9C22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w:t>
            </w:r>
            <w:proofErr w:type="spellStart"/>
            <w:r w:rsidRPr="0003722A">
              <w:rPr>
                <w:rFonts w:cstheme="minorHAnsi"/>
                <w:color w:val="000000"/>
              </w:rPr>
              <w:t>Rustyhood</w:t>
            </w:r>
            <w:proofErr w:type="spellEnd"/>
          </w:p>
        </w:tc>
        <w:tc>
          <w:tcPr>
            <w:tcW w:w="718" w:type="pct"/>
            <w:noWrap/>
            <w:hideMark/>
          </w:tcPr>
          <w:p w14:paraId="56EE79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AF0B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5244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3BED1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boormanii</w:t>
            </w:r>
            <w:proofErr w:type="spellEnd"/>
          </w:p>
        </w:tc>
        <w:tc>
          <w:tcPr>
            <w:tcW w:w="1437" w:type="pct"/>
            <w:noWrap/>
            <w:hideMark/>
          </w:tcPr>
          <w:p w14:paraId="1D0260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Sikh's Whiskers</w:t>
            </w:r>
          </w:p>
        </w:tc>
        <w:tc>
          <w:tcPr>
            <w:tcW w:w="718" w:type="pct"/>
            <w:noWrap/>
            <w:hideMark/>
          </w:tcPr>
          <w:p w14:paraId="7F4642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6D1F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F7A2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279BC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cheraphila</w:t>
            </w:r>
            <w:proofErr w:type="spellEnd"/>
          </w:p>
        </w:tc>
        <w:tc>
          <w:tcPr>
            <w:tcW w:w="1437" w:type="pct"/>
            <w:noWrap/>
            <w:hideMark/>
          </w:tcPr>
          <w:p w14:paraId="138F4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Floodplain </w:t>
            </w:r>
            <w:proofErr w:type="spellStart"/>
            <w:r w:rsidRPr="0003722A">
              <w:rPr>
                <w:rFonts w:cstheme="minorHAnsi"/>
                <w:color w:val="000000"/>
              </w:rPr>
              <w:t>Rustyhood</w:t>
            </w:r>
            <w:proofErr w:type="spellEnd"/>
          </w:p>
        </w:tc>
        <w:tc>
          <w:tcPr>
            <w:tcW w:w="718" w:type="pct"/>
            <w:noWrap/>
            <w:hideMark/>
          </w:tcPr>
          <w:p w14:paraId="7BE5C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3AC7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FB3F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25A9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chlorogramma</w:t>
            </w:r>
            <w:proofErr w:type="spellEnd"/>
          </w:p>
        </w:tc>
        <w:tc>
          <w:tcPr>
            <w:tcW w:w="1437" w:type="pct"/>
            <w:noWrap/>
            <w:hideMark/>
          </w:tcPr>
          <w:p w14:paraId="43E7CF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Green-striped Greenhood</w:t>
            </w:r>
          </w:p>
        </w:tc>
        <w:tc>
          <w:tcPr>
            <w:tcW w:w="718" w:type="pct"/>
            <w:noWrap/>
            <w:hideMark/>
          </w:tcPr>
          <w:p w14:paraId="2F1C1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87E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9056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032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clivosa</w:t>
            </w:r>
            <w:proofErr w:type="spellEnd"/>
          </w:p>
        </w:tc>
        <w:tc>
          <w:tcPr>
            <w:tcW w:w="1437" w:type="pct"/>
            <w:noWrap/>
            <w:hideMark/>
          </w:tcPr>
          <w:p w14:paraId="4B995C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Red-tip Greenhood</w:t>
            </w:r>
          </w:p>
        </w:tc>
        <w:tc>
          <w:tcPr>
            <w:tcW w:w="718" w:type="pct"/>
            <w:noWrap/>
            <w:hideMark/>
          </w:tcPr>
          <w:p w14:paraId="55835F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024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A007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48E9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coccina</w:t>
            </w:r>
            <w:proofErr w:type="spellEnd"/>
          </w:p>
        </w:tc>
        <w:tc>
          <w:tcPr>
            <w:tcW w:w="1437" w:type="pct"/>
            <w:noWrap/>
            <w:hideMark/>
          </w:tcPr>
          <w:p w14:paraId="693E4B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Scarlet Greenhood</w:t>
            </w:r>
          </w:p>
        </w:tc>
        <w:tc>
          <w:tcPr>
            <w:tcW w:w="718" w:type="pct"/>
            <w:noWrap/>
            <w:hideMark/>
          </w:tcPr>
          <w:p w14:paraId="15EAA6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048C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5B36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457B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conferta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mutica</w:t>
            </w:r>
            <w:proofErr w:type="spellEnd"/>
            <w:r w:rsidRPr="0003722A">
              <w:rPr>
                <w:rFonts w:cstheme="minorHAnsi"/>
                <w:i/>
                <w:iCs/>
                <w:color w:val="000000"/>
              </w:rPr>
              <w:t xml:space="preserve"> </w:t>
            </w:r>
            <w:r w:rsidRPr="0003722A">
              <w:rPr>
                <w:rFonts w:cstheme="minorHAnsi"/>
                <w:color w:val="000000"/>
              </w:rPr>
              <w:t>(Basalt Plains))</w:t>
            </w:r>
          </w:p>
        </w:tc>
        <w:tc>
          <w:tcPr>
            <w:tcW w:w="1437" w:type="pct"/>
            <w:noWrap/>
            <w:hideMark/>
          </w:tcPr>
          <w:p w14:paraId="519B00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Leprechaun Greenhood </w:t>
            </w:r>
          </w:p>
        </w:tc>
        <w:tc>
          <w:tcPr>
            <w:tcW w:w="718" w:type="pct"/>
            <w:noWrap/>
            <w:hideMark/>
          </w:tcPr>
          <w:p w14:paraId="42739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7C422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38DC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5018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crassa</w:t>
            </w:r>
            <w:proofErr w:type="spellEnd"/>
          </w:p>
        </w:tc>
        <w:tc>
          <w:tcPr>
            <w:tcW w:w="1437" w:type="pct"/>
            <w:noWrap/>
            <w:hideMark/>
          </w:tcPr>
          <w:p w14:paraId="43B77C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Fleshy Greenhood</w:t>
            </w:r>
          </w:p>
        </w:tc>
        <w:tc>
          <w:tcPr>
            <w:tcW w:w="718" w:type="pct"/>
            <w:noWrap/>
            <w:hideMark/>
          </w:tcPr>
          <w:p w14:paraId="71292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F87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DA28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63CD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crassicaulis</w:t>
            </w:r>
            <w:proofErr w:type="spellEnd"/>
          </w:p>
        </w:tc>
        <w:tc>
          <w:tcPr>
            <w:tcW w:w="1437" w:type="pct"/>
            <w:noWrap/>
            <w:hideMark/>
          </w:tcPr>
          <w:p w14:paraId="4FD118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Swan Greenhood</w:t>
            </w:r>
          </w:p>
        </w:tc>
        <w:tc>
          <w:tcPr>
            <w:tcW w:w="718" w:type="pct"/>
            <w:noWrap/>
            <w:hideMark/>
          </w:tcPr>
          <w:p w14:paraId="23A5B9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CB07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D435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272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cucullata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cucullata</w:t>
            </w:r>
            <w:proofErr w:type="spellEnd"/>
          </w:p>
        </w:tc>
        <w:tc>
          <w:tcPr>
            <w:tcW w:w="1437" w:type="pct"/>
            <w:noWrap/>
            <w:hideMark/>
          </w:tcPr>
          <w:p w14:paraId="6E3CC8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Greenhood</w:t>
            </w:r>
          </w:p>
        </w:tc>
        <w:tc>
          <w:tcPr>
            <w:tcW w:w="718" w:type="pct"/>
            <w:noWrap/>
            <w:hideMark/>
          </w:tcPr>
          <w:p w14:paraId="2CD721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1C32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EC90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11DD6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cucullata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sylvicola</w:t>
            </w:r>
            <w:proofErr w:type="spellEnd"/>
          </w:p>
        </w:tc>
        <w:tc>
          <w:tcPr>
            <w:tcW w:w="1437" w:type="pct"/>
            <w:noWrap/>
            <w:hideMark/>
          </w:tcPr>
          <w:p w14:paraId="286888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Leafy Greenhood</w:t>
            </w:r>
          </w:p>
        </w:tc>
        <w:tc>
          <w:tcPr>
            <w:tcW w:w="718" w:type="pct"/>
            <w:noWrap/>
            <w:hideMark/>
          </w:tcPr>
          <w:p w14:paraId="4D39F7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23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249E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386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despectans</w:t>
            </w:r>
            <w:proofErr w:type="spellEnd"/>
          </w:p>
        </w:tc>
        <w:tc>
          <w:tcPr>
            <w:tcW w:w="1437" w:type="pct"/>
            <w:noWrap/>
            <w:hideMark/>
          </w:tcPr>
          <w:p w14:paraId="662254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Lowly Greenhood</w:t>
            </w:r>
          </w:p>
        </w:tc>
        <w:tc>
          <w:tcPr>
            <w:tcW w:w="718" w:type="pct"/>
            <w:noWrap/>
            <w:hideMark/>
          </w:tcPr>
          <w:p w14:paraId="4E02AB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78CB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A642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592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diminuta</w:t>
            </w:r>
            <w:proofErr w:type="spellEnd"/>
          </w:p>
        </w:tc>
        <w:tc>
          <w:tcPr>
            <w:tcW w:w="1437" w:type="pct"/>
            <w:noWrap/>
            <w:hideMark/>
          </w:tcPr>
          <w:p w14:paraId="2D3AAB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Crowded Greenhood</w:t>
            </w:r>
          </w:p>
        </w:tc>
        <w:tc>
          <w:tcPr>
            <w:tcW w:w="718" w:type="pct"/>
            <w:noWrap/>
            <w:hideMark/>
          </w:tcPr>
          <w:p w14:paraId="3EC12E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2F1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0FE5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5BAB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dolichochila</w:t>
            </w:r>
            <w:proofErr w:type="spellEnd"/>
          </w:p>
        </w:tc>
        <w:tc>
          <w:tcPr>
            <w:tcW w:w="1437" w:type="pct"/>
            <w:noWrap/>
            <w:hideMark/>
          </w:tcPr>
          <w:p w14:paraId="74CF08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Long-tongue Shell-orchid</w:t>
            </w:r>
          </w:p>
        </w:tc>
        <w:tc>
          <w:tcPr>
            <w:tcW w:w="718" w:type="pct"/>
            <w:noWrap/>
            <w:hideMark/>
          </w:tcPr>
          <w:p w14:paraId="45903B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35E7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DE2C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DD02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ferruginea</w:t>
            </w:r>
            <w:proofErr w:type="spellEnd"/>
          </w:p>
        </w:tc>
        <w:tc>
          <w:tcPr>
            <w:tcW w:w="1437" w:type="pct"/>
            <w:noWrap/>
            <w:hideMark/>
          </w:tcPr>
          <w:p w14:paraId="19C743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Bangham </w:t>
            </w:r>
            <w:proofErr w:type="spellStart"/>
            <w:r w:rsidRPr="0003722A">
              <w:rPr>
                <w:rFonts w:cstheme="minorHAnsi"/>
                <w:color w:val="000000"/>
              </w:rPr>
              <w:t>Rustyhood</w:t>
            </w:r>
            <w:proofErr w:type="spellEnd"/>
          </w:p>
        </w:tc>
        <w:tc>
          <w:tcPr>
            <w:tcW w:w="718" w:type="pct"/>
            <w:noWrap/>
            <w:hideMark/>
          </w:tcPr>
          <w:p w14:paraId="0C66FF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632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EA1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EAA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fischii</w:t>
            </w:r>
            <w:proofErr w:type="spellEnd"/>
          </w:p>
        </w:tc>
        <w:tc>
          <w:tcPr>
            <w:tcW w:w="1437" w:type="pct"/>
            <w:noWrap/>
            <w:hideMark/>
          </w:tcPr>
          <w:p w14:paraId="2B7DF3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Fisch's Greenhood</w:t>
            </w:r>
          </w:p>
        </w:tc>
        <w:tc>
          <w:tcPr>
            <w:tcW w:w="718" w:type="pct"/>
            <w:noWrap/>
            <w:hideMark/>
          </w:tcPr>
          <w:p w14:paraId="19F78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1366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8B97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6DB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grandiflora</w:t>
            </w:r>
          </w:p>
        </w:tc>
        <w:tc>
          <w:tcPr>
            <w:tcW w:w="1437" w:type="pct"/>
            <w:noWrap/>
            <w:hideMark/>
          </w:tcPr>
          <w:p w14:paraId="2E0335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Cobra Greenhood</w:t>
            </w:r>
          </w:p>
        </w:tc>
        <w:tc>
          <w:tcPr>
            <w:tcW w:w="718" w:type="pct"/>
            <w:noWrap/>
            <w:hideMark/>
          </w:tcPr>
          <w:p w14:paraId="4C33B4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AF6A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52B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2FA9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3F965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Greenhood</w:t>
            </w:r>
          </w:p>
        </w:tc>
        <w:tc>
          <w:tcPr>
            <w:tcW w:w="718" w:type="pct"/>
            <w:noWrap/>
            <w:hideMark/>
          </w:tcPr>
          <w:p w14:paraId="04FDA3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874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8DCAD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9F65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Pterostylis</w:t>
            </w:r>
            <w:proofErr w:type="spellEnd"/>
            <w:r w:rsidRPr="0003722A">
              <w:rPr>
                <w:rFonts w:cstheme="minorHAnsi"/>
                <w:i/>
                <w:iCs/>
                <w:color w:val="000000"/>
              </w:rPr>
              <w:t xml:space="preserve"> incognita</w:t>
            </w:r>
          </w:p>
        </w:tc>
        <w:tc>
          <w:tcPr>
            <w:tcW w:w="1437" w:type="pct"/>
            <w:noWrap/>
            <w:hideMark/>
          </w:tcPr>
          <w:p w14:paraId="1F0EA0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Sale Greenhood</w:t>
            </w:r>
          </w:p>
        </w:tc>
        <w:tc>
          <w:tcPr>
            <w:tcW w:w="718" w:type="pct"/>
            <w:noWrap/>
            <w:hideMark/>
          </w:tcPr>
          <w:p w14:paraId="0F3BF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BCE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CD910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AC33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023952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Antelope Greenhood</w:t>
            </w:r>
          </w:p>
        </w:tc>
        <w:tc>
          <w:tcPr>
            <w:tcW w:w="718" w:type="pct"/>
            <w:noWrap/>
            <w:hideMark/>
          </w:tcPr>
          <w:p w14:paraId="6C16AC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E9B5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7217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64DB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lustra</w:t>
            </w:r>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furcata</w:t>
            </w:r>
            <w:proofErr w:type="spellEnd"/>
            <w:r w:rsidRPr="0003722A">
              <w:rPr>
                <w:rFonts w:cstheme="minorHAnsi"/>
                <w:color w:val="000000"/>
              </w:rPr>
              <w:t>)</w:t>
            </w:r>
          </w:p>
        </w:tc>
        <w:tc>
          <w:tcPr>
            <w:tcW w:w="1437" w:type="pct"/>
            <w:noWrap/>
            <w:hideMark/>
          </w:tcPr>
          <w:p w14:paraId="5E3C6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Sickle Greenhood </w:t>
            </w:r>
          </w:p>
        </w:tc>
        <w:tc>
          <w:tcPr>
            <w:tcW w:w="718" w:type="pct"/>
            <w:noWrap/>
            <w:hideMark/>
          </w:tcPr>
          <w:p w14:paraId="4EFC0A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62494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BF240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F1B8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macilenta</w:t>
            </w:r>
            <w:proofErr w:type="spellEnd"/>
          </w:p>
        </w:tc>
        <w:tc>
          <w:tcPr>
            <w:tcW w:w="1437" w:type="pct"/>
            <w:noWrap/>
            <w:hideMark/>
          </w:tcPr>
          <w:p w14:paraId="2F3A3B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Greenhood</w:t>
            </w:r>
          </w:p>
        </w:tc>
        <w:tc>
          <w:tcPr>
            <w:tcW w:w="718" w:type="pct"/>
            <w:noWrap/>
            <w:hideMark/>
          </w:tcPr>
          <w:p w14:paraId="681A9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F514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7B4E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A402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maxima</w:t>
            </w:r>
          </w:p>
        </w:tc>
        <w:tc>
          <w:tcPr>
            <w:tcW w:w="1437" w:type="pct"/>
            <w:noWrap/>
            <w:hideMark/>
          </w:tcPr>
          <w:p w14:paraId="5A046E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 </w:t>
            </w:r>
            <w:proofErr w:type="spellStart"/>
            <w:r w:rsidRPr="0003722A">
              <w:rPr>
                <w:rFonts w:cstheme="minorHAnsi"/>
                <w:color w:val="000000"/>
              </w:rPr>
              <w:t>Rustyhood</w:t>
            </w:r>
            <w:proofErr w:type="spellEnd"/>
          </w:p>
        </w:tc>
        <w:tc>
          <w:tcPr>
            <w:tcW w:w="718" w:type="pct"/>
            <w:noWrap/>
            <w:hideMark/>
          </w:tcPr>
          <w:p w14:paraId="77003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882E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565F4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E3E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multiflora</w:t>
            </w:r>
          </w:p>
        </w:tc>
        <w:tc>
          <w:tcPr>
            <w:tcW w:w="1437" w:type="pct"/>
            <w:noWrap/>
            <w:hideMark/>
          </w:tcPr>
          <w:p w14:paraId="5D3212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Brown-tip Greenhood</w:t>
            </w:r>
          </w:p>
        </w:tc>
        <w:tc>
          <w:tcPr>
            <w:tcW w:w="718" w:type="pct"/>
            <w:noWrap/>
            <w:hideMark/>
          </w:tcPr>
          <w:p w14:paraId="64EA1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13B0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FD4D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5E53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pedoglossa</w:t>
            </w:r>
            <w:proofErr w:type="spellEnd"/>
          </w:p>
        </w:tc>
        <w:tc>
          <w:tcPr>
            <w:tcW w:w="1437" w:type="pct"/>
            <w:noWrap/>
            <w:hideMark/>
          </w:tcPr>
          <w:p w14:paraId="64C5F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Prawn Greenhood</w:t>
            </w:r>
          </w:p>
        </w:tc>
        <w:tc>
          <w:tcPr>
            <w:tcW w:w="718" w:type="pct"/>
            <w:noWrap/>
            <w:hideMark/>
          </w:tcPr>
          <w:p w14:paraId="1940B6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9AA0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6BE8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8D67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planulata</w:t>
            </w:r>
            <w:proofErr w:type="spellEnd"/>
          </w:p>
        </w:tc>
        <w:tc>
          <w:tcPr>
            <w:tcW w:w="1437" w:type="pct"/>
            <w:noWrap/>
            <w:hideMark/>
          </w:tcPr>
          <w:p w14:paraId="7BBD63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Rustyhood</w:t>
            </w:r>
            <w:proofErr w:type="spellEnd"/>
          </w:p>
        </w:tc>
        <w:tc>
          <w:tcPr>
            <w:tcW w:w="718" w:type="pct"/>
            <w:noWrap/>
            <w:hideMark/>
          </w:tcPr>
          <w:p w14:paraId="2BA1D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3691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8259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CED3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prasina</w:t>
            </w:r>
            <w:proofErr w:type="spellEnd"/>
          </w:p>
        </w:tc>
        <w:tc>
          <w:tcPr>
            <w:tcW w:w="1437" w:type="pct"/>
            <w:noWrap/>
            <w:hideMark/>
          </w:tcPr>
          <w:p w14:paraId="769D0C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Glossy Greenhood</w:t>
            </w:r>
          </w:p>
        </w:tc>
        <w:tc>
          <w:tcPr>
            <w:tcW w:w="718" w:type="pct"/>
            <w:noWrap/>
            <w:hideMark/>
          </w:tcPr>
          <w:p w14:paraId="01E97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C0EE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042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C026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reflexa</w:t>
            </w:r>
            <w:proofErr w:type="spellEnd"/>
          </w:p>
        </w:tc>
        <w:tc>
          <w:tcPr>
            <w:tcW w:w="1437" w:type="pct"/>
            <w:noWrap/>
            <w:hideMark/>
          </w:tcPr>
          <w:p w14:paraId="0A816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Autumn Greenhood</w:t>
            </w:r>
          </w:p>
        </w:tc>
        <w:tc>
          <w:tcPr>
            <w:tcW w:w="718" w:type="pct"/>
            <w:noWrap/>
            <w:hideMark/>
          </w:tcPr>
          <w:p w14:paraId="213299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24FC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EBDEF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E725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rubescens</w:t>
            </w:r>
            <w:proofErr w:type="spellEnd"/>
          </w:p>
        </w:tc>
        <w:tc>
          <w:tcPr>
            <w:tcW w:w="1437" w:type="pct"/>
            <w:noWrap/>
            <w:hideMark/>
          </w:tcPr>
          <w:p w14:paraId="07960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Red-tip Greenhood</w:t>
            </w:r>
          </w:p>
        </w:tc>
        <w:tc>
          <w:tcPr>
            <w:tcW w:w="718" w:type="pct"/>
            <w:noWrap/>
            <w:hideMark/>
          </w:tcPr>
          <w:p w14:paraId="22A58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7B9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AAED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AAA7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setifera</w:t>
            </w:r>
            <w:proofErr w:type="spellEnd"/>
          </w:p>
        </w:tc>
        <w:tc>
          <w:tcPr>
            <w:tcW w:w="1437" w:type="pct"/>
            <w:noWrap/>
            <w:hideMark/>
          </w:tcPr>
          <w:p w14:paraId="78E1EC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Greenhood</w:t>
            </w:r>
          </w:p>
        </w:tc>
        <w:tc>
          <w:tcPr>
            <w:tcW w:w="718" w:type="pct"/>
            <w:noWrap/>
            <w:hideMark/>
          </w:tcPr>
          <w:p w14:paraId="0E3BB4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8AB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3D79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66DD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smaragdyna</w:t>
            </w:r>
            <w:proofErr w:type="spellEnd"/>
          </w:p>
        </w:tc>
        <w:tc>
          <w:tcPr>
            <w:tcW w:w="1437" w:type="pct"/>
            <w:noWrap/>
            <w:hideMark/>
          </w:tcPr>
          <w:p w14:paraId="474313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Emerald-lip Greenhood</w:t>
            </w:r>
          </w:p>
        </w:tc>
        <w:tc>
          <w:tcPr>
            <w:tcW w:w="718" w:type="pct"/>
            <w:noWrap/>
            <w:hideMark/>
          </w:tcPr>
          <w:p w14:paraId="73605A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8E9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1C7C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5E2F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boormanii</w:t>
            </w:r>
            <w:proofErr w:type="spellEnd"/>
            <w:r w:rsidRPr="0003722A">
              <w:rPr>
                <w:rFonts w:cstheme="minorHAnsi"/>
                <w:i/>
                <w:iCs/>
                <w:color w:val="000000"/>
              </w:rPr>
              <w:t xml:space="preserve"> </w:t>
            </w:r>
            <w:r w:rsidRPr="0003722A">
              <w:rPr>
                <w:rFonts w:cstheme="minorHAnsi"/>
                <w:color w:val="000000"/>
              </w:rPr>
              <w:t xml:space="preserve">(Beechworth) </w:t>
            </w:r>
          </w:p>
        </w:tc>
        <w:tc>
          <w:tcPr>
            <w:tcW w:w="1437" w:type="pct"/>
            <w:noWrap/>
            <w:hideMark/>
          </w:tcPr>
          <w:p w14:paraId="40607D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Granite </w:t>
            </w:r>
            <w:proofErr w:type="spellStart"/>
            <w:r w:rsidRPr="0003722A">
              <w:rPr>
                <w:rFonts w:cstheme="minorHAnsi"/>
                <w:color w:val="000000"/>
              </w:rPr>
              <w:t>Rustyhood</w:t>
            </w:r>
            <w:proofErr w:type="spellEnd"/>
            <w:r w:rsidRPr="0003722A">
              <w:rPr>
                <w:rFonts w:cstheme="minorHAnsi"/>
                <w:color w:val="000000"/>
              </w:rPr>
              <w:t xml:space="preserve"> </w:t>
            </w:r>
          </w:p>
        </w:tc>
        <w:tc>
          <w:tcPr>
            <w:tcW w:w="718" w:type="pct"/>
            <w:noWrap/>
            <w:hideMark/>
          </w:tcPr>
          <w:p w14:paraId="50ACD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2C171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93F39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087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plumosa </w:t>
            </w:r>
            <w:r w:rsidRPr="0003722A">
              <w:rPr>
                <w:rFonts w:cstheme="minorHAnsi"/>
                <w:color w:val="000000"/>
              </w:rPr>
              <w:t>(Anglesea)</w:t>
            </w:r>
          </w:p>
        </w:tc>
        <w:tc>
          <w:tcPr>
            <w:tcW w:w="1437" w:type="pct"/>
            <w:noWrap/>
            <w:hideMark/>
          </w:tcPr>
          <w:p w14:paraId="75CB5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Plume-orchid</w:t>
            </w:r>
          </w:p>
        </w:tc>
        <w:tc>
          <w:tcPr>
            <w:tcW w:w="718" w:type="pct"/>
            <w:noWrap/>
            <w:hideMark/>
          </w:tcPr>
          <w:p w14:paraId="140799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887D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B006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E50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spissa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cycnocephala</w:t>
            </w:r>
            <w:proofErr w:type="spellEnd"/>
            <w:r w:rsidRPr="0003722A">
              <w:rPr>
                <w:rFonts w:cstheme="minorHAnsi"/>
                <w:i/>
                <w:iCs/>
                <w:color w:val="000000"/>
              </w:rPr>
              <w:t xml:space="preserve"> </w:t>
            </w:r>
            <w:r w:rsidRPr="0003722A">
              <w:rPr>
                <w:rFonts w:cstheme="minorHAnsi"/>
                <w:color w:val="000000"/>
              </w:rPr>
              <w:t>(Woorndoo))</w:t>
            </w:r>
          </w:p>
        </w:tc>
        <w:tc>
          <w:tcPr>
            <w:tcW w:w="1437" w:type="pct"/>
            <w:noWrap/>
            <w:hideMark/>
          </w:tcPr>
          <w:p w14:paraId="1DED7A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Cygnet Greenhood </w:t>
            </w:r>
          </w:p>
        </w:tc>
        <w:tc>
          <w:tcPr>
            <w:tcW w:w="718" w:type="pct"/>
            <w:noWrap/>
            <w:hideMark/>
          </w:tcPr>
          <w:p w14:paraId="3A8127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7CE05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F3D4E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FB9D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truncata</w:t>
            </w:r>
            <w:proofErr w:type="spellEnd"/>
            <w:r w:rsidRPr="0003722A">
              <w:rPr>
                <w:rFonts w:cstheme="minorHAnsi"/>
                <w:color w:val="000000"/>
              </w:rPr>
              <w:t xml:space="preserve"> </w:t>
            </w:r>
          </w:p>
        </w:tc>
        <w:tc>
          <w:tcPr>
            <w:tcW w:w="1437" w:type="pct"/>
            <w:noWrap/>
            <w:hideMark/>
          </w:tcPr>
          <w:p w14:paraId="6BCB2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Greenhood </w:t>
            </w:r>
          </w:p>
        </w:tc>
        <w:tc>
          <w:tcPr>
            <w:tcW w:w="718" w:type="pct"/>
            <w:noWrap/>
            <w:hideMark/>
          </w:tcPr>
          <w:p w14:paraId="6B8E80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4DB6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87658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06FA9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tunstallii</w:t>
            </w:r>
            <w:proofErr w:type="spellEnd"/>
          </w:p>
        </w:tc>
        <w:tc>
          <w:tcPr>
            <w:tcW w:w="1437" w:type="pct"/>
            <w:noWrap/>
            <w:hideMark/>
          </w:tcPr>
          <w:p w14:paraId="1CC7E3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Greenhood</w:t>
            </w:r>
          </w:p>
        </w:tc>
        <w:tc>
          <w:tcPr>
            <w:tcW w:w="718" w:type="pct"/>
            <w:noWrap/>
            <w:hideMark/>
          </w:tcPr>
          <w:p w14:paraId="3B6F4F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C50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74FB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25B0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valida</w:t>
            </w:r>
            <w:proofErr w:type="spellEnd"/>
          </w:p>
        </w:tc>
        <w:tc>
          <w:tcPr>
            <w:tcW w:w="1437" w:type="pct"/>
            <w:noWrap/>
            <w:hideMark/>
          </w:tcPr>
          <w:p w14:paraId="63E394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Robust Greenhood</w:t>
            </w:r>
          </w:p>
        </w:tc>
        <w:tc>
          <w:tcPr>
            <w:tcW w:w="718" w:type="pct"/>
            <w:noWrap/>
            <w:hideMark/>
          </w:tcPr>
          <w:p w14:paraId="2CC58F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28A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5571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F421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woollsii</w:t>
            </w:r>
            <w:proofErr w:type="spellEnd"/>
            <w:r w:rsidRPr="0003722A">
              <w:rPr>
                <w:rFonts w:cstheme="minorHAnsi"/>
                <w:color w:val="000000"/>
              </w:rPr>
              <w:t xml:space="preserve"> </w:t>
            </w:r>
          </w:p>
        </w:tc>
        <w:tc>
          <w:tcPr>
            <w:tcW w:w="1437" w:type="pct"/>
            <w:noWrap/>
            <w:hideMark/>
          </w:tcPr>
          <w:p w14:paraId="402835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Long-tail Greenhood </w:t>
            </w:r>
          </w:p>
        </w:tc>
        <w:tc>
          <w:tcPr>
            <w:tcW w:w="718" w:type="pct"/>
            <w:noWrap/>
            <w:hideMark/>
          </w:tcPr>
          <w:p w14:paraId="6188A1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AA3F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37CD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DCBFE0"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aenigma*</w:t>
            </w:r>
          </w:p>
        </w:tc>
        <w:tc>
          <w:tcPr>
            <w:tcW w:w="1437" w:type="pct"/>
            <w:noWrap/>
            <w:hideMark/>
          </w:tcPr>
          <w:p w14:paraId="1AB9D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vertAlign w:val="superscript"/>
              </w:rPr>
            </w:pPr>
            <w:r w:rsidRPr="0003722A">
              <w:rPr>
                <w:rFonts w:cstheme="minorHAnsi"/>
                <w:color w:val="000000"/>
              </w:rPr>
              <w:t>Enigmatic Greenhood</w:t>
            </w:r>
          </w:p>
        </w:tc>
        <w:tc>
          <w:tcPr>
            <w:tcW w:w="718" w:type="pct"/>
            <w:noWrap/>
            <w:hideMark/>
          </w:tcPr>
          <w:p w14:paraId="67146F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07CC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105C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CDA6B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ingens</w:t>
            </w:r>
            <w:proofErr w:type="spellEnd"/>
          </w:p>
        </w:tc>
        <w:tc>
          <w:tcPr>
            <w:tcW w:w="1437" w:type="pct"/>
            <w:noWrap/>
            <w:hideMark/>
          </w:tcPr>
          <w:p w14:paraId="0B80F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 Greenhood</w:t>
            </w:r>
          </w:p>
        </w:tc>
        <w:tc>
          <w:tcPr>
            <w:tcW w:w="718" w:type="pct"/>
            <w:noWrap/>
            <w:hideMark/>
          </w:tcPr>
          <w:p w14:paraId="6CF43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992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F91CD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BA22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toveyana</w:t>
            </w:r>
            <w:proofErr w:type="spellEnd"/>
          </w:p>
        </w:tc>
        <w:tc>
          <w:tcPr>
            <w:tcW w:w="1437" w:type="pct"/>
            <w:noWrap/>
            <w:hideMark/>
          </w:tcPr>
          <w:p w14:paraId="10D4D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Mentone Greenhood</w:t>
            </w:r>
          </w:p>
        </w:tc>
        <w:tc>
          <w:tcPr>
            <w:tcW w:w="718" w:type="pct"/>
            <w:noWrap/>
            <w:hideMark/>
          </w:tcPr>
          <w:p w14:paraId="4F9111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5ED1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883D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8EFB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xerophila</w:t>
            </w:r>
            <w:proofErr w:type="spellEnd"/>
          </w:p>
        </w:tc>
        <w:tc>
          <w:tcPr>
            <w:tcW w:w="1437" w:type="pct"/>
            <w:noWrap/>
            <w:hideMark/>
          </w:tcPr>
          <w:p w14:paraId="335C7C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Greenhood</w:t>
            </w:r>
          </w:p>
        </w:tc>
        <w:tc>
          <w:tcPr>
            <w:tcW w:w="718" w:type="pct"/>
            <w:noWrap/>
            <w:hideMark/>
          </w:tcPr>
          <w:p w14:paraId="7E1A16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DF10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2BBE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BEDD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erubescens</w:t>
            </w:r>
            <w:proofErr w:type="spellEnd"/>
            <w:r w:rsidRPr="0003722A">
              <w:rPr>
                <w:rFonts w:cstheme="minorHAnsi"/>
                <w:color w:val="000000"/>
              </w:rPr>
              <w:t xml:space="preserve"> </w:t>
            </w:r>
          </w:p>
        </w:tc>
        <w:tc>
          <w:tcPr>
            <w:tcW w:w="1437" w:type="pct"/>
            <w:noWrap/>
            <w:hideMark/>
          </w:tcPr>
          <w:p w14:paraId="3B4B8D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Tails </w:t>
            </w:r>
          </w:p>
        </w:tc>
        <w:tc>
          <w:tcPr>
            <w:tcW w:w="718" w:type="pct"/>
            <w:noWrap/>
            <w:hideMark/>
          </w:tcPr>
          <w:p w14:paraId="5C7D0B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432E2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4291C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2F9A8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nobilis </w:t>
            </w:r>
            <w:r w:rsidRPr="0003722A">
              <w:rPr>
                <w:rFonts w:cstheme="minorHAnsi"/>
                <w:color w:val="000000"/>
              </w:rPr>
              <w:t>var</w:t>
            </w:r>
            <w:r w:rsidRPr="0003722A">
              <w:rPr>
                <w:rFonts w:cstheme="minorHAnsi"/>
                <w:i/>
                <w:iCs/>
                <w:color w:val="000000"/>
              </w:rPr>
              <w:t>. nobilis</w:t>
            </w:r>
          </w:p>
        </w:tc>
        <w:tc>
          <w:tcPr>
            <w:tcW w:w="1437" w:type="pct"/>
            <w:noWrap/>
            <w:hideMark/>
          </w:tcPr>
          <w:p w14:paraId="49494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Tails</w:t>
            </w:r>
          </w:p>
        </w:tc>
        <w:tc>
          <w:tcPr>
            <w:tcW w:w="718" w:type="pct"/>
            <w:noWrap/>
            <w:hideMark/>
          </w:tcPr>
          <w:p w14:paraId="1B5CF3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88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AF67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8EAE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obovatus</w:t>
            </w:r>
            <w:proofErr w:type="spellEnd"/>
          </w:p>
        </w:tc>
        <w:tc>
          <w:tcPr>
            <w:tcW w:w="1437" w:type="pct"/>
            <w:noWrap/>
            <w:hideMark/>
          </w:tcPr>
          <w:p w14:paraId="50694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Tails</w:t>
            </w:r>
          </w:p>
        </w:tc>
        <w:tc>
          <w:tcPr>
            <w:tcW w:w="718" w:type="pct"/>
            <w:noWrap/>
            <w:hideMark/>
          </w:tcPr>
          <w:p w14:paraId="72B26C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0B2C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0EADD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0B30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polystachyus</w:t>
            </w:r>
            <w:proofErr w:type="spellEnd"/>
          </w:p>
        </w:tc>
        <w:tc>
          <w:tcPr>
            <w:tcW w:w="1437" w:type="pct"/>
            <w:noWrap/>
            <w:hideMark/>
          </w:tcPr>
          <w:p w14:paraId="5E8188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Tails</w:t>
            </w:r>
          </w:p>
        </w:tc>
        <w:tc>
          <w:tcPr>
            <w:tcW w:w="718" w:type="pct"/>
            <w:noWrap/>
            <w:hideMark/>
          </w:tcPr>
          <w:p w14:paraId="2A4C8F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241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E615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363C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acerosa</w:t>
            </w:r>
            <w:proofErr w:type="spellEnd"/>
          </w:p>
        </w:tc>
        <w:tc>
          <w:tcPr>
            <w:tcW w:w="1437" w:type="pct"/>
            <w:noWrap/>
            <w:hideMark/>
          </w:tcPr>
          <w:p w14:paraId="74BF0E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Bush-pea</w:t>
            </w:r>
          </w:p>
        </w:tc>
        <w:tc>
          <w:tcPr>
            <w:tcW w:w="718" w:type="pct"/>
            <w:noWrap/>
            <w:hideMark/>
          </w:tcPr>
          <w:p w14:paraId="60A1CD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4512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987A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C62F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altissima</w:t>
            </w:r>
          </w:p>
        </w:tc>
        <w:tc>
          <w:tcPr>
            <w:tcW w:w="1437" w:type="pct"/>
            <w:noWrap/>
            <w:hideMark/>
          </w:tcPr>
          <w:p w14:paraId="252442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Bush-pea</w:t>
            </w:r>
          </w:p>
        </w:tc>
        <w:tc>
          <w:tcPr>
            <w:tcW w:w="718" w:type="pct"/>
            <w:noWrap/>
            <w:hideMark/>
          </w:tcPr>
          <w:p w14:paraId="7B0BC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712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172B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8F2F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benthamii</w:t>
            </w:r>
            <w:proofErr w:type="spellEnd"/>
          </w:p>
        </w:tc>
        <w:tc>
          <w:tcPr>
            <w:tcW w:w="1437" w:type="pct"/>
            <w:noWrap/>
            <w:hideMark/>
          </w:tcPr>
          <w:p w14:paraId="0A20C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Bentham's Bush-pea</w:t>
            </w:r>
          </w:p>
        </w:tc>
        <w:tc>
          <w:tcPr>
            <w:tcW w:w="718" w:type="pct"/>
            <w:noWrap/>
            <w:hideMark/>
          </w:tcPr>
          <w:p w14:paraId="27A3C1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3472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03C10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DA54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blakelyi</w:t>
            </w:r>
            <w:proofErr w:type="spellEnd"/>
          </w:p>
        </w:tc>
        <w:tc>
          <w:tcPr>
            <w:tcW w:w="1437" w:type="pct"/>
            <w:noWrap/>
            <w:hideMark/>
          </w:tcPr>
          <w:p w14:paraId="38D86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Blakely's Bush-pea</w:t>
            </w:r>
          </w:p>
        </w:tc>
        <w:tc>
          <w:tcPr>
            <w:tcW w:w="718" w:type="pct"/>
            <w:noWrap/>
            <w:hideMark/>
          </w:tcPr>
          <w:p w14:paraId="610274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464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C614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6170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Pultenaea</w:t>
            </w:r>
            <w:proofErr w:type="spellEnd"/>
            <w:r w:rsidRPr="0003722A">
              <w:rPr>
                <w:rFonts w:cstheme="minorHAnsi"/>
                <w:i/>
                <w:iCs/>
                <w:color w:val="000000"/>
              </w:rPr>
              <w:t xml:space="preserve"> </w:t>
            </w:r>
            <w:proofErr w:type="spellStart"/>
            <w:r w:rsidRPr="0003722A">
              <w:rPr>
                <w:rFonts w:cstheme="minorHAnsi"/>
                <w:i/>
                <w:iCs/>
                <w:color w:val="000000"/>
              </w:rPr>
              <w:t>canaliculata</w:t>
            </w:r>
            <w:proofErr w:type="spellEnd"/>
          </w:p>
        </w:tc>
        <w:tc>
          <w:tcPr>
            <w:tcW w:w="1437" w:type="pct"/>
            <w:noWrap/>
            <w:hideMark/>
          </w:tcPr>
          <w:p w14:paraId="441DC9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Bush-pea</w:t>
            </w:r>
          </w:p>
        </w:tc>
        <w:tc>
          <w:tcPr>
            <w:tcW w:w="718" w:type="pct"/>
            <w:noWrap/>
            <w:hideMark/>
          </w:tcPr>
          <w:p w14:paraId="45BBE5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4EB0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1B7F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153FF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capitellata</w:t>
            </w:r>
            <w:proofErr w:type="spellEnd"/>
          </w:p>
        </w:tc>
        <w:tc>
          <w:tcPr>
            <w:tcW w:w="1437" w:type="pct"/>
            <w:noWrap/>
            <w:hideMark/>
          </w:tcPr>
          <w:p w14:paraId="1D44BD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Hard-head Bush-pea</w:t>
            </w:r>
          </w:p>
        </w:tc>
        <w:tc>
          <w:tcPr>
            <w:tcW w:w="718" w:type="pct"/>
            <w:noWrap/>
            <w:hideMark/>
          </w:tcPr>
          <w:p w14:paraId="71305D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8DF5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FD16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857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costata</w:t>
            </w:r>
            <w:proofErr w:type="spellEnd"/>
          </w:p>
        </w:tc>
        <w:tc>
          <w:tcPr>
            <w:tcW w:w="1437" w:type="pct"/>
            <w:noWrap/>
            <w:hideMark/>
          </w:tcPr>
          <w:p w14:paraId="335013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Ribbed Bush-pea</w:t>
            </w:r>
          </w:p>
        </w:tc>
        <w:tc>
          <w:tcPr>
            <w:tcW w:w="718" w:type="pct"/>
            <w:noWrap/>
            <w:hideMark/>
          </w:tcPr>
          <w:p w14:paraId="220AE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3EA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B53DD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F42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p>
        </w:tc>
        <w:tc>
          <w:tcPr>
            <w:tcW w:w="1437" w:type="pct"/>
            <w:noWrap/>
            <w:hideMark/>
          </w:tcPr>
          <w:p w14:paraId="2A7E9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Bush-pea</w:t>
            </w:r>
          </w:p>
        </w:tc>
        <w:tc>
          <w:tcPr>
            <w:tcW w:w="718" w:type="pct"/>
            <w:noWrap/>
            <w:hideMark/>
          </w:tcPr>
          <w:p w14:paraId="56B0EF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D1E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9CD8C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5332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dargilensis</w:t>
            </w:r>
            <w:proofErr w:type="spellEnd"/>
          </w:p>
        </w:tc>
        <w:tc>
          <w:tcPr>
            <w:tcW w:w="1437" w:type="pct"/>
            <w:noWrap/>
            <w:hideMark/>
          </w:tcPr>
          <w:p w14:paraId="21B7EF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Dargile</w:t>
            </w:r>
            <w:proofErr w:type="spellEnd"/>
            <w:r w:rsidRPr="0003722A">
              <w:rPr>
                <w:rFonts w:cstheme="minorHAnsi"/>
                <w:color w:val="000000"/>
              </w:rPr>
              <w:t xml:space="preserve"> Bush-pea</w:t>
            </w:r>
          </w:p>
        </w:tc>
        <w:tc>
          <w:tcPr>
            <w:tcW w:w="718" w:type="pct"/>
            <w:noWrap/>
            <w:hideMark/>
          </w:tcPr>
          <w:p w14:paraId="286B6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9F5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5935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8E764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densifolia</w:t>
            </w:r>
            <w:proofErr w:type="spellEnd"/>
          </w:p>
        </w:tc>
        <w:tc>
          <w:tcPr>
            <w:tcW w:w="1437" w:type="pct"/>
            <w:noWrap/>
            <w:hideMark/>
          </w:tcPr>
          <w:p w14:paraId="2D5C0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Bush-pea</w:t>
            </w:r>
          </w:p>
        </w:tc>
        <w:tc>
          <w:tcPr>
            <w:tcW w:w="718" w:type="pct"/>
            <w:noWrap/>
            <w:hideMark/>
          </w:tcPr>
          <w:p w14:paraId="3FA64C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D57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E5B67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579D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fasciculata</w:t>
            </w:r>
          </w:p>
        </w:tc>
        <w:tc>
          <w:tcPr>
            <w:tcW w:w="1437" w:type="pct"/>
            <w:noWrap/>
            <w:hideMark/>
          </w:tcPr>
          <w:p w14:paraId="1638D3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Bush-pea</w:t>
            </w:r>
          </w:p>
        </w:tc>
        <w:tc>
          <w:tcPr>
            <w:tcW w:w="718" w:type="pct"/>
            <w:noWrap/>
            <w:hideMark/>
          </w:tcPr>
          <w:p w14:paraId="1D0D3C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C89D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B278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85D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foliolosa</w:t>
            </w:r>
            <w:proofErr w:type="spellEnd"/>
          </w:p>
        </w:tc>
        <w:tc>
          <w:tcPr>
            <w:tcW w:w="1437" w:type="pct"/>
            <w:noWrap/>
            <w:hideMark/>
          </w:tcPr>
          <w:p w14:paraId="474AE3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Bush-pea</w:t>
            </w:r>
          </w:p>
        </w:tc>
        <w:tc>
          <w:tcPr>
            <w:tcW w:w="718" w:type="pct"/>
            <w:noWrap/>
            <w:hideMark/>
          </w:tcPr>
          <w:p w14:paraId="1EF4B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E386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4290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C5EF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graveolens</w:t>
            </w:r>
            <w:r w:rsidRPr="0003722A">
              <w:rPr>
                <w:rFonts w:cstheme="minorHAnsi"/>
                <w:color w:val="000000"/>
              </w:rPr>
              <w:t xml:space="preserve"> </w:t>
            </w:r>
          </w:p>
        </w:tc>
        <w:tc>
          <w:tcPr>
            <w:tcW w:w="1437" w:type="pct"/>
            <w:noWrap/>
            <w:hideMark/>
          </w:tcPr>
          <w:p w14:paraId="056F3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Scented Bush-pea </w:t>
            </w:r>
          </w:p>
        </w:tc>
        <w:tc>
          <w:tcPr>
            <w:tcW w:w="718" w:type="pct"/>
            <w:noWrap/>
            <w:hideMark/>
          </w:tcPr>
          <w:p w14:paraId="1616FD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034A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E58B2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A1B5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gunnii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tuberculata</w:t>
            </w:r>
            <w:proofErr w:type="spellEnd"/>
          </w:p>
        </w:tc>
        <w:tc>
          <w:tcPr>
            <w:tcW w:w="1437" w:type="pct"/>
            <w:noWrap/>
            <w:hideMark/>
          </w:tcPr>
          <w:p w14:paraId="72B582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Bush-pea</w:t>
            </w:r>
          </w:p>
        </w:tc>
        <w:tc>
          <w:tcPr>
            <w:tcW w:w="718" w:type="pct"/>
            <w:noWrap/>
            <w:hideMark/>
          </w:tcPr>
          <w:p w14:paraId="386C6E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E38B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475D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B487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juniperina</w:t>
            </w:r>
            <w:proofErr w:type="spellEnd"/>
          </w:p>
        </w:tc>
        <w:tc>
          <w:tcPr>
            <w:tcW w:w="1437" w:type="pct"/>
            <w:noWrap/>
            <w:hideMark/>
          </w:tcPr>
          <w:p w14:paraId="27C8A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Beauty</w:t>
            </w:r>
          </w:p>
        </w:tc>
        <w:tc>
          <w:tcPr>
            <w:tcW w:w="718" w:type="pct"/>
            <w:noWrap/>
            <w:hideMark/>
          </w:tcPr>
          <w:p w14:paraId="588D11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DD4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C4A6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DF5D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lapidosa</w:t>
            </w:r>
            <w:proofErr w:type="spellEnd"/>
            <w:r w:rsidRPr="0003722A">
              <w:rPr>
                <w:rFonts w:cstheme="minorHAnsi"/>
                <w:color w:val="000000"/>
              </w:rPr>
              <w:t xml:space="preserve"> </w:t>
            </w:r>
          </w:p>
        </w:tc>
        <w:tc>
          <w:tcPr>
            <w:tcW w:w="1437" w:type="pct"/>
            <w:noWrap/>
            <w:hideMark/>
          </w:tcPr>
          <w:p w14:paraId="6B074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Stony Bush-pea </w:t>
            </w:r>
          </w:p>
        </w:tc>
        <w:tc>
          <w:tcPr>
            <w:tcW w:w="718" w:type="pct"/>
            <w:noWrap/>
            <w:hideMark/>
          </w:tcPr>
          <w:p w14:paraId="12802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912A8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450E1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2414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luehmannii</w:t>
            </w:r>
            <w:proofErr w:type="spellEnd"/>
          </w:p>
        </w:tc>
        <w:tc>
          <w:tcPr>
            <w:tcW w:w="1437" w:type="pct"/>
            <w:noWrap/>
            <w:hideMark/>
          </w:tcPr>
          <w:p w14:paraId="3D22E9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Thready Bush-pea</w:t>
            </w:r>
          </w:p>
        </w:tc>
        <w:tc>
          <w:tcPr>
            <w:tcW w:w="718" w:type="pct"/>
            <w:noWrap/>
            <w:hideMark/>
          </w:tcPr>
          <w:p w14:paraId="7F5E1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8F89A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9A46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E37712"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maidenii</w:t>
            </w:r>
            <w:proofErr w:type="spellEnd"/>
          </w:p>
        </w:tc>
        <w:tc>
          <w:tcPr>
            <w:tcW w:w="1437" w:type="pct"/>
            <w:noWrap/>
            <w:hideMark/>
          </w:tcPr>
          <w:p w14:paraId="5A5BB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Maiden’s Bush-pea</w:t>
            </w:r>
          </w:p>
        </w:tc>
        <w:tc>
          <w:tcPr>
            <w:tcW w:w="718" w:type="pct"/>
            <w:noWrap/>
            <w:hideMark/>
          </w:tcPr>
          <w:p w14:paraId="0C19BB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4037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4BF32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8CC5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0C90DD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Bush-pea</w:t>
            </w:r>
          </w:p>
        </w:tc>
        <w:tc>
          <w:tcPr>
            <w:tcW w:w="718" w:type="pct"/>
            <w:noWrap/>
            <w:hideMark/>
          </w:tcPr>
          <w:p w14:paraId="2C8F3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34FC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2FB6E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FD17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patellifolia</w:t>
            </w:r>
            <w:proofErr w:type="spellEnd"/>
          </w:p>
        </w:tc>
        <w:tc>
          <w:tcPr>
            <w:tcW w:w="1437" w:type="pct"/>
            <w:noWrap/>
            <w:hideMark/>
          </w:tcPr>
          <w:p w14:paraId="096EBB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Byron Bush-pea</w:t>
            </w:r>
          </w:p>
        </w:tc>
        <w:tc>
          <w:tcPr>
            <w:tcW w:w="718" w:type="pct"/>
            <w:noWrap/>
            <w:hideMark/>
          </w:tcPr>
          <w:p w14:paraId="781F6A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37E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7FD4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DD3D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penna</w:t>
            </w:r>
            <w:proofErr w:type="spellEnd"/>
            <w:r w:rsidRPr="0003722A">
              <w:rPr>
                <w:rFonts w:cstheme="minorHAnsi"/>
                <w:color w:val="000000"/>
              </w:rPr>
              <w:t xml:space="preserve"> </w:t>
            </w:r>
          </w:p>
        </w:tc>
        <w:tc>
          <w:tcPr>
            <w:tcW w:w="1437" w:type="pct"/>
            <w:noWrap/>
            <w:hideMark/>
          </w:tcPr>
          <w:p w14:paraId="3C8543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Feather Bush-pea </w:t>
            </w:r>
          </w:p>
        </w:tc>
        <w:tc>
          <w:tcPr>
            <w:tcW w:w="718" w:type="pct"/>
            <w:noWrap/>
            <w:hideMark/>
          </w:tcPr>
          <w:p w14:paraId="5F7118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BB7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CE55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09D0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platyphylla</w:t>
            </w:r>
            <w:proofErr w:type="spellEnd"/>
          </w:p>
        </w:tc>
        <w:tc>
          <w:tcPr>
            <w:tcW w:w="1437" w:type="pct"/>
            <w:noWrap/>
            <w:hideMark/>
          </w:tcPr>
          <w:p w14:paraId="45836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Flat-leaf Bush-pea</w:t>
            </w:r>
          </w:p>
        </w:tc>
        <w:tc>
          <w:tcPr>
            <w:tcW w:w="718" w:type="pct"/>
            <w:noWrap/>
            <w:hideMark/>
          </w:tcPr>
          <w:p w14:paraId="5DBDB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3797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EDC7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BD3B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polifolia</w:t>
            </w:r>
            <w:proofErr w:type="spellEnd"/>
          </w:p>
        </w:tc>
        <w:tc>
          <w:tcPr>
            <w:tcW w:w="1437" w:type="pct"/>
            <w:noWrap/>
            <w:hideMark/>
          </w:tcPr>
          <w:p w14:paraId="609C10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Dusky Bush-pea</w:t>
            </w:r>
          </w:p>
        </w:tc>
        <w:tc>
          <w:tcPr>
            <w:tcW w:w="718" w:type="pct"/>
            <w:noWrap/>
            <w:hideMark/>
          </w:tcPr>
          <w:p w14:paraId="5E232F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F29F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C5B0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15C2C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prolifera</w:t>
            </w:r>
            <w:proofErr w:type="spellEnd"/>
          </w:p>
        </w:tc>
        <w:tc>
          <w:tcPr>
            <w:tcW w:w="1437" w:type="pct"/>
            <w:noWrap/>
            <w:hideMark/>
          </w:tcPr>
          <w:p w14:paraId="4ADD5F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Bush-pea</w:t>
            </w:r>
          </w:p>
        </w:tc>
        <w:tc>
          <w:tcPr>
            <w:tcW w:w="718" w:type="pct"/>
            <w:noWrap/>
            <w:hideMark/>
          </w:tcPr>
          <w:p w14:paraId="29A28E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54A1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EFB3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207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reflexifolia</w:t>
            </w:r>
            <w:proofErr w:type="spellEnd"/>
          </w:p>
        </w:tc>
        <w:tc>
          <w:tcPr>
            <w:tcW w:w="1437" w:type="pct"/>
            <w:noWrap/>
            <w:hideMark/>
          </w:tcPr>
          <w:p w14:paraId="5AC51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Wombat Bush-pea</w:t>
            </w:r>
          </w:p>
        </w:tc>
        <w:tc>
          <w:tcPr>
            <w:tcW w:w="718" w:type="pct"/>
            <w:noWrap/>
            <w:hideMark/>
          </w:tcPr>
          <w:p w14:paraId="5733C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8902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1F0B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CF86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subalpina</w:t>
            </w:r>
            <w:proofErr w:type="spellEnd"/>
          </w:p>
        </w:tc>
        <w:tc>
          <w:tcPr>
            <w:tcW w:w="1437" w:type="pct"/>
            <w:noWrap/>
            <w:hideMark/>
          </w:tcPr>
          <w:p w14:paraId="5779B7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Rosy Bush-pea</w:t>
            </w:r>
          </w:p>
        </w:tc>
        <w:tc>
          <w:tcPr>
            <w:tcW w:w="718" w:type="pct"/>
            <w:noWrap/>
            <w:hideMark/>
          </w:tcPr>
          <w:p w14:paraId="737246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20A3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26F7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588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subspicata</w:t>
            </w:r>
            <w:proofErr w:type="spellEnd"/>
          </w:p>
        </w:tc>
        <w:tc>
          <w:tcPr>
            <w:tcW w:w="1437" w:type="pct"/>
            <w:noWrap/>
            <w:hideMark/>
          </w:tcPr>
          <w:p w14:paraId="37402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Low Bush-pea</w:t>
            </w:r>
          </w:p>
        </w:tc>
        <w:tc>
          <w:tcPr>
            <w:tcW w:w="718" w:type="pct"/>
            <w:noWrap/>
            <w:hideMark/>
          </w:tcPr>
          <w:p w14:paraId="33157B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40C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A734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FF01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tenella</w:t>
            </w:r>
            <w:proofErr w:type="spellEnd"/>
          </w:p>
        </w:tc>
        <w:tc>
          <w:tcPr>
            <w:tcW w:w="1437" w:type="pct"/>
            <w:noWrap/>
            <w:hideMark/>
          </w:tcPr>
          <w:p w14:paraId="39F3B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Bush-pea</w:t>
            </w:r>
          </w:p>
        </w:tc>
        <w:tc>
          <w:tcPr>
            <w:tcW w:w="718" w:type="pct"/>
            <w:noWrap/>
            <w:hideMark/>
          </w:tcPr>
          <w:p w14:paraId="55A9D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554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528A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9BE6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79ED4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 Range Bush-pea</w:t>
            </w:r>
          </w:p>
        </w:tc>
        <w:tc>
          <w:tcPr>
            <w:tcW w:w="718" w:type="pct"/>
            <w:noWrap/>
            <w:hideMark/>
          </w:tcPr>
          <w:p w14:paraId="1EA06F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D27E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88971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A9F0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vrolandii</w:t>
            </w:r>
            <w:proofErr w:type="spellEnd"/>
          </w:p>
        </w:tc>
        <w:tc>
          <w:tcPr>
            <w:tcW w:w="1437" w:type="pct"/>
            <w:noWrap/>
            <w:hideMark/>
          </w:tcPr>
          <w:p w14:paraId="147F6F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Cupped Bush-pea</w:t>
            </w:r>
          </w:p>
        </w:tc>
        <w:tc>
          <w:tcPr>
            <w:tcW w:w="718" w:type="pct"/>
            <w:noWrap/>
            <w:hideMark/>
          </w:tcPr>
          <w:p w14:paraId="77E846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0A0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ED0F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C48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weindorferi</w:t>
            </w:r>
            <w:proofErr w:type="spellEnd"/>
          </w:p>
        </w:tc>
        <w:tc>
          <w:tcPr>
            <w:tcW w:w="1437" w:type="pct"/>
            <w:noWrap/>
            <w:hideMark/>
          </w:tcPr>
          <w:p w14:paraId="2CB77E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Bush-pea</w:t>
            </w:r>
          </w:p>
        </w:tc>
        <w:tc>
          <w:tcPr>
            <w:tcW w:w="718" w:type="pct"/>
            <w:noWrap/>
            <w:hideMark/>
          </w:tcPr>
          <w:p w14:paraId="16811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C62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ECA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872A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williamsoniana</w:t>
            </w:r>
            <w:proofErr w:type="spellEnd"/>
          </w:p>
        </w:tc>
        <w:tc>
          <w:tcPr>
            <w:tcW w:w="1437" w:type="pct"/>
            <w:noWrap/>
            <w:hideMark/>
          </w:tcPr>
          <w:p w14:paraId="3A7BB1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Williamson's Bush-pea</w:t>
            </w:r>
          </w:p>
        </w:tc>
        <w:tc>
          <w:tcPr>
            <w:tcW w:w="718" w:type="pct"/>
            <w:noWrap/>
            <w:hideMark/>
          </w:tcPr>
          <w:p w14:paraId="365E8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D4D9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688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D546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williamsonii</w:t>
            </w:r>
            <w:proofErr w:type="spellEnd"/>
          </w:p>
        </w:tc>
        <w:tc>
          <w:tcPr>
            <w:tcW w:w="1437" w:type="pct"/>
            <w:noWrap/>
            <w:hideMark/>
          </w:tcPr>
          <w:p w14:paraId="0E0DB7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Highland Bush-pea</w:t>
            </w:r>
          </w:p>
        </w:tc>
        <w:tc>
          <w:tcPr>
            <w:tcW w:w="718" w:type="pct"/>
            <w:noWrap/>
            <w:hideMark/>
          </w:tcPr>
          <w:p w14:paraId="3F54E4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6C707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0377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DB12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Quinetia</w:t>
            </w:r>
            <w:proofErr w:type="spellEnd"/>
            <w:r w:rsidRPr="0003722A">
              <w:rPr>
                <w:rFonts w:cstheme="minorHAnsi"/>
                <w:i/>
                <w:iCs/>
                <w:color w:val="000000"/>
              </w:rPr>
              <w:t xml:space="preserve"> </w:t>
            </w:r>
            <w:proofErr w:type="spellStart"/>
            <w:r w:rsidRPr="0003722A">
              <w:rPr>
                <w:rFonts w:cstheme="minorHAnsi"/>
                <w:i/>
                <w:iCs/>
                <w:color w:val="000000"/>
              </w:rPr>
              <w:t>urvillei</w:t>
            </w:r>
            <w:proofErr w:type="spellEnd"/>
          </w:p>
        </w:tc>
        <w:tc>
          <w:tcPr>
            <w:tcW w:w="1437" w:type="pct"/>
            <w:noWrap/>
            <w:hideMark/>
          </w:tcPr>
          <w:p w14:paraId="6C582E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Quinetia</w:t>
            </w:r>
            <w:proofErr w:type="spellEnd"/>
          </w:p>
        </w:tc>
        <w:tc>
          <w:tcPr>
            <w:tcW w:w="718" w:type="pct"/>
            <w:noWrap/>
            <w:hideMark/>
          </w:tcPr>
          <w:p w14:paraId="0E0AB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17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0F1C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FA4B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Radyera</w:t>
            </w:r>
            <w:proofErr w:type="spellEnd"/>
            <w:r w:rsidRPr="0003722A">
              <w:rPr>
                <w:rFonts w:cstheme="minorHAnsi"/>
                <w:i/>
                <w:iCs/>
                <w:color w:val="000000"/>
              </w:rPr>
              <w:t xml:space="preserve"> </w:t>
            </w:r>
            <w:proofErr w:type="spellStart"/>
            <w:r w:rsidRPr="0003722A">
              <w:rPr>
                <w:rFonts w:cstheme="minorHAnsi"/>
                <w:i/>
                <w:iCs/>
                <w:color w:val="000000"/>
              </w:rPr>
              <w:t>farragei</w:t>
            </w:r>
            <w:proofErr w:type="spellEnd"/>
          </w:p>
        </w:tc>
        <w:tc>
          <w:tcPr>
            <w:tcW w:w="1437" w:type="pct"/>
            <w:noWrap/>
            <w:hideMark/>
          </w:tcPr>
          <w:p w14:paraId="37293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Rose Mallow</w:t>
            </w:r>
          </w:p>
        </w:tc>
        <w:tc>
          <w:tcPr>
            <w:tcW w:w="718" w:type="pct"/>
            <w:noWrap/>
            <w:hideMark/>
          </w:tcPr>
          <w:p w14:paraId="4303B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D9E4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1C4A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BF305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amplus</w:t>
            </w:r>
            <w:proofErr w:type="spellEnd"/>
          </w:p>
        </w:tc>
        <w:tc>
          <w:tcPr>
            <w:tcW w:w="1437" w:type="pct"/>
            <w:noWrap/>
            <w:hideMark/>
          </w:tcPr>
          <w:p w14:paraId="3EAE58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Lacey River Buttercup</w:t>
            </w:r>
          </w:p>
        </w:tc>
        <w:tc>
          <w:tcPr>
            <w:tcW w:w="718" w:type="pct"/>
            <w:noWrap/>
            <w:hideMark/>
          </w:tcPr>
          <w:p w14:paraId="417EE5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C3E1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9711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FFB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collinus</w:t>
            </w:r>
            <w:proofErr w:type="spellEnd"/>
          </w:p>
        </w:tc>
        <w:tc>
          <w:tcPr>
            <w:tcW w:w="1437" w:type="pct"/>
            <w:noWrap/>
            <w:hideMark/>
          </w:tcPr>
          <w:p w14:paraId="7579EA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Strawberry Buttercup</w:t>
            </w:r>
          </w:p>
        </w:tc>
        <w:tc>
          <w:tcPr>
            <w:tcW w:w="718" w:type="pct"/>
            <w:noWrap/>
            <w:hideMark/>
          </w:tcPr>
          <w:p w14:paraId="612498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FAFB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9673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9068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diminutus</w:t>
            </w:r>
            <w:proofErr w:type="spellEnd"/>
          </w:p>
        </w:tc>
        <w:tc>
          <w:tcPr>
            <w:tcW w:w="1437" w:type="pct"/>
            <w:noWrap/>
            <w:hideMark/>
          </w:tcPr>
          <w:p w14:paraId="12FF7B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Brackish Plains Buttercup</w:t>
            </w:r>
          </w:p>
        </w:tc>
        <w:tc>
          <w:tcPr>
            <w:tcW w:w="718" w:type="pct"/>
            <w:noWrap/>
            <w:hideMark/>
          </w:tcPr>
          <w:p w14:paraId="6E3438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7103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0AB432"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D64F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eichlerianus</w:t>
            </w:r>
            <w:proofErr w:type="spellEnd"/>
          </w:p>
        </w:tc>
        <w:tc>
          <w:tcPr>
            <w:tcW w:w="1437" w:type="pct"/>
            <w:noWrap/>
            <w:hideMark/>
          </w:tcPr>
          <w:p w14:paraId="54BD38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Eichler's Buttercup</w:t>
            </w:r>
          </w:p>
        </w:tc>
        <w:tc>
          <w:tcPr>
            <w:tcW w:w="718" w:type="pct"/>
            <w:noWrap/>
            <w:hideMark/>
          </w:tcPr>
          <w:p w14:paraId="7A1E64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AF27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E215D9"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AFB7D0"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Ranunculus </w:t>
            </w:r>
            <w:proofErr w:type="spellStart"/>
            <w:r w:rsidRPr="0003722A">
              <w:rPr>
                <w:rFonts w:cstheme="minorHAnsi"/>
                <w:i/>
                <w:iCs/>
                <w:color w:val="000000"/>
              </w:rPr>
              <w:t>gunnianus</w:t>
            </w:r>
            <w:proofErr w:type="spellEnd"/>
          </w:p>
        </w:tc>
        <w:tc>
          <w:tcPr>
            <w:tcW w:w="1437" w:type="pct"/>
            <w:noWrap/>
            <w:hideMark/>
          </w:tcPr>
          <w:p w14:paraId="4C2B4B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Gunn's Alpine Buttercup</w:t>
            </w:r>
          </w:p>
        </w:tc>
        <w:tc>
          <w:tcPr>
            <w:tcW w:w="718" w:type="pct"/>
            <w:noWrap/>
            <w:hideMark/>
          </w:tcPr>
          <w:p w14:paraId="33F3BC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9E2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43FE8B"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6D1B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millanii</w:t>
            </w:r>
            <w:proofErr w:type="spellEnd"/>
          </w:p>
        </w:tc>
        <w:tc>
          <w:tcPr>
            <w:tcW w:w="1437" w:type="pct"/>
            <w:noWrap/>
            <w:hideMark/>
          </w:tcPr>
          <w:p w14:paraId="3DB82B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Buttercup</w:t>
            </w:r>
          </w:p>
        </w:tc>
        <w:tc>
          <w:tcPr>
            <w:tcW w:w="718" w:type="pct"/>
            <w:noWrap/>
            <w:hideMark/>
          </w:tcPr>
          <w:p w14:paraId="5D711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379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A36E22"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88E1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muelleri</w:t>
            </w:r>
            <w:proofErr w:type="spellEnd"/>
          </w:p>
        </w:tc>
        <w:tc>
          <w:tcPr>
            <w:tcW w:w="1437" w:type="pct"/>
            <w:noWrap/>
            <w:hideMark/>
          </w:tcPr>
          <w:p w14:paraId="324F38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Felted Buttercup</w:t>
            </w:r>
          </w:p>
        </w:tc>
        <w:tc>
          <w:tcPr>
            <w:tcW w:w="718" w:type="pct"/>
            <w:noWrap/>
            <w:hideMark/>
          </w:tcPr>
          <w:p w14:paraId="244021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4A1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0C35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505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undosus</w:t>
            </w:r>
            <w:proofErr w:type="spellEnd"/>
          </w:p>
        </w:tc>
        <w:tc>
          <w:tcPr>
            <w:tcW w:w="1437" w:type="pct"/>
            <w:noWrap/>
            <w:hideMark/>
          </w:tcPr>
          <w:p w14:paraId="36761E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Buttercup</w:t>
            </w:r>
          </w:p>
        </w:tc>
        <w:tc>
          <w:tcPr>
            <w:tcW w:w="718" w:type="pct"/>
            <w:noWrap/>
            <w:hideMark/>
          </w:tcPr>
          <w:p w14:paraId="6C829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F62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CEF6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787C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victoriensis</w:t>
            </w:r>
            <w:proofErr w:type="spellEnd"/>
          </w:p>
        </w:tc>
        <w:tc>
          <w:tcPr>
            <w:tcW w:w="1437" w:type="pct"/>
            <w:noWrap/>
            <w:hideMark/>
          </w:tcPr>
          <w:p w14:paraId="3B4BEB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Victorian Buttercup</w:t>
            </w:r>
          </w:p>
        </w:tc>
        <w:tc>
          <w:tcPr>
            <w:tcW w:w="718" w:type="pct"/>
            <w:noWrap/>
            <w:hideMark/>
          </w:tcPr>
          <w:p w14:paraId="6A9B1F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10C1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EA47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CD6D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ligulatus</w:t>
            </w:r>
            <w:proofErr w:type="spellEnd"/>
          </w:p>
        </w:tc>
        <w:tc>
          <w:tcPr>
            <w:tcW w:w="1437" w:type="pct"/>
            <w:noWrap/>
            <w:hideMark/>
          </w:tcPr>
          <w:p w14:paraId="5AEEB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x Dwarf Buttercup hybrid</w:t>
            </w:r>
          </w:p>
        </w:tc>
        <w:tc>
          <w:tcPr>
            <w:tcW w:w="718" w:type="pct"/>
            <w:noWrap/>
            <w:hideMark/>
          </w:tcPr>
          <w:p w14:paraId="13175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ECA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66F0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CEF0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Rhagodia</w:t>
            </w:r>
            <w:proofErr w:type="spellEnd"/>
            <w:r w:rsidRPr="0003722A">
              <w:rPr>
                <w:rFonts w:cstheme="minorHAnsi"/>
                <w:i/>
                <w:iCs/>
                <w:color w:val="000000"/>
              </w:rPr>
              <w:t xml:space="preserve"> </w:t>
            </w:r>
            <w:proofErr w:type="spellStart"/>
            <w:r w:rsidRPr="0003722A">
              <w:rPr>
                <w:rFonts w:cstheme="minorHAnsi"/>
                <w:i/>
                <w:iCs/>
                <w:color w:val="000000"/>
              </w:rPr>
              <w:t>parabolica</w:t>
            </w:r>
            <w:proofErr w:type="spellEnd"/>
          </w:p>
        </w:tc>
        <w:tc>
          <w:tcPr>
            <w:tcW w:w="1437" w:type="pct"/>
            <w:noWrap/>
            <w:hideMark/>
          </w:tcPr>
          <w:p w14:paraId="3BEE7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Fragrant Saltbush</w:t>
            </w:r>
          </w:p>
        </w:tc>
        <w:tc>
          <w:tcPr>
            <w:tcW w:w="718" w:type="pct"/>
            <w:noWrap/>
            <w:hideMark/>
          </w:tcPr>
          <w:p w14:paraId="45B30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2264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9C73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25E5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Rhagodia</w:t>
            </w:r>
            <w:proofErr w:type="spellEnd"/>
            <w:r w:rsidRPr="0003722A">
              <w:rPr>
                <w:rFonts w:cstheme="minorHAnsi"/>
                <w:i/>
                <w:iCs/>
                <w:color w:val="000000"/>
              </w:rPr>
              <w:t xml:space="preserve"> </w:t>
            </w:r>
            <w:proofErr w:type="spellStart"/>
            <w:r w:rsidRPr="0003722A">
              <w:rPr>
                <w:rFonts w:cstheme="minorHAnsi"/>
                <w:i/>
                <w:iCs/>
                <w:color w:val="000000"/>
              </w:rPr>
              <w:t>ulicina</w:t>
            </w:r>
            <w:proofErr w:type="spellEnd"/>
          </w:p>
        </w:tc>
        <w:tc>
          <w:tcPr>
            <w:tcW w:w="1437" w:type="pct"/>
            <w:noWrap/>
            <w:hideMark/>
          </w:tcPr>
          <w:p w14:paraId="07D6B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Goosefoot</w:t>
            </w:r>
          </w:p>
        </w:tc>
        <w:tc>
          <w:tcPr>
            <w:tcW w:w="718" w:type="pct"/>
            <w:noWrap/>
            <w:hideMark/>
          </w:tcPr>
          <w:p w14:paraId="52D482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90FF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071C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F73DF3" w14:textId="77777777" w:rsidR="009D6827" w:rsidRPr="0003722A" w:rsidRDefault="009D6827" w:rsidP="0003722A">
            <w:pPr>
              <w:ind w:left="72" w:right="72"/>
              <w:rPr>
                <w:rFonts w:cstheme="minorHAnsi"/>
                <w:i/>
                <w:iCs/>
                <w:color w:val="000000"/>
              </w:rPr>
            </w:pPr>
            <w:r w:rsidRPr="0003722A">
              <w:rPr>
                <w:rFonts w:cstheme="minorHAnsi"/>
                <w:i/>
                <w:iCs/>
                <w:color w:val="000000"/>
              </w:rPr>
              <w:t>Rhodanthe floribunda</w:t>
            </w:r>
          </w:p>
        </w:tc>
        <w:tc>
          <w:tcPr>
            <w:tcW w:w="1437" w:type="pct"/>
            <w:noWrap/>
            <w:hideMark/>
          </w:tcPr>
          <w:p w14:paraId="721066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White Sunray</w:t>
            </w:r>
          </w:p>
        </w:tc>
        <w:tc>
          <w:tcPr>
            <w:tcW w:w="718" w:type="pct"/>
            <w:noWrap/>
            <w:hideMark/>
          </w:tcPr>
          <w:p w14:paraId="7A4B3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1D74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835B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E259C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Rhodanthe </w:t>
            </w:r>
            <w:proofErr w:type="spellStart"/>
            <w:r w:rsidRPr="0003722A">
              <w:rPr>
                <w:rFonts w:cstheme="minorHAnsi"/>
                <w:i/>
                <w:iCs/>
                <w:color w:val="000000"/>
              </w:rPr>
              <w:t>polygalifolia</w:t>
            </w:r>
            <w:proofErr w:type="spellEnd"/>
          </w:p>
        </w:tc>
        <w:tc>
          <w:tcPr>
            <w:tcW w:w="1437" w:type="pct"/>
            <w:noWrap/>
            <w:hideMark/>
          </w:tcPr>
          <w:p w14:paraId="0C9BF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Milkwort Sunray</w:t>
            </w:r>
          </w:p>
        </w:tc>
        <w:tc>
          <w:tcPr>
            <w:tcW w:w="718" w:type="pct"/>
            <w:noWrap/>
            <w:hideMark/>
          </w:tcPr>
          <w:p w14:paraId="5752D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90D6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C2A6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64AD7E" w14:textId="77777777" w:rsidR="009D6827" w:rsidRPr="0003722A" w:rsidRDefault="009D6827" w:rsidP="0003722A">
            <w:pPr>
              <w:ind w:left="72" w:right="72"/>
              <w:rPr>
                <w:rFonts w:cstheme="minorHAnsi"/>
                <w:i/>
                <w:iCs/>
                <w:color w:val="000000"/>
              </w:rPr>
            </w:pPr>
            <w:r w:rsidRPr="0003722A">
              <w:rPr>
                <w:rFonts w:cstheme="minorHAnsi"/>
                <w:i/>
                <w:iCs/>
                <w:color w:val="000000"/>
              </w:rPr>
              <w:t>Rhodanthe stricta</w:t>
            </w:r>
            <w:r w:rsidRPr="0003722A">
              <w:rPr>
                <w:rFonts w:cstheme="minorHAnsi"/>
                <w:color w:val="000000"/>
              </w:rPr>
              <w:t xml:space="preserve"> </w:t>
            </w:r>
          </w:p>
        </w:tc>
        <w:tc>
          <w:tcPr>
            <w:tcW w:w="1437" w:type="pct"/>
            <w:noWrap/>
            <w:hideMark/>
          </w:tcPr>
          <w:p w14:paraId="3560B0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Sunray </w:t>
            </w:r>
          </w:p>
        </w:tc>
        <w:tc>
          <w:tcPr>
            <w:tcW w:w="718" w:type="pct"/>
            <w:noWrap/>
            <w:hideMark/>
          </w:tcPr>
          <w:p w14:paraId="59624C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B1C6E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A1C85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729A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Rhyncharrhena</w:t>
            </w:r>
            <w:proofErr w:type="spellEnd"/>
            <w:r w:rsidRPr="0003722A">
              <w:rPr>
                <w:rFonts w:cstheme="minorHAnsi"/>
                <w:i/>
                <w:iCs/>
                <w:color w:val="000000"/>
              </w:rPr>
              <w:t xml:space="preserve"> linearis</w:t>
            </w:r>
          </w:p>
        </w:tc>
        <w:tc>
          <w:tcPr>
            <w:tcW w:w="1437" w:type="pct"/>
            <w:noWrap/>
            <w:hideMark/>
          </w:tcPr>
          <w:p w14:paraId="119E52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Pentatrope</w:t>
            </w:r>
            <w:proofErr w:type="spellEnd"/>
          </w:p>
        </w:tc>
        <w:tc>
          <w:tcPr>
            <w:tcW w:w="718" w:type="pct"/>
            <w:noWrap/>
            <w:hideMark/>
          </w:tcPr>
          <w:p w14:paraId="01CE15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0FC5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7F85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4421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Rhynchospora</w:t>
            </w:r>
            <w:proofErr w:type="spellEnd"/>
            <w:r w:rsidRPr="0003722A">
              <w:rPr>
                <w:rFonts w:cstheme="minorHAnsi"/>
                <w:i/>
                <w:iCs/>
                <w:color w:val="000000"/>
              </w:rPr>
              <w:t xml:space="preserve"> </w:t>
            </w:r>
            <w:proofErr w:type="spellStart"/>
            <w:r w:rsidRPr="0003722A">
              <w:rPr>
                <w:rFonts w:cstheme="minorHAnsi"/>
                <w:i/>
                <w:iCs/>
                <w:color w:val="000000"/>
              </w:rPr>
              <w:t>brownii</w:t>
            </w:r>
            <w:proofErr w:type="spellEnd"/>
          </w:p>
        </w:tc>
        <w:tc>
          <w:tcPr>
            <w:tcW w:w="1437" w:type="pct"/>
            <w:noWrap/>
            <w:hideMark/>
          </w:tcPr>
          <w:p w14:paraId="07CC6D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Grassy Beak-sedge</w:t>
            </w:r>
          </w:p>
        </w:tc>
        <w:tc>
          <w:tcPr>
            <w:tcW w:w="718" w:type="pct"/>
            <w:noWrap/>
            <w:hideMark/>
          </w:tcPr>
          <w:p w14:paraId="489DDC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2D1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3F5C8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37C4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Rhytidosporum</w:t>
            </w:r>
            <w:proofErr w:type="spellEnd"/>
            <w:r w:rsidRPr="0003722A">
              <w:rPr>
                <w:rFonts w:cstheme="minorHAnsi"/>
                <w:i/>
                <w:iCs/>
                <w:color w:val="000000"/>
              </w:rPr>
              <w:t xml:space="preserve"> </w:t>
            </w:r>
            <w:proofErr w:type="spellStart"/>
            <w:r w:rsidRPr="0003722A">
              <w:rPr>
                <w:rFonts w:cstheme="minorHAnsi"/>
                <w:i/>
                <w:iCs/>
                <w:color w:val="000000"/>
              </w:rPr>
              <w:t>inconspicuum</w:t>
            </w:r>
            <w:proofErr w:type="spellEnd"/>
          </w:p>
        </w:tc>
        <w:tc>
          <w:tcPr>
            <w:tcW w:w="1437" w:type="pct"/>
            <w:noWrap/>
            <w:hideMark/>
          </w:tcPr>
          <w:p w14:paraId="0D809B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Marianth</w:t>
            </w:r>
            <w:proofErr w:type="spellEnd"/>
          </w:p>
        </w:tc>
        <w:tc>
          <w:tcPr>
            <w:tcW w:w="718" w:type="pct"/>
            <w:noWrap/>
            <w:hideMark/>
          </w:tcPr>
          <w:p w14:paraId="19E9C7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8C28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00267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268B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Richea</w:t>
            </w:r>
            <w:proofErr w:type="spellEnd"/>
            <w:r w:rsidRPr="0003722A">
              <w:rPr>
                <w:rFonts w:cstheme="minorHAnsi"/>
                <w:i/>
                <w:iCs/>
                <w:color w:val="000000"/>
              </w:rPr>
              <w:t xml:space="preserve"> </w:t>
            </w:r>
            <w:proofErr w:type="spellStart"/>
            <w:r w:rsidRPr="0003722A">
              <w:rPr>
                <w:rFonts w:cstheme="minorHAnsi"/>
                <w:i/>
                <w:iCs/>
                <w:color w:val="000000"/>
              </w:rPr>
              <w:t>victoriana</w:t>
            </w:r>
            <w:proofErr w:type="spellEnd"/>
          </w:p>
        </w:tc>
        <w:tc>
          <w:tcPr>
            <w:tcW w:w="1437" w:type="pct"/>
            <w:noWrap/>
            <w:hideMark/>
          </w:tcPr>
          <w:p w14:paraId="5CB0DB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Serpent Heath</w:t>
            </w:r>
          </w:p>
        </w:tc>
        <w:tc>
          <w:tcPr>
            <w:tcW w:w="718" w:type="pct"/>
            <w:noWrap/>
            <w:hideMark/>
          </w:tcPr>
          <w:p w14:paraId="07E626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543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8404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D10D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Ripogonum</w:t>
            </w:r>
            <w:proofErr w:type="spellEnd"/>
            <w:r w:rsidRPr="0003722A">
              <w:rPr>
                <w:rFonts w:cstheme="minorHAnsi"/>
                <w:i/>
                <w:iCs/>
                <w:color w:val="000000"/>
              </w:rPr>
              <w:t xml:space="preserve"> album</w:t>
            </w:r>
          </w:p>
        </w:tc>
        <w:tc>
          <w:tcPr>
            <w:tcW w:w="1437" w:type="pct"/>
            <w:noWrap/>
            <w:hideMark/>
          </w:tcPr>
          <w:p w14:paraId="481233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Supplejack</w:t>
            </w:r>
          </w:p>
        </w:tc>
        <w:tc>
          <w:tcPr>
            <w:tcW w:w="718" w:type="pct"/>
            <w:noWrap/>
            <w:hideMark/>
          </w:tcPr>
          <w:p w14:paraId="7D41E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980E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0068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A622F6" w14:textId="77777777" w:rsidR="009D6827" w:rsidRPr="0003722A" w:rsidRDefault="009D6827" w:rsidP="0003722A">
            <w:pPr>
              <w:ind w:left="72" w:right="72"/>
              <w:rPr>
                <w:rFonts w:cstheme="minorHAnsi"/>
                <w:i/>
                <w:iCs/>
                <w:color w:val="000000"/>
              </w:rPr>
            </w:pPr>
            <w:r w:rsidRPr="0003722A">
              <w:rPr>
                <w:rFonts w:cstheme="minorHAnsi"/>
                <w:i/>
                <w:iCs/>
                <w:color w:val="000000"/>
              </w:rPr>
              <w:t>Roepera angustifolia</w:t>
            </w:r>
          </w:p>
        </w:tc>
        <w:tc>
          <w:tcPr>
            <w:tcW w:w="1437" w:type="pct"/>
            <w:noWrap/>
            <w:hideMark/>
          </w:tcPr>
          <w:p w14:paraId="6A9836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Scrambling </w:t>
            </w:r>
            <w:proofErr w:type="gramStart"/>
            <w:r w:rsidRPr="0003722A">
              <w:rPr>
                <w:rFonts w:cstheme="minorHAnsi"/>
                <w:color w:val="000000"/>
              </w:rPr>
              <w:t>Twin-leaf</w:t>
            </w:r>
            <w:proofErr w:type="gramEnd"/>
          </w:p>
        </w:tc>
        <w:tc>
          <w:tcPr>
            <w:tcW w:w="718" w:type="pct"/>
            <w:noWrap/>
            <w:hideMark/>
          </w:tcPr>
          <w:p w14:paraId="6C706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760D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AC6C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B5F3E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Roepera </w:t>
            </w:r>
            <w:proofErr w:type="spellStart"/>
            <w:r w:rsidRPr="0003722A">
              <w:rPr>
                <w:rFonts w:cstheme="minorHAnsi"/>
                <w:i/>
                <w:iCs/>
                <w:color w:val="000000"/>
              </w:rPr>
              <w:t>billardierei</w:t>
            </w:r>
            <w:proofErr w:type="spellEnd"/>
          </w:p>
        </w:tc>
        <w:tc>
          <w:tcPr>
            <w:tcW w:w="1437" w:type="pct"/>
            <w:noWrap/>
            <w:hideMark/>
          </w:tcPr>
          <w:p w14:paraId="3D5BC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w:t>
            </w:r>
            <w:proofErr w:type="gramStart"/>
            <w:r w:rsidRPr="0003722A">
              <w:rPr>
                <w:rFonts w:cstheme="minorHAnsi"/>
                <w:color w:val="000000"/>
              </w:rPr>
              <w:t>Twin-leaf</w:t>
            </w:r>
            <w:proofErr w:type="gramEnd"/>
          </w:p>
        </w:tc>
        <w:tc>
          <w:tcPr>
            <w:tcW w:w="718" w:type="pct"/>
            <w:noWrap/>
            <w:hideMark/>
          </w:tcPr>
          <w:p w14:paraId="05F4D6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CEF5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79C9E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A2E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Roepera </w:t>
            </w:r>
            <w:proofErr w:type="spellStart"/>
            <w:r w:rsidRPr="0003722A">
              <w:rPr>
                <w:rFonts w:cstheme="minorHAnsi"/>
                <w:i/>
                <w:iCs/>
                <w:color w:val="000000"/>
              </w:rPr>
              <w:t>compressa</w:t>
            </w:r>
            <w:proofErr w:type="spellEnd"/>
          </w:p>
        </w:tc>
        <w:tc>
          <w:tcPr>
            <w:tcW w:w="1437" w:type="pct"/>
            <w:noWrap/>
            <w:hideMark/>
          </w:tcPr>
          <w:p w14:paraId="742F71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Rabbit-ears Twin-leaf</w:t>
            </w:r>
          </w:p>
        </w:tc>
        <w:tc>
          <w:tcPr>
            <w:tcW w:w="718" w:type="pct"/>
            <w:noWrap/>
            <w:hideMark/>
          </w:tcPr>
          <w:p w14:paraId="5B213A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DE55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6909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435F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Rorippa</w:t>
            </w:r>
            <w:proofErr w:type="spellEnd"/>
            <w:r w:rsidRPr="0003722A">
              <w:rPr>
                <w:rFonts w:cstheme="minorHAnsi"/>
                <w:i/>
                <w:iCs/>
                <w:color w:val="000000"/>
              </w:rPr>
              <w:t xml:space="preserve"> </w:t>
            </w:r>
            <w:proofErr w:type="spellStart"/>
            <w:r w:rsidRPr="0003722A">
              <w:rPr>
                <w:rFonts w:cstheme="minorHAnsi"/>
                <w:i/>
                <w:iCs/>
                <w:color w:val="000000"/>
              </w:rPr>
              <w:t>eustylis</w:t>
            </w:r>
            <w:proofErr w:type="spellEnd"/>
          </w:p>
        </w:tc>
        <w:tc>
          <w:tcPr>
            <w:tcW w:w="1437" w:type="pct"/>
            <w:noWrap/>
            <w:hideMark/>
          </w:tcPr>
          <w:p w14:paraId="42A963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Bitter-cress</w:t>
            </w:r>
            <w:proofErr w:type="gramEnd"/>
          </w:p>
        </w:tc>
        <w:tc>
          <w:tcPr>
            <w:tcW w:w="718" w:type="pct"/>
            <w:noWrap/>
            <w:hideMark/>
          </w:tcPr>
          <w:p w14:paraId="774BC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2097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7758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8CC2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Rumex </w:t>
            </w:r>
            <w:proofErr w:type="spellStart"/>
            <w:r w:rsidRPr="0003722A">
              <w:rPr>
                <w:rFonts w:cstheme="minorHAnsi"/>
                <w:i/>
                <w:iCs/>
                <w:color w:val="000000"/>
              </w:rPr>
              <w:t>crystallinus</w:t>
            </w:r>
            <w:proofErr w:type="spellEnd"/>
          </w:p>
        </w:tc>
        <w:tc>
          <w:tcPr>
            <w:tcW w:w="1437" w:type="pct"/>
            <w:noWrap/>
            <w:hideMark/>
          </w:tcPr>
          <w:p w14:paraId="4A093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Dock</w:t>
            </w:r>
          </w:p>
        </w:tc>
        <w:tc>
          <w:tcPr>
            <w:tcW w:w="718" w:type="pct"/>
            <w:noWrap/>
            <w:hideMark/>
          </w:tcPr>
          <w:p w14:paraId="5F4370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3FED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625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80B7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Rutidosis</w:t>
            </w:r>
            <w:proofErr w:type="spellEnd"/>
            <w:r w:rsidRPr="0003722A">
              <w:rPr>
                <w:rFonts w:cstheme="minorHAnsi"/>
                <w:i/>
                <w:iCs/>
                <w:color w:val="000000"/>
              </w:rPr>
              <w:t xml:space="preserve"> </w:t>
            </w:r>
            <w:proofErr w:type="spellStart"/>
            <w:r w:rsidRPr="0003722A">
              <w:rPr>
                <w:rFonts w:cstheme="minorHAnsi"/>
                <w:i/>
                <w:iCs/>
                <w:color w:val="000000"/>
              </w:rPr>
              <w:t>helichrysoides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helichrysoides</w:t>
            </w:r>
            <w:proofErr w:type="spellEnd"/>
          </w:p>
        </w:tc>
        <w:tc>
          <w:tcPr>
            <w:tcW w:w="1437" w:type="pct"/>
            <w:noWrap/>
            <w:hideMark/>
          </w:tcPr>
          <w:p w14:paraId="52015C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Wrinklewort</w:t>
            </w:r>
            <w:proofErr w:type="spellEnd"/>
          </w:p>
        </w:tc>
        <w:tc>
          <w:tcPr>
            <w:tcW w:w="718" w:type="pct"/>
            <w:noWrap/>
            <w:hideMark/>
          </w:tcPr>
          <w:p w14:paraId="1935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137F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A71C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8AF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Rutidosis</w:t>
            </w:r>
            <w:proofErr w:type="spellEnd"/>
            <w:r w:rsidRPr="0003722A">
              <w:rPr>
                <w:rFonts w:cstheme="minorHAnsi"/>
                <w:i/>
                <w:iCs/>
                <w:color w:val="000000"/>
              </w:rPr>
              <w:t xml:space="preserve"> </w:t>
            </w:r>
            <w:proofErr w:type="spellStart"/>
            <w:r w:rsidRPr="0003722A">
              <w:rPr>
                <w:rFonts w:cstheme="minorHAnsi"/>
                <w:i/>
                <w:iCs/>
                <w:color w:val="000000"/>
              </w:rPr>
              <w:t>leptorhynchoides</w:t>
            </w:r>
            <w:proofErr w:type="spellEnd"/>
          </w:p>
        </w:tc>
        <w:tc>
          <w:tcPr>
            <w:tcW w:w="1437" w:type="pct"/>
            <w:noWrap/>
            <w:hideMark/>
          </w:tcPr>
          <w:p w14:paraId="515E0C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Button </w:t>
            </w:r>
            <w:proofErr w:type="spellStart"/>
            <w:r w:rsidRPr="0003722A">
              <w:rPr>
                <w:rFonts w:cstheme="minorHAnsi"/>
                <w:color w:val="000000"/>
              </w:rPr>
              <w:t>Wrinklewort</w:t>
            </w:r>
            <w:proofErr w:type="spellEnd"/>
          </w:p>
        </w:tc>
        <w:tc>
          <w:tcPr>
            <w:tcW w:w="718" w:type="pct"/>
            <w:noWrap/>
            <w:hideMark/>
          </w:tcPr>
          <w:p w14:paraId="201E4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9D3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8E7A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F4D5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alpicola</w:t>
            </w:r>
            <w:proofErr w:type="spellEnd"/>
          </w:p>
        </w:tc>
        <w:tc>
          <w:tcPr>
            <w:tcW w:w="1437" w:type="pct"/>
            <w:noWrap/>
            <w:hideMark/>
          </w:tcPr>
          <w:p w14:paraId="58B6B1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Crag Wallaby-grass</w:t>
            </w:r>
          </w:p>
        </w:tc>
        <w:tc>
          <w:tcPr>
            <w:tcW w:w="718" w:type="pct"/>
            <w:noWrap/>
            <w:hideMark/>
          </w:tcPr>
          <w:p w14:paraId="73C38E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4F12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088E0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0C05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6D2D16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Sheep-grass</w:t>
            </w:r>
          </w:p>
        </w:tc>
        <w:tc>
          <w:tcPr>
            <w:tcW w:w="718" w:type="pct"/>
            <w:noWrap/>
            <w:hideMark/>
          </w:tcPr>
          <w:p w14:paraId="75C16A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2723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252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83F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6D7F61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Wallaby-grass</w:t>
            </w:r>
          </w:p>
        </w:tc>
        <w:tc>
          <w:tcPr>
            <w:tcW w:w="718" w:type="pct"/>
            <w:noWrap/>
            <w:hideMark/>
          </w:tcPr>
          <w:p w14:paraId="4AB954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DA7E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B244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639B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2F4FC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Wallaby-grass</w:t>
            </w:r>
          </w:p>
        </w:tc>
        <w:tc>
          <w:tcPr>
            <w:tcW w:w="718" w:type="pct"/>
            <w:noWrap/>
            <w:hideMark/>
          </w:tcPr>
          <w:p w14:paraId="22F984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613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6B72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EFEA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oreophilum</w:t>
            </w:r>
            <w:proofErr w:type="spellEnd"/>
          </w:p>
        </w:tc>
        <w:tc>
          <w:tcPr>
            <w:tcW w:w="1437" w:type="pct"/>
            <w:noWrap/>
            <w:hideMark/>
          </w:tcPr>
          <w:p w14:paraId="7C02B4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Wallaby-grass</w:t>
            </w:r>
          </w:p>
        </w:tc>
        <w:tc>
          <w:tcPr>
            <w:tcW w:w="718" w:type="pct"/>
            <w:noWrap/>
            <w:hideMark/>
          </w:tcPr>
          <w:p w14:paraId="0EC2D7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D235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5C52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91C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richardsonii</w:t>
            </w:r>
            <w:proofErr w:type="spellEnd"/>
          </w:p>
        </w:tc>
        <w:tc>
          <w:tcPr>
            <w:tcW w:w="1437" w:type="pct"/>
            <w:noWrap/>
            <w:hideMark/>
          </w:tcPr>
          <w:p w14:paraId="5B8696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Straw Wallaby-grass</w:t>
            </w:r>
          </w:p>
        </w:tc>
        <w:tc>
          <w:tcPr>
            <w:tcW w:w="718" w:type="pct"/>
            <w:noWrap/>
            <w:hideMark/>
          </w:tcPr>
          <w:p w14:paraId="554BC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0D61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6C7A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C471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Sagina </w:t>
            </w:r>
            <w:proofErr w:type="spellStart"/>
            <w:r w:rsidRPr="0003722A">
              <w:rPr>
                <w:rFonts w:cstheme="minorHAnsi"/>
                <w:i/>
                <w:iCs/>
                <w:color w:val="000000"/>
              </w:rPr>
              <w:t>namadgi</w:t>
            </w:r>
            <w:proofErr w:type="spellEnd"/>
          </w:p>
        </w:tc>
        <w:tc>
          <w:tcPr>
            <w:tcW w:w="1437" w:type="pct"/>
            <w:noWrap/>
            <w:hideMark/>
          </w:tcPr>
          <w:p w14:paraId="6F420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Pearlwort</w:t>
            </w:r>
          </w:p>
        </w:tc>
        <w:tc>
          <w:tcPr>
            <w:tcW w:w="718" w:type="pct"/>
            <w:noWrap/>
            <w:hideMark/>
          </w:tcPr>
          <w:p w14:paraId="52A054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C598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1C28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9E8D8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Salsola tragus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pontica</w:t>
            </w:r>
            <w:proofErr w:type="spellEnd"/>
          </w:p>
        </w:tc>
        <w:tc>
          <w:tcPr>
            <w:tcW w:w="1437" w:type="pct"/>
            <w:noWrap/>
            <w:hideMark/>
          </w:tcPr>
          <w:p w14:paraId="0FA99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Saltwort</w:t>
            </w:r>
          </w:p>
        </w:tc>
        <w:tc>
          <w:tcPr>
            <w:tcW w:w="718" w:type="pct"/>
            <w:noWrap/>
            <w:hideMark/>
          </w:tcPr>
          <w:p w14:paraId="77061C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8BC5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36C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52818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Salvia </w:t>
            </w:r>
            <w:proofErr w:type="spellStart"/>
            <w:r w:rsidRPr="0003722A">
              <w:rPr>
                <w:rFonts w:cstheme="minorHAnsi"/>
                <w:i/>
                <w:iCs/>
                <w:color w:val="000000"/>
              </w:rPr>
              <w:t>plebeia</w:t>
            </w:r>
            <w:proofErr w:type="spellEnd"/>
          </w:p>
        </w:tc>
        <w:tc>
          <w:tcPr>
            <w:tcW w:w="1437" w:type="pct"/>
            <w:noWrap/>
            <w:hideMark/>
          </w:tcPr>
          <w:p w14:paraId="143F9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Sage</w:t>
            </w:r>
          </w:p>
        </w:tc>
        <w:tc>
          <w:tcPr>
            <w:tcW w:w="718" w:type="pct"/>
            <w:noWrap/>
            <w:hideMark/>
          </w:tcPr>
          <w:p w14:paraId="666B1B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0433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7887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D34BD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Sambucus </w:t>
            </w:r>
            <w:proofErr w:type="spellStart"/>
            <w:r w:rsidRPr="0003722A">
              <w:rPr>
                <w:rFonts w:cstheme="minorHAnsi"/>
                <w:i/>
                <w:iCs/>
                <w:color w:val="000000"/>
              </w:rPr>
              <w:t>australasica</w:t>
            </w:r>
            <w:proofErr w:type="spellEnd"/>
            <w:r w:rsidRPr="0003722A">
              <w:rPr>
                <w:rFonts w:cstheme="minorHAnsi"/>
                <w:color w:val="000000"/>
              </w:rPr>
              <w:t xml:space="preserve"> </w:t>
            </w:r>
          </w:p>
        </w:tc>
        <w:tc>
          <w:tcPr>
            <w:tcW w:w="1437" w:type="pct"/>
            <w:noWrap/>
            <w:hideMark/>
          </w:tcPr>
          <w:p w14:paraId="22106F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Elderberry </w:t>
            </w:r>
          </w:p>
        </w:tc>
        <w:tc>
          <w:tcPr>
            <w:tcW w:w="718" w:type="pct"/>
            <w:noWrap/>
            <w:hideMark/>
          </w:tcPr>
          <w:p w14:paraId="6BA309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8C1B6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1E9EC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FE3D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Samolus</w:t>
            </w:r>
            <w:proofErr w:type="spellEnd"/>
            <w:r w:rsidRPr="0003722A">
              <w:rPr>
                <w:rFonts w:cstheme="minorHAnsi"/>
                <w:i/>
                <w:iCs/>
                <w:color w:val="000000"/>
              </w:rPr>
              <w:t xml:space="preserve"> </w:t>
            </w:r>
            <w:proofErr w:type="spellStart"/>
            <w:r w:rsidRPr="0003722A">
              <w:rPr>
                <w:rFonts w:cstheme="minorHAnsi"/>
                <w:i/>
                <w:iCs/>
                <w:color w:val="000000"/>
              </w:rPr>
              <w:t>valerandi</w:t>
            </w:r>
            <w:proofErr w:type="spellEnd"/>
          </w:p>
        </w:tc>
        <w:tc>
          <w:tcPr>
            <w:tcW w:w="1437" w:type="pct"/>
            <w:noWrap/>
            <w:hideMark/>
          </w:tcPr>
          <w:p w14:paraId="30895D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Pimpernel</w:t>
            </w:r>
          </w:p>
        </w:tc>
        <w:tc>
          <w:tcPr>
            <w:tcW w:w="718" w:type="pct"/>
            <w:noWrap/>
            <w:hideMark/>
          </w:tcPr>
          <w:p w14:paraId="20C716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B81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D2EB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1212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Sannantha</w:t>
            </w:r>
            <w:proofErr w:type="spellEnd"/>
            <w:r w:rsidRPr="0003722A">
              <w:rPr>
                <w:rFonts w:cstheme="minorHAnsi"/>
                <w:i/>
                <w:iCs/>
                <w:color w:val="000000"/>
              </w:rPr>
              <w:t xml:space="preserve"> </w:t>
            </w:r>
            <w:proofErr w:type="spellStart"/>
            <w:r w:rsidRPr="0003722A">
              <w:rPr>
                <w:rFonts w:cstheme="minorHAnsi"/>
                <w:i/>
                <w:iCs/>
                <w:color w:val="000000"/>
              </w:rPr>
              <w:t>crenulata</w:t>
            </w:r>
            <w:proofErr w:type="spellEnd"/>
          </w:p>
        </w:tc>
        <w:tc>
          <w:tcPr>
            <w:tcW w:w="1437" w:type="pct"/>
            <w:noWrap/>
            <w:hideMark/>
          </w:tcPr>
          <w:p w14:paraId="7E655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Fern-leaf </w:t>
            </w:r>
            <w:proofErr w:type="spellStart"/>
            <w:r w:rsidRPr="0003722A">
              <w:rPr>
                <w:rFonts w:cstheme="minorHAnsi"/>
                <w:color w:val="000000"/>
              </w:rPr>
              <w:t>Baeckea</w:t>
            </w:r>
            <w:proofErr w:type="spellEnd"/>
          </w:p>
        </w:tc>
        <w:tc>
          <w:tcPr>
            <w:tcW w:w="718" w:type="pct"/>
            <w:noWrap/>
            <w:hideMark/>
          </w:tcPr>
          <w:p w14:paraId="120DEB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0938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EE91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822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Santalum </w:t>
            </w:r>
            <w:proofErr w:type="spellStart"/>
            <w:r w:rsidRPr="0003722A">
              <w:rPr>
                <w:rFonts w:cstheme="minorHAnsi"/>
                <w:i/>
                <w:iCs/>
                <w:color w:val="000000"/>
              </w:rPr>
              <w:t>lanceolatum</w:t>
            </w:r>
            <w:proofErr w:type="spellEnd"/>
            <w:r w:rsidRPr="0003722A">
              <w:rPr>
                <w:rFonts w:cstheme="minorHAnsi"/>
                <w:color w:val="000000"/>
              </w:rPr>
              <w:t xml:space="preserve"> </w:t>
            </w:r>
          </w:p>
        </w:tc>
        <w:tc>
          <w:tcPr>
            <w:tcW w:w="1437" w:type="pct"/>
            <w:noWrap/>
            <w:hideMark/>
          </w:tcPr>
          <w:p w14:paraId="6E30A8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Northern Sandalwood </w:t>
            </w:r>
          </w:p>
        </w:tc>
        <w:tc>
          <w:tcPr>
            <w:tcW w:w="718" w:type="pct"/>
            <w:noWrap/>
            <w:hideMark/>
          </w:tcPr>
          <w:p w14:paraId="5BCC19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FEED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EBC3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5389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Santalum </w:t>
            </w:r>
            <w:proofErr w:type="spellStart"/>
            <w:r w:rsidRPr="0003722A">
              <w:rPr>
                <w:rFonts w:cstheme="minorHAnsi"/>
                <w:i/>
                <w:iCs/>
                <w:color w:val="000000"/>
              </w:rPr>
              <w:t>obtusifolium</w:t>
            </w:r>
            <w:proofErr w:type="spellEnd"/>
          </w:p>
        </w:tc>
        <w:tc>
          <w:tcPr>
            <w:tcW w:w="1437" w:type="pct"/>
            <w:noWrap/>
            <w:hideMark/>
          </w:tcPr>
          <w:p w14:paraId="77689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 Sandalwood</w:t>
            </w:r>
          </w:p>
        </w:tc>
        <w:tc>
          <w:tcPr>
            <w:tcW w:w="718" w:type="pct"/>
            <w:noWrap/>
            <w:hideMark/>
          </w:tcPr>
          <w:p w14:paraId="01C29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382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1E14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C59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Sarcochilus</w:t>
            </w:r>
            <w:proofErr w:type="spellEnd"/>
            <w:r w:rsidRPr="0003722A">
              <w:rPr>
                <w:rFonts w:cstheme="minorHAnsi"/>
                <w:i/>
                <w:iCs/>
                <w:color w:val="000000"/>
              </w:rPr>
              <w:t xml:space="preserve"> </w:t>
            </w:r>
            <w:proofErr w:type="spellStart"/>
            <w:r w:rsidRPr="0003722A">
              <w:rPr>
                <w:rFonts w:cstheme="minorHAnsi"/>
                <w:i/>
                <w:iCs/>
                <w:color w:val="000000"/>
              </w:rPr>
              <w:t>falcatus</w:t>
            </w:r>
            <w:proofErr w:type="spellEnd"/>
            <w:r w:rsidRPr="0003722A">
              <w:rPr>
                <w:rFonts w:cstheme="minorHAnsi"/>
                <w:color w:val="000000"/>
              </w:rPr>
              <w:t xml:space="preserve"> </w:t>
            </w:r>
          </w:p>
        </w:tc>
        <w:tc>
          <w:tcPr>
            <w:tcW w:w="1437" w:type="pct"/>
            <w:noWrap/>
            <w:hideMark/>
          </w:tcPr>
          <w:p w14:paraId="53F1E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Orange-blossom Orchid </w:t>
            </w:r>
          </w:p>
        </w:tc>
        <w:tc>
          <w:tcPr>
            <w:tcW w:w="718" w:type="pct"/>
            <w:noWrap/>
            <w:hideMark/>
          </w:tcPr>
          <w:p w14:paraId="016CD0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68E09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7A6B8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89E9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Sarcozona</w:t>
            </w:r>
            <w:proofErr w:type="spellEnd"/>
            <w:r w:rsidRPr="0003722A">
              <w:rPr>
                <w:rFonts w:cstheme="minorHAnsi"/>
                <w:i/>
                <w:iCs/>
                <w:color w:val="000000"/>
              </w:rPr>
              <w:t xml:space="preserve"> praecox</w:t>
            </w:r>
          </w:p>
        </w:tc>
        <w:tc>
          <w:tcPr>
            <w:tcW w:w="1437" w:type="pct"/>
            <w:noWrap/>
            <w:hideMark/>
          </w:tcPr>
          <w:p w14:paraId="6AE91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Sarcozona</w:t>
            </w:r>
            <w:proofErr w:type="spellEnd"/>
          </w:p>
        </w:tc>
        <w:tc>
          <w:tcPr>
            <w:tcW w:w="718" w:type="pct"/>
            <w:noWrap/>
            <w:hideMark/>
          </w:tcPr>
          <w:p w14:paraId="0B80DC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581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C089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EA2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Sauropus</w:t>
            </w:r>
            <w:proofErr w:type="spellEnd"/>
            <w:r w:rsidRPr="0003722A">
              <w:rPr>
                <w:rFonts w:cstheme="minorHAnsi"/>
                <w:i/>
                <w:iCs/>
                <w:color w:val="000000"/>
              </w:rPr>
              <w:t xml:space="preserve"> </w:t>
            </w:r>
            <w:proofErr w:type="spellStart"/>
            <w:r w:rsidRPr="0003722A">
              <w:rPr>
                <w:rFonts w:cstheme="minorHAnsi"/>
                <w:i/>
                <w:iCs/>
                <w:color w:val="000000"/>
              </w:rPr>
              <w:t>trachyspermus</w:t>
            </w:r>
            <w:proofErr w:type="spellEnd"/>
          </w:p>
        </w:tc>
        <w:tc>
          <w:tcPr>
            <w:tcW w:w="1437" w:type="pct"/>
            <w:noWrap/>
            <w:hideMark/>
          </w:tcPr>
          <w:p w14:paraId="60A2D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Spurge</w:t>
            </w:r>
          </w:p>
        </w:tc>
        <w:tc>
          <w:tcPr>
            <w:tcW w:w="718" w:type="pct"/>
            <w:noWrap/>
            <w:hideMark/>
          </w:tcPr>
          <w:p w14:paraId="6298A5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222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4064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670C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Saxipoa</w:t>
            </w:r>
            <w:proofErr w:type="spellEnd"/>
            <w:r w:rsidRPr="0003722A">
              <w:rPr>
                <w:rFonts w:cstheme="minorHAnsi"/>
                <w:i/>
                <w:iCs/>
                <w:color w:val="000000"/>
              </w:rPr>
              <w:t xml:space="preserve"> </w:t>
            </w:r>
            <w:proofErr w:type="spellStart"/>
            <w:r w:rsidRPr="0003722A">
              <w:rPr>
                <w:rFonts w:cstheme="minorHAnsi"/>
                <w:i/>
                <w:iCs/>
                <w:color w:val="000000"/>
              </w:rPr>
              <w:t>saxicola</w:t>
            </w:r>
            <w:proofErr w:type="spellEnd"/>
            <w:r w:rsidRPr="0003722A">
              <w:rPr>
                <w:rFonts w:cstheme="minorHAnsi"/>
                <w:color w:val="000000"/>
              </w:rPr>
              <w:t xml:space="preserve"> (originally listed as</w:t>
            </w:r>
            <w:r w:rsidRPr="0003722A">
              <w:rPr>
                <w:rFonts w:cstheme="minorHAnsi"/>
                <w:i/>
                <w:iCs/>
                <w:color w:val="000000"/>
              </w:rPr>
              <w:t xml:space="preserve"> Poa </w:t>
            </w:r>
            <w:proofErr w:type="spellStart"/>
            <w:r w:rsidRPr="0003722A">
              <w:rPr>
                <w:rFonts w:cstheme="minorHAnsi"/>
                <w:i/>
                <w:iCs/>
                <w:color w:val="000000"/>
              </w:rPr>
              <w:t>saxicola</w:t>
            </w:r>
            <w:proofErr w:type="spellEnd"/>
            <w:r w:rsidRPr="0003722A">
              <w:rPr>
                <w:rFonts w:cstheme="minorHAnsi"/>
                <w:color w:val="000000"/>
              </w:rPr>
              <w:t>)</w:t>
            </w:r>
          </w:p>
        </w:tc>
        <w:tc>
          <w:tcPr>
            <w:tcW w:w="1437" w:type="pct"/>
            <w:noWrap/>
            <w:hideMark/>
          </w:tcPr>
          <w:p w14:paraId="6E5381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Poa </w:t>
            </w:r>
          </w:p>
        </w:tc>
        <w:tc>
          <w:tcPr>
            <w:tcW w:w="718" w:type="pct"/>
            <w:noWrap/>
            <w:hideMark/>
          </w:tcPr>
          <w:p w14:paraId="1493E4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BA7C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4E54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54CA3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Scaevola </w:t>
            </w:r>
            <w:proofErr w:type="spellStart"/>
            <w:r w:rsidRPr="0003722A">
              <w:rPr>
                <w:rFonts w:cstheme="minorHAnsi"/>
                <w:i/>
                <w:iCs/>
                <w:color w:val="000000"/>
              </w:rPr>
              <w:t>calendulacea</w:t>
            </w:r>
            <w:proofErr w:type="spellEnd"/>
          </w:p>
        </w:tc>
        <w:tc>
          <w:tcPr>
            <w:tcW w:w="1437" w:type="pct"/>
            <w:noWrap/>
            <w:hideMark/>
          </w:tcPr>
          <w:p w14:paraId="49DF98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Fan-flower</w:t>
            </w:r>
          </w:p>
        </w:tc>
        <w:tc>
          <w:tcPr>
            <w:tcW w:w="718" w:type="pct"/>
            <w:noWrap/>
            <w:hideMark/>
          </w:tcPr>
          <w:p w14:paraId="21EA10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7AC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22F7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0C02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Scaevola </w:t>
            </w:r>
            <w:proofErr w:type="spellStart"/>
            <w:r w:rsidRPr="0003722A">
              <w:rPr>
                <w:rFonts w:cstheme="minorHAnsi"/>
                <w:i/>
                <w:iCs/>
                <w:color w:val="000000"/>
              </w:rPr>
              <w:t>depauperata</w:t>
            </w:r>
            <w:proofErr w:type="spellEnd"/>
          </w:p>
        </w:tc>
        <w:tc>
          <w:tcPr>
            <w:tcW w:w="1437" w:type="pct"/>
            <w:noWrap/>
            <w:hideMark/>
          </w:tcPr>
          <w:p w14:paraId="48D8E4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Skeleton Fan-flower</w:t>
            </w:r>
          </w:p>
        </w:tc>
        <w:tc>
          <w:tcPr>
            <w:tcW w:w="718" w:type="pct"/>
            <w:noWrap/>
            <w:hideMark/>
          </w:tcPr>
          <w:p w14:paraId="43C15C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0E5D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D5CA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9073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Schelhammera</w:t>
            </w:r>
            <w:proofErr w:type="spellEnd"/>
            <w:r w:rsidRPr="0003722A">
              <w:rPr>
                <w:rFonts w:cstheme="minorHAnsi"/>
                <w:i/>
                <w:iCs/>
                <w:color w:val="000000"/>
              </w:rPr>
              <w:t xml:space="preserve"> </w:t>
            </w:r>
            <w:proofErr w:type="spellStart"/>
            <w:r w:rsidRPr="0003722A">
              <w:rPr>
                <w:rFonts w:cstheme="minorHAnsi"/>
                <w:i/>
                <w:iCs/>
                <w:color w:val="000000"/>
              </w:rPr>
              <w:t>undulata</w:t>
            </w:r>
            <w:proofErr w:type="spellEnd"/>
          </w:p>
        </w:tc>
        <w:tc>
          <w:tcPr>
            <w:tcW w:w="1437" w:type="pct"/>
            <w:noWrap/>
            <w:hideMark/>
          </w:tcPr>
          <w:p w14:paraId="26A0B1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Lilac Lily</w:t>
            </w:r>
          </w:p>
        </w:tc>
        <w:tc>
          <w:tcPr>
            <w:tcW w:w="718" w:type="pct"/>
            <w:noWrap/>
            <w:hideMark/>
          </w:tcPr>
          <w:p w14:paraId="7DC2FE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A3E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D5100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D5C4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Schizacme</w:t>
            </w:r>
            <w:proofErr w:type="spellEnd"/>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14DC7E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Mitrewort</w:t>
            </w:r>
            <w:proofErr w:type="spellEnd"/>
          </w:p>
        </w:tc>
        <w:tc>
          <w:tcPr>
            <w:tcW w:w="718" w:type="pct"/>
            <w:noWrap/>
            <w:hideMark/>
          </w:tcPr>
          <w:p w14:paraId="69E09D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F79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FE50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8638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Schizeilema</w:t>
            </w:r>
            <w:proofErr w:type="spellEnd"/>
            <w:r w:rsidRPr="0003722A">
              <w:rPr>
                <w:rFonts w:cstheme="minorHAnsi"/>
                <w:i/>
                <w:iCs/>
                <w:color w:val="000000"/>
              </w:rPr>
              <w:t xml:space="preserve"> </w:t>
            </w:r>
            <w:proofErr w:type="spellStart"/>
            <w:r w:rsidRPr="0003722A">
              <w:rPr>
                <w:rFonts w:cstheme="minorHAnsi"/>
                <w:i/>
                <w:iCs/>
                <w:color w:val="000000"/>
              </w:rPr>
              <w:t>fragoseum</w:t>
            </w:r>
            <w:proofErr w:type="spellEnd"/>
          </w:p>
        </w:tc>
        <w:tc>
          <w:tcPr>
            <w:tcW w:w="1437" w:type="pct"/>
            <w:noWrap/>
            <w:hideMark/>
          </w:tcPr>
          <w:p w14:paraId="631F86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Pennywort</w:t>
            </w:r>
          </w:p>
        </w:tc>
        <w:tc>
          <w:tcPr>
            <w:tcW w:w="718" w:type="pct"/>
            <w:noWrap/>
            <w:hideMark/>
          </w:tcPr>
          <w:p w14:paraId="4B66C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05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C8F1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6B1A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Schoenoplectiella</w:t>
            </w:r>
            <w:proofErr w:type="spellEnd"/>
            <w:r w:rsidRPr="0003722A">
              <w:rPr>
                <w:rFonts w:cstheme="minorHAnsi"/>
                <w:i/>
                <w:iCs/>
                <w:color w:val="000000"/>
              </w:rPr>
              <w:t xml:space="preserve"> </w:t>
            </w:r>
            <w:proofErr w:type="spellStart"/>
            <w:r w:rsidRPr="0003722A">
              <w:rPr>
                <w:rFonts w:cstheme="minorHAnsi"/>
                <w:i/>
                <w:iCs/>
                <w:color w:val="000000"/>
              </w:rPr>
              <w:t>dissachantha</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Schoenoplectus</w:t>
            </w:r>
            <w:proofErr w:type="spellEnd"/>
            <w:r w:rsidRPr="0003722A">
              <w:rPr>
                <w:rFonts w:cstheme="minorHAnsi"/>
                <w:i/>
                <w:iCs/>
                <w:color w:val="000000"/>
              </w:rPr>
              <w:t xml:space="preserve"> </w:t>
            </w:r>
            <w:proofErr w:type="spellStart"/>
            <w:r w:rsidRPr="0003722A">
              <w:rPr>
                <w:rFonts w:cstheme="minorHAnsi"/>
                <w:i/>
                <w:iCs/>
                <w:color w:val="000000"/>
              </w:rPr>
              <w:t>dissachanthus</w:t>
            </w:r>
            <w:proofErr w:type="spellEnd"/>
            <w:r w:rsidRPr="0003722A">
              <w:rPr>
                <w:rFonts w:cstheme="minorHAnsi"/>
                <w:color w:val="000000"/>
              </w:rPr>
              <w:t>)</w:t>
            </w:r>
          </w:p>
        </w:tc>
        <w:tc>
          <w:tcPr>
            <w:tcW w:w="1437" w:type="pct"/>
            <w:noWrap/>
            <w:hideMark/>
          </w:tcPr>
          <w:p w14:paraId="61F6B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Blunt Club-sedge </w:t>
            </w:r>
          </w:p>
        </w:tc>
        <w:tc>
          <w:tcPr>
            <w:tcW w:w="718" w:type="pct"/>
            <w:noWrap/>
            <w:hideMark/>
          </w:tcPr>
          <w:p w14:paraId="522C43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733F1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9FC51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ED15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carsei</w:t>
            </w:r>
            <w:proofErr w:type="spellEnd"/>
          </w:p>
        </w:tc>
        <w:tc>
          <w:tcPr>
            <w:tcW w:w="1437" w:type="pct"/>
            <w:noWrap/>
            <w:hideMark/>
          </w:tcPr>
          <w:p w14:paraId="7B5CCA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Bog-sedge</w:t>
            </w:r>
          </w:p>
        </w:tc>
        <w:tc>
          <w:tcPr>
            <w:tcW w:w="718" w:type="pct"/>
            <w:noWrap/>
            <w:hideMark/>
          </w:tcPr>
          <w:p w14:paraId="31C7B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64F4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BC6D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DB62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deformis</w:t>
            </w:r>
            <w:proofErr w:type="spellEnd"/>
          </w:p>
        </w:tc>
        <w:tc>
          <w:tcPr>
            <w:tcW w:w="1437" w:type="pct"/>
            <w:noWrap/>
            <w:hideMark/>
          </w:tcPr>
          <w:p w14:paraId="7E598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Bog-sedge</w:t>
            </w:r>
          </w:p>
        </w:tc>
        <w:tc>
          <w:tcPr>
            <w:tcW w:w="718" w:type="pct"/>
            <w:noWrap/>
            <w:hideMark/>
          </w:tcPr>
          <w:p w14:paraId="4B96C6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374E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AC0FF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AF6B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ericetorum</w:t>
            </w:r>
            <w:proofErr w:type="spellEnd"/>
          </w:p>
        </w:tc>
        <w:tc>
          <w:tcPr>
            <w:tcW w:w="1437" w:type="pct"/>
            <w:noWrap/>
            <w:hideMark/>
          </w:tcPr>
          <w:p w14:paraId="3DCB45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Bog-sedge</w:t>
            </w:r>
          </w:p>
        </w:tc>
        <w:tc>
          <w:tcPr>
            <w:tcW w:w="718" w:type="pct"/>
            <w:noWrap/>
            <w:hideMark/>
          </w:tcPr>
          <w:p w14:paraId="3A455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63D3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83555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20E7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imberbis</w:t>
            </w:r>
            <w:proofErr w:type="spellEnd"/>
          </w:p>
        </w:tc>
        <w:tc>
          <w:tcPr>
            <w:tcW w:w="1437" w:type="pct"/>
            <w:noWrap/>
            <w:hideMark/>
          </w:tcPr>
          <w:p w14:paraId="7E4CF0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Beardless Bog-sedge</w:t>
            </w:r>
          </w:p>
        </w:tc>
        <w:tc>
          <w:tcPr>
            <w:tcW w:w="718" w:type="pct"/>
            <w:noWrap/>
            <w:hideMark/>
          </w:tcPr>
          <w:p w14:paraId="68B93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A00D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4A1B0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4E48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lepidosperma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pachylepis</w:t>
            </w:r>
            <w:proofErr w:type="spellEnd"/>
          </w:p>
        </w:tc>
        <w:tc>
          <w:tcPr>
            <w:tcW w:w="1437" w:type="pct"/>
            <w:noWrap/>
            <w:hideMark/>
          </w:tcPr>
          <w:p w14:paraId="7F5FF3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Bog-sedge</w:t>
            </w:r>
          </w:p>
        </w:tc>
        <w:tc>
          <w:tcPr>
            <w:tcW w:w="718" w:type="pct"/>
            <w:noWrap/>
            <w:hideMark/>
          </w:tcPr>
          <w:p w14:paraId="1F1105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0472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234E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0EC82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melanostachys</w:t>
            </w:r>
            <w:proofErr w:type="spellEnd"/>
          </w:p>
        </w:tc>
        <w:tc>
          <w:tcPr>
            <w:tcW w:w="1437" w:type="pct"/>
            <w:noWrap/>
            <w:hideMark/>
          </w:tcPr>
          <w:p w14:paraId="542235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 Bog-sedge</w:t>
            </w:r>
          </w:p>
        </w:tc>
        <w:tc>
          <w:tcPr>
            <w:tcW w:w="718" w:type="pct"/>
            <w:noWrap/>
            <w:hideMark/>
          </w:tcPr>
          <w:p w14:paraId="3F58F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F0C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6F483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80ABE7" w14:textId="77777777" w:rsidR="009D6827" w:rsidRPr="0003722A" w:rsidRDefault="009D6827" w:rsidP="0003722A">
            <w:pPr>
              <w:ind w:left="72" w:right="72"/>
              <w:rPr>
                <w:rFonts w:cstheme="minorHAnsi"/>
                <w:i/>
                <w:iCs/>
                <w:color w:val="000000"/>
              </w:rPr>
            </w:pPr>
            <w:r w:rsidRPr="0003722A">
              <w:rPr>
                <w:rFonts w:cstheme="minorHAnsi"/>
                <w:i/>
                <w:iCs/>
                <w:color w:val="000000"/>
              </w:rPr>
              <w:t>Schoenus nanus</w:t>
            </w:r>
          </w:p>
        </w:tc>
        <w:tc>
          <w:tcPr>
            <w:tcW w:w="1437" w:type="pct"/>
            <w:noWrap/>
            <w:hideMark/>
          </w:tcPr>
          <w:p w14:paraId="154FB0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Bog-sedge</w:t>
            </w:r>
          </w:p>
        </w:tc>
        <w:tc>
          <w:tcPr>
            <w:tcW w:w="718" w:type="pct"/>
            <w:noWrap/>
            <w:hideMark/>
          </w:tcPr>
          <w:p w14:paraId="2D343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FB6F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930E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7D8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racemosus</w:t>
            </w:r>
            <w:proofErr w:type="spellEnd"/>
          </w:p>
        </w:tc>
        <w:tc>
          <w:tcPr>
            <w:tcW w:w="1437" w:type="pct"/>
            <w:noWrap/>
            <w:hideMark/>
          </w:tcPr>
          <w:p w14:paraId="0E06E6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Bog-sedge</w:t>
            </w:r>
          </w:p>
        </w:tc>
        <w:tc>
          <w:tcPr>
            <w:tcW w:w="718" w:type="pct"/>
            <w:noWrap/>
            <w:hideMark/>
          </w:tcPr>
          <w:p w14:paraId="39C296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0DC6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0985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AEE5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sculptus</w:t>
            </w:r>
            <w:proofErr w:type="spellEnd"/>
          </w:p>
        </w:tc>
        <w:tc>
          <w:tcPr>
            <w:tcW w:w="1437" w:type="pct"/>
            <w:noWrap/>
            <w:hideMark/>
          </w:tcPr>
          <w:p w14:paraId="0494C0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Gimlet Bog-sedge</w:t>
            </w:r>
          </w:p>
        </w:tc>
        <w:tc>
          <w:tcPr>
            <w:tcW w:w="718" w:type="pct"/>
            <w:noWrap/>
            <w:hideMark/>
          </w:tcPr>
          <w:p w14:paraId="59A59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EF0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4CFD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4418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Scirpus</w:t>
            </w:r>
            <w:proofErr w:type="spellEnd"/>
            <w:r w:rsidRPr="0003722A">
              <w:rPr>
                <w:rFonts w:cstheme="minorHAnsi"/>
                <w:i/>
                <w:iCs/>
                <w:color w:val="000000"/>
              </w:rPr>
              <w:t xml:space="preserve"> </w:t>
            </w:r>
            <w:proofErr w:type="spellStart"/>
            <w:r w:rsidRPr="0003722A">
              <w:rPr>
                <w:rFonts w:cstheme="minorHAnsi"/>
                <w:i/>
                <w:iCs/>
                <w:color w:val="000000"/>
              </w:rPr>
              <w:t>polystachyus</w:t>
            </w:r>
            <w:proofErr w:type="spellEnd"/>
          </w:p>
        </w:tc>
        <w:tc>
          <w:tcPr>
            <w:tcW w:w="1437" w:type="pct"/>
            <w:noWrap/>
            <w:hideMark/>
          </w:tcPr>
          <w:p w14:paraId="076524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Large-head Club-sedge</w:t>
            </w:r>
          </w:p>
        </w:tc>
        <w:tc>
          <w:tcPr>
            <w:tcW w:w="718" w:type="pct"/>
            <w:noWrap/>
            <w:hideMark/>
          </w:tcPr>
          <w:p w14:paraId="4E307D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B1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C9F7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B09B9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brockiei</w:t>
            </w:r>
            <w:proofErr w:type="spellEnd"/>
          </w:p>
        </w:tc>
        <w:tc>
          <w:tcPr>
            <w:tcW w:w="1437" w:type="pct"/>
            <w:noWrap/>
            <w:hideMark/>
          </w:tcPr>
          <w:p w14:paraId="6B4D3F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Brock Knawel</w:t>
            </w:r>
          </w:p>
        </w:tc>
        <w:tc>
          <w:tcPr>
            <w:tcW w:w="718" w:type="pct"/>
            <w:noWrap/>
            <w:hideMark/>
          </w:tcPr>
          <w:p w14:paraId="0D995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CBA6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C4C7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17E15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diander</w:t>
            </w:r>
            <w:proofErr w:type="spellEnd"/>
          </w:p>
        </w:tc>
        <w:tc>
          <w:tcPr>
            <w:tcW w:w="1437" w:type="pct"/>
            <w:noWrap/>
            <w:hideMark/>
          </w:tcPr>
          <w:p w14:paraId="0A2C16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Knawel</w:t>
            </w:r>
          </w:p>
        </w:tc>
        <w:tc>
          <w:tcPr>
            <w:tcW w:w="718" w:type="pct"/>
            <w:noWrap/>
            <w:hideMark/>
          </w:tcPr>
          <w:p w14:paraId="5856D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5AB4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DFE7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1F4F3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fasciculatus</w:t>
            </w:r>
            <w:proofErr w:type="spellEnd"/>
          </w:p>
        </w:tc>
        <w:tc>
          <w:tcPr>
            <w:tcW w:w="1437" w:type="pct"/>
            <w:noWrap/>
            <w:hideMark/>
          </w:tcPr>
          <w:p w14:paraId="342F7E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Knawel</w:t>
            </w:r>
          </w:p>
        </w:tc>
        <w:tc>
          <w:tcPr>
            <w:tcW w:w="718" w:type="pct"/>
            <w:noWrap/>
            <w:hideMark/>
          </w:tcPr>
          <w:p w14:paraId="1D0EF6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03E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1246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C21A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singuliflorus</w:t>
            </w:r>
            <w:proofErr w:type="spellEnd"/>
          </w:p>
        </w:tc>
        <w:tc>
          <w:tcPr>
            <w:tcW w:w="1437" w:type="pct"/>
            <w:noWrap/>
            <w:hideMark/>
          </w:tcPr>
          <w:p w14:paraId="53762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Mossy Knawel</w:t>
            </w:r>
          </w:p>
        </w:tc>
        <w:tc>
          <w:tcPr>
            <w:tcW w:w="718" w:type="pct"/>
            <w:noWrap/>
            <w:hideMark/>
          </w:tcPr>
          <w:p w14:paraId="767FE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141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359D7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17D0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decurrens</w:t>
            </w:r>
            <w:proofErr w:type="spellEnd"/>
          </w:p>
        </w:tc>
        <w:tc>
          <w:tcPr>
            <w:tcW w:w="1437" w:type="pct"/>
            <w:noWrap/>
            <w:hideMark/>
          </w:tcPr>
          <w:p w14:paraId="1D9ED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Green </w:t>
            </w:r>
            <w:proofErr w:type="spellStart"/>
            <w:r w:rsidRPr="0003722A">
              <w:rPr>
                <w:rFonts w:cstheme="minorHAnsi"/>
                <w:color w:val="000000"/>
              </w:rPr>
              <w:t>Copperburr</w:t>
            </w:r>
            <w:proofErr w:type="spellEnd"/>
          </w:p>
        </w:tc>
        <w:tc>
          <w:tcPr>
            <w:tcW w:w="718" w:type="pct"/>
            <w:noWrap/>
            <w:hideMark/>
          </w:tcPr>
          <w:p w14:paraId="725EA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15A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96D2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E606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intricata</w:t>
            </w:r>
            <w:proofErr w:type="spellEnd"/>
          </w:p>
        </w:tc>
        <w:tc>
          <w:tcPr>
            <w:tcW w:w="1437" w:type="pct"/>
            <w:noWrap/>
            <w:hideMark/>
          </w:tcPr>
          <w:p w14:paraId="6996AE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Poverty Bush</w:t>
            </w:r>
          </w:p>
        </w:tc>
        <w:tc>
          <w:tcPr>
            <w:tcW w:w="718" w:type="pct"/>
            <w:noWrap/>
            <w:hideMark/>
          </w:tcPr>
          <w:p w14:paraId="54B47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20B3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57B3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0C70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lanicuspis</w:t>
            </w:r>
            <w:proofErr w:type="spellEnd"/>
          </w:p>
        </w:tc>
        <w:tc>
          <w:tcPr>
            <w:tcW w:w="1437" w:type="pct"/>
            <w:noWrap/>
            <w:hideMark/>
          </w:tcPr>
          <w:p w14:paraId="543D7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spellStart"/>
            <w:r w:rsidRPr="0003722A">
              <w:rPr>
                <w:rFonts w:cstheme="minorHAnsi"/>
                <w:color w:val="000000"/>
              </w:rPr>
              <w:t>Copperburr</w:t>
            </w:r>
            <w:proofErr w:type="spellEnd"/>
          </w:p>
        </w:tc>
        <w:tc>
          <w:tcPr>
            <w:tcW w:w="718" w:type="pct"/>
            <w:noWrap/>
            <w:hideMark/>
          </w:tcPr>
          <w:p w14:paraId="549B9E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0B30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6A0B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8338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napiformis</w:t>
            </w:r>
            <w:proofErr w:type="spellEnd"/>
          </w:p>
        </w:tc>
        <w:tc>
          <w:tcPr>
            <w:tcW w:w="1437" w:type="pct"/>
            <w:noWrap/>
            <w:hideMark/>
          </w:tcPr>
          <w:p w14:paraId="6524C3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Turnip </w:t>
            </w:r>
            <w:proofErr w:type="spellStart"/>
            <w:r w:rsidRPr="0003722A">
              <w:rPr>
                <w:rFonts w:cstheme="minorHAnsi"/>
                <w:color w:val="000000"/>
              </w:rPr>
              <w:t>Copperburr</w:t>
            </w:r>
            <w:proofErr w:type="spellEnd"/>
          </w:p>
        </w:tc>
        <w:tc>
          <w:tcPr>
            <w:tcW w:w="718" w:type="pct"/>
            <w:noWrap/>
            <w:hideMark/>
          </w:tcPr>
          <w:p w14:paraId="4E61E7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0B4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2096D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4230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patenticuspis</w:t>
            </w:r>
            <w:proofErr w:type="spellEnd"/>
          </w:p>
        </w:tc>
        <w:tc>
          <w:tcPr>
            <w:tcW w:w="1437" w:type="pct"/>
            <w:noWrap/>
            <w:hideMark/>
          </w:tcPr>
          <w:p w14:paraId="16D160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Spear-fruit </w:t>
            </w:r>
            <w:proofErr w:type="spellStart"/>
            <w:r w:rsidRPr="0003722A">
              <w:rPr>
                <w:rFonts w:cstheme="minorHAnsi"/>
                <w:color w:val="000000"/>
              </w:rPr>
              <w:t>Copperburr</w:t>
            </w:r>
            <w:proofErr w:type="spellEnd"/>
          </w:p>
        </w:tc>
        <w:tc>
          <w:tcPr>
            <w:tcW w:w="718" w:type="pct"/>
            <w:noWrap/>
            <w:hideMark/>
          </w:tcPr>
          <w:p w14:paraId="79643A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12EC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8FE94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570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uniflora</w:t>
            </w:r>
            <w:proofErr w:type="spellEnd"/>
          </w:p>
        </w:tc>
        <w:tc>
          <w:tcPr>
            <w:tcW w:w="1437" w:type="pct"/>
            <w:noWrap/>
            <w:hideMark/>
          </w:tcPr>
          <w:p w14:paraId="478B8F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Two-spined </w:t>
            </w:r>
            <w:proofErr w:type="spellStart"/>
            <w:r w:rsidRPr="0003722A">
              <w:rPr>
                <w:rFonts w:cstheme="minorHAnsi"/>
                <w:color w:val="000000"/>
              </w:rPr>
              <w:t>Copperburr</w:t>
            </w:r>
            <w:proofErr w:type="spellEnd"/>
          </w:p>
        </w:tc>
        <w:tc>
          <w:tcPr>
            <w:tcW w:w="718" w:type="pct"/>
            <w:noWrap/>
            <w:hideMark/>
          </w:tcPr>
          <w:p w14:paraId="5007E8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736B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465C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8CD1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Sclerolaena</w:t>
            </w:r>
            <w:proofErr w:type="spellEnd"/>
            <w:r w:rsidRPr="0003722A">
              <w:rPr>
                <w:rFonts w:cstheme="minorHAnsi"/>
                <w:i/>
                <w:iCs/>
                <w:color w:val="000000"/>
              </w:rPr>
              <w:t xml:space="preserve"> </w:t>
            </w:r>
            <w:proofErr w:type="spellStart"/>
            <w:r w:rsidRPr="0003722A">
              <w:rPr>
                <w:rFonts w:cstheme="minorHAnsi"/>
                <w:i/>
                <w:iCs/>
                <w:color w:val="000000"/>
              </w:rPr>
              <w:t>ventricosa</w:t>
            </w:r>
            <w:proofErr w:type="spellEnd"/>
            <w:r w:rsidRPr="0003722A">
              <w:rPr>
                <w:rFonts w:cstheme="minorHAnsi"/>
                <w:color w:val="000000"/>
              </w:rPr>
              <w:t xml:space="preserve"> </w:t>
            </w:r>
          </w:p>
        </w:tc>
        <w:tc>
          <w:tcPr>
            <w:tcW w:w="1437" w:type="pct"/>
            <w:noWrap/>
            <w:hideMark/>
          </w:tcPr>
          <w:p w14:paraId="2A578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w:t>
            </w:r>
            <w:proofErr w:type="spellStart"/>
            <w:r w:rsidRPr="0003722A">
              <w:rPr>
                <w:rFonts w:cstheme="minorHAnsi"/>
                <w:color w:val="000000"/>
              </w:rPr>
              <w:t>Copperburr</w:t>
            </w:r>
            <w:proofErr w:type="spellEnd"/>
            <w:r w:rsidRPr="0003722A">
              <w:rPr>
                <w:rFonts w:cstheme="minorHAnsi"/>
                <w:color w:val="000000"/>
              </w:rPr>
              <w:t xml:space="preserve"> </w:t>
            </w:r>
          </w:p>
        </w:tc>
        <w:tc>
          <w:tcPr>
            <w:tcW w:w="718" w:type="pct"/>
            <w:noWrap/>
            <w:hideMark/>
          </w:tcPr>
          <w:p w14:paraId="7A467F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90C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DF582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50B0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Scutellaria</w:t>
            </w:r>
            <w:proofErr w:type="spellEnd"/>
            <w:r w:rsidRPr="0003722A">
              <w:rPr>
                <w:rFonts w:cstheme="minorHAnsi"/>
                <w:i/>
                <w:iCs/>
                <w:color w:val="000000"/>
              </w:rPr>
              <w:t xml:space="preserve"> </w:t>
            </w:r>
            <w:proofErr w:type="spellStart"/>
            <w:r w:rsidRPr="0003722A">
              <w:rPr>
                <w:rFonts w:cstheme="minorHAnsi"/>
                <w:i/>
                <w:iCs/>
                <w:color w:val="000000"/>
              </w:rPr>
              <w:t>mollis</w:t>
            </w:r>
            <w:proofErr w:type="spellEnd"/>
          </w:p>
        </w:tc>
        <w:tc>
          <w:tcPr>
            <w:tcW w:w="1437" w:type="pct"/>
            <w:noWrap/>
            <w:hideMark/>
          </w:tcPr>
          <w:p w14:paraId="2F93AC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Soft Skullcap</w:t>
            </w:r>
          </w:p>
        </w:tc>
        <w:tc>
          <w:tcPr>
            <w:tcW w:w="718" w:type="pct"/>
            <w:noWrap/>
            <w:hideMark/>
          </w:tcPr>
          <w:p w14:paraId="4F442F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D2A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C71FE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9C27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behrianus</w:t>
            </w:r>
            <w:proofErr w:type="spellEnd"/>
          </w:p>
        </w:tc>
        <w:tc>
          <w:tcPr>
            <w:tcW w:w="1437" w:type="pct"/>
            <w:noWrap/>
            <w:hideMark/>
          </w:tcPr>
          <w:p w14:paraId="57B323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Groundsel</w:t>
            </w:r>
          </w:p>
        </w:tc>
        <w:tc>
          <w:tcPr>
            <w:tcW w:w="718" w:type="pct"/>
            <w:noWrap/>
            <w:hideMark/>
          </w:tcPr>
          <w:p w14:paraId="0E559A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15B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7318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1EB0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campylocarpus</w:t>
            </w:r>
            <w:proofErr w:type="spellEnd"/>
          </w:p>
        </w:tc>
        <w:tc>
          <w:tcPr>
            <w:tcW w:w="1437" w:type="pct"/>
            <w:noWrap/>
            <w:hideMark/>
          </w:tcPr>
          <w:p w14:paraId="735EC2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Floodplain Fireweed</w:t>
            </w:r>
          </w:p>
        </w:tc>
        <w:tc>
          <w:tcPr>
            <w:tcW w:w="718" w:type="pct"/>
            <w:noWrap/>
            <w:hideMark/>
          </w:tcPr>
          <w:p w14:paraId="154686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8F60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462A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8B5D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cunninghamii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3F8310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Groundsel</w:t>
            </w:r>
          </w:p>
        </w:tc>
        <w:tc>
          <w:tcPr>
            <w:tcW w:w="718" w:type="pct"/>
            <w:noWrap/>
            <w:hideMark/>
          </w:tcPr>
          <w:p w14:paraId="220F32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0322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0E65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EC5D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diaschides</w:t>
            </w:r>
            <w:proofErr w:type="spellEnd"/>
          </w:p>
        </w:tc>
        <w:tc>
          <w:tcPr>
            <w:tcW w:w="1437" w:type="pct"/>
            <w:noWrap/>
            <w:hideMark/>
          </w:tcPr>
          <w:p w14:paraId="03CB70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Shingle Fireweed</w:t>
            </w:r>
          </w:p>
        </w:tc>
        <w:tc>
          <w:tcPr>
            <w:tcW w:w="718" w:type="pct"/>
            <w:noWrap/>
            <w:hideMark/>
          </w:tcPr>
          <w:p w14:paraId="2EBA2E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9A3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6F74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5A53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distalilobatus</w:t>
            </w:r>
            <w:proofErr w:type="spellEnd"/>
          </w:p>
        </w:tc>
        <w:tc>
          <w:tcPr>
            <w:tcW w:w="1437" w:type="pct"/>
            <w:noWrap/>
            <w:hideMark/>
          </w:tcPr>
          <w:p w14:paraId="3D368C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Distal-lobe Fireweed</w:t>
            </w:r>
          </w:p>
        </w:tc>
        <w:tc>
          <w:tcPr>
            <w:tcW w:w="718" w:type="pct"/>
            <w:noWrap/>
            <w:hideMark/>
          </w:tcPr>
          <w:p w14:paraId="70C6E3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038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AC112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CCC8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extensus</w:t>
            </w:r>
            <w:proofErr w:type="spellEnd"/>
          </w:p>
        </w:tc>
        <w:tc>
          <w:tcPr>
            <w:tcW w:w="1437" w:type="pct"/>
            <w:noWrap/>
            <w:hideMark/>
          </w:tcPr>
          <w:p w14:paraId="50357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Fireweed</w:t>
            </w:r>
          </w:p>
        </w:tc>
        <w:tc>
          <w:tcPr>
            <w:tcW w:w="718" w:type="pct"/>
            <w:noWrap/>
            <w:hideMark/>
          </w:tcPr>
          <w:p w14:paraId="2D72BC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AF8D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12FB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EE34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garlandii</w:t>
            </w:r>
            <w:proofErr w:type="spellEnd"/>
            <w:r w:rsidRPr="0003722A">
              <w:rPr>
                <w:rFonts w:cstheme="minorHAnsi"/>
                <w:color w:val="000000"/>
              </w:rPr>
              <w:t xml:space="preserve"> </w:t>
            </w:r>
          </w:p>
        </w:tc>
        <w:tc>
          <w:tcPr>
            <w:tcW w:w="1437" w:type="pct"/>
            <w:noWrap/>
            <w:hideMark/>
          </w:tcPr>
          <w:p w14:paraId="3C5E01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Ragwort </w:t>
            </w:r>
          </w:p>
        </w:tc>
        <w:tc>
          <w:tcPr>
            <w:tcW w:w="718" w:type="pct"/>
            <w:noWrap/>
            <w:hideMark/>
          </w:tcPr>
          <w:p w14:paraId="7D6200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C4FC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829E2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D8E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glabrescens</w:t>
            </w:r>
            <w:proofErr w:type="spellEnd"/>
          </w:p>
        </w:tc>
        <w:tc>
          <w:tcPr>
            <w:tcW w:w="1437" w:type="pct"/>
            <w:noWrap/>
            <w:hideMark/>
          </w:tcPr>
          <w:p w14:paraId="205585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Fireweed</w:t>
            </w:r>
          </w:p>
        </w:tc>
        <w:tc>
          <w:tcPr>
            <w:tcW w:w="718" w:type="pct"/>
            <w:noWrap/>
            <w:hideMark/>
          </w:tcPr>
          <w:p w14:paraId="0BE429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07E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E9BF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EEBB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glomeratus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longifructus</w:t>
            </w:r>
            <w:proofErr w:type="spellEnd"/>
          </w:p>
        </w:tc>
        <w:tc>
          <w:tcPr>
            <w:tcW w:w="1437" w:type="pct"/>
            <w:noWrap/>
            <w:hideMark/>
          </w:tcPr>
          <w:p w14:paraId="668E71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Annual Fireweed</w:t>
            </w:r>
          </w:p>
        </w:tc>
        <w:tc>
          <w:tcPr>
            <w:tcW w:w="718" w:type="pct"/>
            <w:noWrap/>
            <w:hideMark/>
          </w:tcPr>
          <w:p w14:paraId="0196CE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6B2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8A591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406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gregorii</w:t>
            </w:r>
            <w:proofErr w:type="spellEnd"/>
          </w:p>
        </w:tc>
        <w:tc>
          <w:tcPr>
            <w:tcW w:w="1437" w:type="pct"/>
            <w:noWrap/>
            <w:hideMark/>
          </w:tcPr>
          <w:p w14:paraId="4978B6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Fleshy Groundsel</w:t>
            </w:r>
          </w:p>
        </w:tc>
        <w:tc>
          <w:tcPr>
            <w:tcW w:w="718" w:type="pct"/>
            <w:noWrap/>
            <w:hideMark/>
          </w:tcPr>
          <w:p w14:paraId="3707C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5157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13E9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C06DC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helichrysoides</w:t>
            </w:r>
            <w:proofErr w:type="spellEnd"/>
          </w:p>
        </w:tc>
        <w:tc>
          <w:tcPr>
            <w:tcW w:w="1437" w:type="pct"/>
            <w:noWrap/>
            <w:hideMark/>
          </w:tcPr>
          <w:p w14:paraId="1B3F5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Fireweed</w:t>
            </w:r>
          </w:p>
        </w:tc>
        <w:tc>
          <w:tcPr>
            <w:tcW w:w="718" w:type="pct"/>
            <w:noWrap/>
            <w:hideMark/>
          </w:tcPr>
          <w:p w14:paraId="678F7A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671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7BF2FE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ECB2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hispidissimus</w:t>
            </w:r>
            <w:proofErr w:type="spellEnd"/>
          </w:p>
        </w:tc>
        <w:tc>
          <w:tcPr>
            <w:tcW w:w="1437" w:type="pct"/>
            <w:noWrap/>
            <w:hideMark/>
          </w:tcPr>
          <w:p w14:paraId="2D7AAD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Fireweed</w:t>
            </w:r>
          </w:p>
        </w:tc>
        <w:tc>
          <w:tcPr>
            <w:tcW w:w="718" w:type="pct"/>
            <w:noWrap/>
            <w:hideMark/>
          </w:tcPr>
          <w:p w14:paraId="565637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EAB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0251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2559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hypoleucus</w:t>
            </w:r>
            <w:proofErr w:type="spellEnd"/>
          </w:p>
        </w:tc>
        <w:tc>
          <w:tcPr>
            <w:tcW w:w="1437" w:type="pct"/>
            <w:noWrap/>
            <w:hideMark/>
          </w:tcPr>
          <w:p w14:paraId="17F42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Groundsel</w:t>
            </w:r>
          </w:p>
        </w:tc>
        <w:tc>
          <w:tcPr>
            <w:tcW w:w="718" w:type="pct"/>
            <w:noWrap/>
            <w:hideMark/>
          </w:tcPr>
          <w:p w14:paraId="0BA71C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E8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D567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F7A45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interpositus</w:t>
            </w:r>
            <w:proofErr w:type="spellEnd"/>
          </w:p>
        </w:tc>
        <w:tc>
          <w:tcPr>
            <w:tcW w:w="1437" w:type="pct"/>
            <w:noWrap/>
            <w:hideMark/>
          </w:tcPr>
          <w:p w14:paraId="5C6966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Tableland Fireweed</w:t>
            </w:r>
          </w:p>
        </w:tc>
        <w:tc>
          <w:tcPr>
            <w:tcW w:w="718" w:type="pct"/>
            <w:noWrap/>
            <w:hideMark/>
          </w:tcPr>
          <w:p w14:paraId="52870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F62A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929A6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E6B51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lageniformis</w:t>
            </w:r>
            <w:proofErr w:type="spellEnd"/>
          </w:p>
        </w:tc>
        <w:tc>
          <w:tcPr>
            <w:tcW w:w="1437" w:type="pct"/>
            <w:noWrap/>
            <w:hideMark/>
          </w:tcPr>
          <w:p w14:paraId="5CBF7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Monaro Fireweed</w:t>
            </w:r>
          </w:p>
        </w:tc>
        <w:tc>
          <w:tcPr>
            <w:tcW w:w="718" w:type="pct"/>
            <w:noWrap/>
            <w:hideMark/>
          </w:tcPr>
          <w:p w14:paraId="37B63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9956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23B2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3953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lanibracteus</w:t>
            </w:r>
            <w:proofErr w:type="spellEnd"/>
          </w:p>
        </w:tc>
        <w:tc>
          <w:tcPr>
            <w:tcW w:w="1437" w:type="pct"/>
            <w:noWrap/>
            <w:hideMark/>
          </w:tcPr>
          <w:p w14:paraId="0F3F94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Groundsel</w:t>
            </w:r>
          </w:p>
        </w:tc>
        <w:tc>
          <w:tcPr>
            <w:tcW w:w="718" w:type="pct"/>
            <w:noWrap/>
            <w:hideMark/>
          </w:tcPr>
          <w:p w14:paraId="15409A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645B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5E2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8AE3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gariwerdensis</w:t>
            </w:r>
            <w:proofErr w:type="spellEnd"/>
          </w:p>
        </w:tc>
        <w:tc>
          <w:tcPr>
            <w:tcW w:w="1437" w:type="pct"/>
            <w:noWrap/>
            <w:hideMark/>
          </w:tcPr>
          <w:p w14:paraId="2E53FA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Fireweed Groundsel (Grampians variant)</w:t>
            </w:r>
          </w:p>
        </w:tc>
        <w:tc>
          <w:tcPr>
            <w:tcW w:w="718" w:type="pct"/>
            <w:noWrap/>
            <w:hideMark/>
          </w:tcPr>
          <w:p w14:paraId="66CAB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A2876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D961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F3B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graniticola</w:t>
            </w:r>
            <w:proofErr w:type="spellEnd"/>
          </w:p>
        </w:tc>
        <w:tc>
          <w:tcPr>
            <w:tcW w:w="1437" w:type="pct"/>
            <w:noWrap/>
            <w:hideMark/>
          </w:tcPr>
          <w:p w14:paraId="7EECB6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Fireweed Groundsel (Euroa variant)</w:t>
            </w:r>
          </w:p>
        </w:tc>
        <w:tc>
          <w:tcPr>
            <w:tcW w:w="718" w:type="pct"/>
            <w:noWrap/>
            <w:hideMark/>
          </w:tcPr>
          <w:p w14:paraId="5A2EF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61FD2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D98FF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725F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intermedius</w:t>
            </w:r>
          </w:p>
        </w:tc>
        <w:tc>
          <w:tcPr>
            <w:tcW w:w="1437" w:type="pct"/>
            <w:noWrap/>
            <w:hideMark/>
          </w:tcPr>
          <w:p w14:paraId="39C0F5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Fireweed Groundsel (Suggan </w:t>
            </w:r>
            <w:proofErr w:type="spellStart"/>
            <w:r w:rsidRPr="0003722A">
              <w:rPr>
                <w:rFonts w:cstheme="minorHAnsi"/>
                <w:color w:val="000000"/>
              </w:rPr>
              <w:t>Buggan</w:t>
            </w:r>
            <w:proofErr w:type="spellEnd"/>
            <w:r w:rsidRPr="0003722A">
              <w:rPr>
                <w:rFonts w:cstheme="minorHAnsi"/>
                <w:color w:val="000000"/>
              </w:rPr>
              <w:t xml:space="preserve"> variant)</w:t>
            </w:r>
          </w:p>
        </w:tc>
        <w:tc>
          <w:tcPr>
            <w:tcW w:w="718" w:type="pct"/>
            <w:noWrap/>
            <w:hideMark/>
          </w:tcPr>
          <w:p w14:paraId="3A9C1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359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94C9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8781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longicollaris</w:t>
            </w:r>
            <w:proofErr w:type="spellEnd"/>
          </w:p>
        </w:tc>
        <w:tc>
          <w:tcPr>
            <w:tcW w:w="1437" w:type="pct"/>
            <w:noWrap/>
            <w:hideMark/>
          </w:tcPr>
          <w:p w14:paraId="268FF6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Fireweed</w:t>
            </w:r>
          </w:p>
        </w:tc>
        <w:tc>
          <w:tcPr>
            <w:tcW w:w="718" w:type="pct"/>
            <w:noWrap/>
            <w:hideMark/>
          </w:tcPr>
          <w:p w14:paraId="7BFA1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599A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17B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104AB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macrocarpus</w:t>
            </w:r>
            <w:proofErr w:type="spellEnd"/>
          </w:p>
        </w:tc>
        <w:tc>
          <w:tcPr>
            <w:tcW w:w="1437" w:type="pct"/>
            <w:noWrap/>
            <w:hideMark/>
          </w:tcPr>
          <w:p w14:paraId="0E0F5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Large-headed Fireweed</w:t>
            </w:r>
          </w:p>
        </w:tc>
        <w:tc>
          <w:tcPr>
            <w:tcW w:w="718" w:type="pct"/>
            <w:noWrap/>
            <w:hideMark/>
          </w:tcPr>
          <w:p w14:paraId="7E050D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D3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2E68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A0634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microbasis</w:t>
            </w:r>
            <w:proofErr w:type="spellEnd"/>
          </w:p>
        </w:tc>
        <w:tc>
          <w:tcPr>
            <w:tcW w:w="1437" w:type="pct"/>
            <w:noWrap/>
            <w:hideMark/>
          </w:tcPr>
          <w:p w14:paraId="050CFA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Fireweed</w:t>
            </w:r>
          </w:p>
        </w:tc>
        <w:tc>
          <w:tcPr>
            <w:tcW w:w="718" w:type="pct"/>
            <w:noWrap/>
            <w:hideMark/>
          </w:tcPr>
          <w:p w14:paraId="5DF2CF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0880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0BCA3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269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murrayanus</w:t>
            </w:r>
            <w:proofErr w:type="spellEnd"/>
          </w:p>
        </w:tc>
        <w:tc>
          <w:tcPr>
            <w:tcW w:w="1437" w:type="pct"/>
            <w:noWrap/>
            <w:hideMark/>
          </w:tcPr>
          <w:p w14:paraId="5975E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Murray Groundsel</w:t>
            </w:r>
          </w:p>
        </w:tc>
        <w:tc>
          <w:tcPr>
            <w:tcW w:w="718" w:type="pct"/>
            <w:noWrap/>
            <w:hideMark/>
          </w:tcPr>
          <w:p w14:paraId="1AF19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39B4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7F221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E688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nigrapicus</w:t>
            </w:r>
            <w:proofErr w:type="spellEnd"/>
          </w:p>
        </w:tc>
        <w:tc>
          <w:tcPr>
            <w:tcW w:w="1437" w:type="pct"/>
            <w:noWrap/>
            <w:hideMark/>
          </w:tcPr>
          <w:p w14:paraId="2A1D2F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Black-tip Fireweed</w:t>
            </w:r>
          </w:p>
        </w:tc>
        <w:tc>
          <w:tcPr>
            <w:tcW w:w="718" w:type="pct"/>
            <w:noWrap/>
            <w:hideMark/>
          </w:tcPr>
          <w:p w14:paraId="3CAB5D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1EC1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CD97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F413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niveoplanus</w:t>
            </w:r>
            <w:proofErr w:type="spellEnd"/>
          </w:p>
        </w:tc>
        <w:tc>
          <w:tcPr>
            <w:tcW w:w="1437" w:type="pct"/>
            <w:noWrap/>
            <w:hideMark/>
          </w:tcPr>
          <w:p w14:paraId="7493C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Snowplain</w:t>
            </w:r>
            <w:proofErr w:type="spellEnd"/>
            <w:r w:rsidRPr="0003722A">
              <w:rPr>
                <w:rFonts w:cstheme="minorHAnsi"/>
                <w:color w:val="000000"/>
              </w:rPr>
              <w:t xml:space="preserve"> Fireweed</w:t>
            </w:r>
          </w:p>
        </w:tc>
        <w:tc>
          <w:tcPr>
            <w:tcW w:w="718" w:type="pct"/>
            <w:noWrap/>
            <w:hideMark/>
          </w:tcPr>
          <w:p w14:paraId="63B003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803D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9F860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348FA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pectinatus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major</w:t>
            </w:r>
          </w:p>
        </w:tc>
        <w:tc>
          <w:tcPr>
            <w:tcW w:w="1437" w:type="pct"/>
            <w:noWrap/>
            <w:hideMark/>
          </w:tcPr>
          <w:p w14:paraId="197784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Groundsel</w:t>
            </w:r>
          </w:p>
        </w:tc>
        <w:tc>
          <w:tcPr>
            <w:tcW w:w="718" w:type="pct"/>
            <w:noWrap/>
            <w:hideMark/>
          </w:tcPr>
          <w:p w14:paraId="19101D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9B9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0A11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4AF5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pilosicristus</w:t>
            </w:r>
            <w:proofErr w:type="spellEnd"/>
          </w:p>
        </w:tc>
        <w:tc>
          <w:tcPr>
            <w:tcW w:w="1437" w:type="pct"/>
            <w:noWrap/>
            <w:hideMark/>
          </w:tcPr>
          <w:p w14:paraId="2526F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Yellow-top</w:t>
            </w:r>
          </w:p>
        </w:tc>
        <w:tc>
          <w:tcPr>
            <w:tcW w:w="718" w:type="pct"/>
            <w:noWrap/>
            <w:hideMark/>
          </w:tcPr>
          <w:p w14:paraId="61E9EC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11F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533F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5556B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pinnatifolius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17ED8D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Snowfield Groundsel</w:t>
            </w:r>
          </w:p>
        </w:tc>
        <w:tc>
          <w:tcPr>
            <w:tcW w:w="718" w:type="pct"/>
            <w:noWrap/>
            <w:hideMark/>
          </w:tcPr>
          <w:p w14:paraId="0F5FA5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5DAA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E7BE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AC51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platylepis</w:t>
            </w:r>
            <w:proofErr w:type="spellEnd"/>
          </w:p>
        </w:tc>
        <w:tc>
          <w:tcPr>
            <w:tcW w:w="1437" w:type="pct"/>
            <w:noWrap/>
            <w:hideMark/>
          </w:tcPr>
          <w:p w14:paraId="64B62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Groundsel</w:t>
            </w:r>
          </w:p>
        </w:tc>
        <w:tc>
          <w:tcPr>
            <w:tcW w:w="718" w:type="pct"/>
            <w:noWrap/>
            <w:hideMark/>
          </w:tcPr>
          <w:p w14:paraId="3A0E7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F36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9DAF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74F02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productus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productus</w:t>
            </w:r>
            <w:proofErr w:type="spellEnd"/>
          </w:p>
        </w:tc>
        <w:tc>
          <w:tcPr>
            <w:tcW w:w="1437" w:type="pct"/>
            <w:noWrap/>
            <w:hideMark/>
          </w:tcPr>
          <w:p w14:paraId="162D8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Groundsel</w:t>
            </w:r>
          </w:p>
        </w:tc>
        <w:tc>
          <w:tcPr>
            <w:tcW w:w="718" w:type="pct"/>
            <w:noWrap/>
            <w:hideMark/>
          </w:tcPr>
          <w:p w14:paraId="6BF8D1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8D9B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C563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669B61"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Senecio </w:t>
            </w:r>
            <w:proofErr w:type="spellStart"/>
            <w:r w:rsidRPr="0003722A">
              <w:rPr>
                <w:rFonts w:cstheme="minorHAnsi"/>
                <w:i/>
                <w:iCs/>
                <w:color w:val="000000"/>
              </w:rPr>
              <w:t>spathulatus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latifructus</w:t>
            </w:r>
            <w:proofErr w:type="spellEnd"/>
          </w:p>
        </w:tc>
        <w:tc>
          <w:tcPr>
            <w:tcW w:w="1437" w:type="pct"/>
            <w:noWrap/>
            <w:hideMark/>
          </w:tcPr>
          <w:p w14:paraId="4163E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Groundsel</w:t>
            </w:r>
          </w:p>
        </w:tc>
        <w:tc>
          <w:tcPr>
            <w:tcW w:w="718" w:type="pct"/>
            <w:noWrap/>
            <w:hideMark/>
          </w:tcPr>
          <w:p w14:paraId="2FFFE6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4BDF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E1C8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8DE3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Senna </w:t>
            </w:r>
            <w:proofErr w:type="spellStart"/>
            <w:r w:rsidRPr="0003722A">
              <w:rPr>
                <w:rFonts w:cstheme="minorHAnsi"/>
                <w:i/>
                <w:iCs/>
                <w:color w:val="000000"/>
              </w:rPr>
              <w:t>aciphylla</w:t>
            </w:r>
            <w:proofErr w:type="spellEnd"/>
          </w:p>
        </w:tc>
        <w:tc>
          <w:tcPr>
            <w:tcW w:w="1437" w:type="pct"/>
            <w:noWrap/>
            <w:hideMark/>
          </w:tcPr>
          <w:p w14:paraId="154D3A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Sprawling Cassia</w:t>
            </w:r>
          </w:p>
        </w:tc>
        <w:tc>
          <w:tcPr>
            <w:tcW w:w="718" w:type="pct"/>
            <w:noWrap/>
            <w:hideMark/>
          </w:tcPr>
          <w:p w14:paraId="4EB9D3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F3C5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F404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D63B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Senna </w:t>
            </w:r>
            <w:proofErr w:type="spellStart"/>
            <w:r w:rsidRPr="0003722A">
              <w:rPr>
                <w:rFonts w:cstheme="minorHAnsi"/>
                <w:i/>
                <w:iCs/>
                <w:color w:val="000000"/>
              </w:rPr>
              <w:t>artemisioides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artemisioides</w:t>
            </w:r>
            <w:proofErr w:type="spellEnd"/>
          </w:p>
        </w:tc>
        <w:tc>
          <w:tcPr>
            <w:tcW w:w="1437" w:type="pct"/>
            <w:noWrap/>
            <w:hideMark/>
          </w:tcPr>
          <w:p w14:paraId="04AC1B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Cassia</w:t>
            </w:r>
          </w:p>
        </w:tc>
        <w:tc>
          <w:tcPr>
            <w:tcW w:w="718" w:type="pct"/>
            <w:noWrap/>
            <w:hideMark/>
          </w:tcPr>
          <w:p w14:paraId="59A81D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7F7D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F8F0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AA61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Sesbania cannabina </w:t>
            </w:r>
            <w:r w:rsidRPr="0003722A">
              <w:rPr>
                <w:rFonts w:cstheme="minorHAnsi"/>
                <w:color w:val="000000"/>
              </w:rPr>
              <w:t>var</w:t>
            </w:r>
            <w:r w:rsidRPr="0003722A">
              <w:rPr>
                <w:rFonts w:cstheme="minorHAnsi"/>
                <w:i/>
                <w:iCs/>
                <w:color w:val="000000"/>
              </w:rPr>
              <w:t>. cannabina</w:t>
            </w:r>
          </w:p>
        </w:tc>
        <w:tc>
          <w:tcPr>
            <w:tcW w:w="1437" w:type="pct"/>
            <w:noWrap/>
            <w:hideMark/>
          </w:tcPr>
          <w:p w14:paraId="54728F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Pea-bush</w:t>
            </w:r>
          </w:p>
        </w:tc>
        <w:tc>
          <w:tcPr>
            <w:tcW w:w="718" w:type="pct"/>
            <w:noWrap/>
            <w:hideMark/>
          </w:tcPr>
          <w:p w14:paraId="49E8D4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3F50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E513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31CCE8" w14:textId="77777777" w:rsidR="009D6827" w:rsidRPr="0003722A" w:rsidRDefault="009D6827" w:rsidP="0003722A">
            <w:pPr>
              <w:ind w:left="72" w:right="72"/>
              <w:rPr>
                <w:rFonts w:cstheme="minorHAnsi"/>
                <w:i/>
                <w:iCs/>
                <w:color w:val="000000"/>
              </w:rPr>
            </w:pPr>
            <w:r w:rsidRPr="0003722A">
              <w:rPr>
                <w:rFonts w:cstheme="minorHAnsi"/>
                <w:i/>
                <w:iCs/>
                <w:color w:val="000000"/>
              </w:rPr>
              <w:t>Sicyos australis</w:t>
            </w:r>
          </w:p>
        </w:tc>
        <w:tc>
          <w:tcPr>
            <w:tcW w:w="1437" w:type="pct"/>
            <w:noWrap/>
            <w:hideMark/>
          </w:tcPr>
          <w:p w14:paraId="598EBF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Cucumber</w:t>
            </w:r>
          </w:p>
        </w:tc>
        <w:tc>
          <w:tcPr>
            <w:tcW w:w="718" w:type="pct"/>
            <w:noWrap/>
            <w:hideMark/>
          </w:tcPr>
          <w:p w14:paraId="5447A0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DC4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EF1E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3518B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ammophila</w:t>
            </w:r>
            <w:proofErr w:type="spellEnd"/>
          </w:p>
        </w:tc>
        <w:tc>
          <w:tcPr>
            <w:tcW w:w="1437" w:type="pct"/>
            <w:noWrap/>
            <w:hideMark/>
          </w:tcPr>
          <w:p w14:paraId="6A028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 </w:t>
            </w:r>
            <w:proofErr w:type="spellStart"/>
            <w:r w:rsidRPr="0003722A">
              <w:rPr>
                <w:rFonts w:cstheme="minorHAnsi"/>
                <w:color w:val="000000"/>
              </w:rPr>
              <w:t>Sida</w:t>
            </w:r>
            <w:proofErr w:type="spellEnd"/>
          </w:p>
        </w:tc>
        <w:tc>
          <w:tcPr>
            <w:tcW w:w="718" w:type="pct"/>
            <w:noWrap/>
            <w:hideMark/>
          </w:tcPr>
          <w:p w14:paraId="7E85A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AF4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5FC2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7001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fibulifera</w:t>
            </w:r>
            <w:proofErr w:type="spellEnd"/>
          </w:p>
        </w:tc>
        <w:tc>
          <w:tcPr>
            <w:tcW w:w="1437" w:type="pct"/>
            <w:noWrap/>
            <w:hideMark/>
          </w:tcPr>
          <w:p w14:paraId="6EF7C3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 </w:t>
            </w:r>
            <w:proofErr w:type="spellStart"/>
            <w:r w:rsidRPr="0003722A">
              <w:rPr>
                <w:rFonts w:cstheme="minorHAnsi"/>
                <w:color w:val="000000"/>
              </w:rPr>
              <w:t>Sida</w:t>
            </w:r>
            <w:proofErr w:type="spellEnd"/>
          </w:p>
        </w:tc>
        <w:tc>
          <w:tcPr>
            <w:tcW w:w="718" w:type="pct"/>
            <w:noWrap/>
            <w:hideMark/>
          </w:tcPr>
          <w:p w14:paraId="32216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B755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52FA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C293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intricata</w:t>
            </w:r>
            <w:proofErr w:type="spellEnd"/>
          </w:p>
        </w:tc>
        <w:tc>
          <w:tcPr>
            <w:tcW w:w="1437" w:type="pct"/>
            <w:noWrap/>
            <w:hideMark/>
          </w:tcPr>
          <w:p w14:paraId="7EB046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Twiggy </w:t>
            </w:r>
            <w:proofErr w:type="spellStart"/>
            <w:r w:rsidRPr="0003722A">
              <w:rPr>
                <w:rFonts w:cstheme="minorHAnsi"/>
                <w:color w:val="000000"/>
              </w:rPr>
              <w:t>Sida</w:t>
            </w:r>
            <w:proofErr w:type="spellEnd"/>
          </w:p>
        </w:tc>
        <w:tc>
          <w:tcPr>
            <w:tcW w:w="718" w:type="pct"/>
            <w:noWrap/>
            <w:hideMark/>
          </w:tcPr>
          <w:p w14:paraId="4B9BF0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E3C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4A4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575A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spodochroma</w:t>
            </w:r>
            <w:proofErr w:type="spellEnd"/>
            <w:r w:rsidRPr="0003722A">
              <w:rPr>
                <w:rFonts w:cstheme="minorHAnsi"/>
                <w:color w:val="000000"/>
              </w:rPr>
              <w:t xml:space="preserve"> </w:t>
            </w:r>
          </w:p>
        </w:tc>
        <w:tc>
          <w:tcPr>
            <w:tcW w:w="1437" w:type="pct"/>
            <w:noWrap/>
            <w:hideMark/>
          </w:tcPr>
          <w:p w14:paraId="762533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Limestone </w:t>
            </w:r>
            <w:proofErr w:type="spellStart"/>
            <w:r w:rsidRPr="0003722A">
              <w:rPr>
                <w:rFonts w:cstheme="minorHAnsi"/>
                <w:color w:val="000000"/>
              </w:rPr>
              <w:t>Sida</w:t>
            </w:r>
            <w:proofErr w:type="spellEnd"/>
            <w:r w:rsidRPr="0003722A">
              <w:rPr>
                <w:rFonts w:cstheme="minorHAnsi"/>
                <w:color w:val="000000"/>
              </w:rPr>
              <w:t xml:space="preserve"> </w:t>
            </w:r>
          </w:p>
        </w:tc>
        <w:tc>
          <w:tcPr>
            <w:tcW w:w="718" w:type="pct"/>
            <w:noWrap/>
            <w:hideMark/>
          </w:tcPr>
          <w:p w14:paraId="0C33C7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9786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69BE8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8E588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coactiliferum</w:t>
            </w:r>
            <w:proofErr w:type="spellEnd"/>
          </w:p>
        </w:tc>
        <w:tc>
          <w:tcPr>
            <w:tcW w:w="1437" w:type="pct"/>
            <w:noWrap/>
            <w:hideMark/>
          </w:tcPr>
          <w:p w14:paraId="5FE844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Nightshade</w:t>
            </w:r>
          </w:p>
        </w:tc>
        <w:tc>
          <w:tcPr>
            <w:tcW w:w="718" w:type="pct"/>
            <w:noWrap/>
            <w:hideMark/>
          </w:tcPr>
          <w:p w14:paraId="6CAA51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F74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4432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3A74D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lacunarium</w:t>
            </w:r>
            <w:proofErr w:type="spellEnd"/>
          </w:p>
        </w:tc>
        <w:tc>
          <w:tcPr>
            <w:tcW w:w="1437" w:type="pct"/>
            <w:noWrap/>
            <w:hideMark/>
          </w:tcPr>
          <w:p w14:paraId="3BA037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Nightshade</w:t>
            </w:r>
          </w:p>
        </w:tc>
        <w:tc>
          <w:tcPr>
            <w:tcW w:w="718" w:type="pct"/>
            <w:noWrap/>
            <w:hideMark/>
          </w:tcPr>
          <w:p w14:paraId="0C77CE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2AE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B230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4757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linearifolium</w:t>
            </w:r>
            <w:proofErr w:type="spellEnd"/>
          </w:p>
        </w:tc>
        <w:tc>
          <w:tcPr>
            <w:tcW w:w="1437" w:type="pct"/>
            <w:noWrap/>
            <w:hideMark/>
          </w:tcPr>
          <w:p w14:paraId="1AFC41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Kangaroo Apple</w:t>
            </w:r>
          </w:p>
        </w:tc>
        <w:tc>
          <w:tcPr>
            <w:tcW w:w="718" w:type="pct"/>
            <w:noWrap/>
            <w:hideMark/>
          </w:tcPr>
          <w:p w14:paraId="5A5E0C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1F0F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D203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0A6D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silvestre</w:t>
            </w:r>
            <w:proofErr w:type="spellEnd"/>
          </w:p>
        </w:tc>
        <w:tc>
          <w:tcPr>
            <w:tcW w:w="1437" w:type="pct"/>
            <w:noWrap/>
            <w:hideMark/>
          </w:tcPr>
          <w:p w14:paraId="290843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Nightshade</w:t>
            </w:r>
          </w:p>
        </w:tc>
        <w:tc>
          <w:tcPr>
            <w:tcW w:w="718" w:type="pct"/>
            <w:noWrap/>
            <w:hideMark/>
          </w:tcPr>
          <w:p w14:paraId="3CFF5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E94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19F3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AD4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Sorghum </w:t>
            </w:r>
            <w:proofErr w:type="spellStart"/>
            <w:r w:rsidRPr="0003722A">
              <w:rPr>
                <w:rFonts w:cstheme="minorHAnsi"/>
                <w:i/>
                <w:iCs/>
                <w:color w:val="000000"/>
              </w:rPr>
              <w:t>leiocladum</w:t>
            </w:r>
            <w:proofErr w:type="spellEnd"/>
          </w:p>
        </w:tc>
        <w:tc>
          <w:tcPr>
            <w:tcW w:w="1437" w:type="pct"/>
            <w:noWrap/>
            <w:hideMark/>
          </w:tcPr>
          <w:p w14:paraId="341713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Wild Sorghum</w:t>
            </w:r>
          </w:p>
        </w:tc>
        <w:tc>
          <w:tcPr>
            <w:tcW w:w="718" w:type="pct"/>
            <w:noWrap/>
            <w:hideMark/>
          </w:tcPr>
          <w:p w14:paraId="7446CB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FA1C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379E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A8F1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Sowerbaea</w:t>
            </w:r>
            <w:proofErr w:type="spellEnd"/>
            <w:r w:rsidRPr="0003722A">
              <w:rPr>
                <w:rFonts w:cstheme="minorHAnsi"/>
                <w:i/>
                <w:iCs/>
                <w:color w:val="000000"/>
              </w:rPr>
              <w:t xml:space="preserve"> </w:t>
            </w:r>
            <w:proofErr w:type="spellStart"/>
            <w:r w:rsidRPr="0003722A">
              <w:rPr>
                <w:rFonts w:cstheme="minorHAnsi"/>
                <w:i/>
                <w:iCs/>
                <w:color w:val="000000"/>
              </w:rPr>
              <w:t>juncea</w:t>
            </w:r>
            <w:proofErr w:type="spellEnd"/>
          </w:p>
        </w:tc>
        <w:tc>
          <w:tcPr>
            <w:tcW w:w="1437" w:type="pct"/>
            <w:noWrap/>
            <w:hideMark/>
          </w:tcPr>
          <w:p w14:paraId="3A3E0E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Rush Lily</w:t>
            </w:r>
          </w:p>
        </w:tc>
        <w:tc>
          <w:tcPr>
            <w:tcW w:w="718" w:type="pct"/>
            <w:noWrap/>
            <w:hideMark/>
          </w:tcPr>
          <w:p w14:paraId="79AD3A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581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6B0F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D492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Sphaerolobium</w:t>
            </w:r>
            <w:proofErr w:type="spellEnd"/>
            <w:r w:rsidRPr="0003722A">
              <w:rPr>
                <w:rFonts w:cstheme="minorHAnsi"/>
                <w:i/>
                <w:iCs/>
                <w:color w:val="000000"/>
              </w:rPr>
              <w:t xml:space="preserve"> </w:t>
            </w:r>
            <w:proofErr w:type="spellStart"/>
            <w:r w:rsidRPr="0003722A">
              <w:rPr>
                <w:rFonts w:cstheme="minorHAnsi"/>
                <w:i/>
                <w:iCs/>
                <w:color w:val="000000"/>
              </w:rPr>
              <w:t>acanthos</w:t>
            </w:r>
            <w:proofErr w:type="spellEnd"/>
          </w:p>
        </w:tc>
        <w:tc>
          <w:tcPr>
            <w:tcW w:w="1437" w:type="pct"/>
            <w:noWrap/>
            <w:hideMark/>
          </w:tcPr>
          <w:p w14:paraId="7CFCFC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Globe-pea</w:t>
            </w:r>
          </w:p>
        </w:tc>
        <w:tc>
          <w:tcPr>
            <w:tcW w:w="718" w:type="pct"/>
            <w:noWrap/>
            <w:hideMark/>
          </w:tcPr>
          <w:p w14:paraId="108199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6D765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E478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36ABC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Sporadanthus</w:t>
            </w:r>
            <w:proofErr w:type="spellEnd"/>
            <w:r w:rsidRPr="0003722A">
              <w:rPr>
                <w:rFonts w:cstheme="minorHAnsi"/>
                <w:i/>
                <w:iCs/>
                <w:color w:val="000000"/>
              </w:rPr>
              <w:t xml:space="preserve"> </w:t>
            </w:r>
            <w:proofErr w:type="spellStart"/>
            <w:r w:rsidRPr="0003722A">
              <w:rPr>
                <w:rFonts w:cstheme="minorHAnsi"/>
                <w:i/>
                <w:iCs/>
                <w:color w:val="000000"/>
              </w:rPr>
              <w:t>tasmanicus</w:t>
            </w:r>
            <w:proofErr w:type="spellEnd"/>
          </w:p>
        </w:tc>
        <w:tc>
          <w:tcPr>
            <w:tcW w:w="1437" w:type="pct"/>
            <w:noWrap/>
            <w:hideMark/>
          </w:tcPr>
          <w:p w14:paraId="3A69C5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Scale-rush</w:t>
            </w:r>
          </w:p>
        </w:tc>
        <w:tc>
          <w:tcPr>
            <w:tcW w:w="718" w:type="pct"/>
            <w:noWrap/>
            <w:hideMark/>
          </w:tcPr>
          <w:p w14:paraId="06C95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6619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2FF6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F78F5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Sporobolus </w:t>
            </w:r>
            <w:proofErr w:type="spellStart"/>
            <w:r w:rsidRPr="0003722A">
              <w:rPr>
                <w:rFonts w:cstheme="minorHAnsi"/>
                <w:i/>
                <w:iCs/>
                <w:color w:val="000000"/>
              </w:rPr>
              <w:t>caroli</w:t>
            </w:r>
            <w:proofErr w:type="spellEnd"/>
          </w:p>
        </w:tc>
        <w:tc>
          <w:tcPr>
            <w:tcW w:w="1437" w:type="pct"/>
            <w:noWrap/>
            <w:hideMark/>
          </w:tcPr>
          <w:p w14:paraId="77430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Yakka Grass</w:t>
            </w:r>
          </w:p>
        </w:tc>
        <w:tc>
          <w:tcPr>
            <w:tcW w:w="718" w:type="pct"/>
            <w:noWrap/>
            <w:hideMark/>
          </w:tcPr>
          <w:p w14:paraId="61DAA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186D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4D75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13F1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cinereum</w:t>
            </w:r>
          </w:p>
        </w:tc>
        <w:tc>
          <w:tcPr>
            <w:tcW w:w="1437" w:type="pct"/>
            <w:noWrap/>
            <w:hideMark/>
          </w:tcPr>
          <w:p w14:paraId="4C218B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Tiny </w:t>
            </w:r>
            <w:proofErr w:type="spellStart"/>
            <w:r w:rsidRPr="0003722A">
              <w:rPr>
                <w:rFonts w:cstheme="minorHAnsi"/>
                <w:color w:val="000000"/>
              </w:rPr>
              <w:t>Spyridium</w:t>
            </w:r>
            <w:proofErr w:type="spellEnd"/>
          </w:p>
        </w:tc>
        <w:tc>
          <w:tcPr>
            <w:tcW w:w="718" w:type="pct"/>
            <w:noWrap/>
            <w:hideMark/>
          </w:tcPr>
          <w:p w14:paraId="3DF79A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0E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F468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C88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p>
        </w:tc>
        <w:tc>
          <w:tcPr>
            <w:tcW w:w="1437" w:type="pct"/>
            <w:noWrap/>
            <w:hideMark/>
          </w:tcPr>
          <w:p w14:paraId="070D84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Spyridium</w:t>
            </w:r>
            <w:proofErr w:type="spellEnd"/>
          </w:p>
        </w:tc>
        <w:tc>
          <w:tcPr>
            <w:tcW w:w="718" w:type="pct"/>
            <w:noWrap/>
            <w:hideMark/>
          </w:tcPr>
          <w:p w14:paraId="2CA4CA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FE75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B800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58DD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furculentum</w:t>
            </w:r>
            <w:proofErr w:type="spellEnd"/>
          </w:p>
        </w:tc>
        <w:tc>
          <w:tcPr>
            <w:tcW w:w="1437" w:type="pct"/>
            <w:noWrap/>
            <w:hideMark/>
          </w:tcPr>
          <w:p w14:paraId="5F448D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Forked </w:t>
            </w:r>
            <w:proofErr w:type="spellStart"/>
            <w:r w:rsidRPr="0003722A">
              <w:rPr>
                <w:rFonts w:cstheme="minorHAnsi"/>
                <w:color w:val="000000"/>
              </w:rPr>
              <w:t>Spyridium</w:t>
            </w:r>
            <w:proofErr w:type="spellEnd"/>
          </w:p>
        </w:tc>
        <w:tc>
          <w:tcPr>
            <w:tcW w:w="718" w:type="pct"/>
            <w:noWrap/>
            <w:hideMark/>
          </w:tcPr>
          <w:p w14:paraId="63FFD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C175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E4504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FDFC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nitidum</w:t>
            </w:r>
            <w:proofErr w:type="spellEnd"/>
            <w:r w:rsidRPr="0003722A">
              <w:rPr>
                <w:rFonts w:cstheme="minorHAnsi"/>
                <w:color w:val="000000"/>
              </w:rPr>
              <w:t xml:space="preserve"> </w:t>
            </w:r>
          </w:p>
        </w:tc>
        <w:tc>
          <w:tcPr>
            <w:tcW w:w="1437" w:type="pct"/>
            <w:noWrap/>
            <w:hideMark/>
          </w:tcPr>
          <w:p w14:paraId="63C51C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w:t>
            </w:r>
            <w:proofErr w:type="spellStart"/>
            <w:r w:rsidRPr="0003722A">
              <w:rPr>
                <w:rFonts w:cstheme="minorHAnsi"/>
                <w:color w:val="000000"/>
              </w:rPr>
              <w:t>Spyridium</w:t>
            </w:r>
            <w:proofErr w:type="spellEnd"/>
            <w:r w:rsidRPr="0003722A">
              <w:rPr>
                <w:rFonts w:cstheme="minorHAnsi"/>
                <w:color w:val="000000"/>
              </w:rPr>
              <w:t xml:space="preserve"> </w:t>
            </w:r>
          </w:p>
        </w:tc>
        <w:tc>
          <w:tcPr>
            <w:tcW w:w="718" w:type="pct"/>
            <w:noWrap/>
            <w:hideMark/>
          </w:tcPr>
          <w:p w14:paraId="1BF342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E4669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0178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D33B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Stackhousia</w:t>
            </w:r>
            <w:proofErr w:type="spellEnd"/>
            <w:r w:rsidRPr="0003722A">
              <w:rPr>
                <w:rFonts w:cstheme="minorHAnsi"/>
                <w:i/>
                <w:iCs/>
                <w:color w:val="000000"/>
              </w:rPr>
              <w:t xml:space="preserve"> nuda</w:t>
            </w:r>
          </w:p>
        </w:tc>
        <w:tc>
          <w:tcPr>
            <w:tcW w:w="1437" w:type="pct"/>
            <w:noWrap/>
            <w:hideMark/>
          </w:tcPr>
          <w:p w14:paraId="6AA40E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Wiry </w:t>
            </w:r>
            <w:proofErr w:type="spellStart"/>
            <w:r w:rsidRPr="0003722A">
              <w:rPr>
                <w:rFonts w:cstheme="minorHAnsi"/>
                <w:color w:val="000000"/>
              </w:rPr>
              <w:t>Stackhousia</w:t>
            </w:r>
            <w:proofErr w:type="spellEnd"/>
          </w:p>
        </w:tc>
        <w:tc>
          <w:tcPr>
            <w:tcW w:w="718" w:type="pct"/>
            <w:noWrap/>
            <w:hideMark/>
          </w:tcPr>
          <w:p w14:paraId="32C35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F5A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9C5B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79C3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Stackhousia</w:t>
            </w:r>
            <w:proofErr w:type="spellEnd"/>
            <w:r w:rsidRPr="0003722A">
              <w:rPr>
                <w:rFonts w:cstheme="minorHAnsi"/>
                <w:i/>
                <w:iCs/>
                <w:color w:val="000000"/>
              </w:rPr>
              <w:t xml:space="preserve"> </w:t>
            </w:r>
            <w:proofErr w:type="spellStart"/>
            <w:r w:rsidRPr="0003722A">
              <w:rPr>
                <w:rFonts w:cstheme="minorHAnsi"/>
                <w:i/>
                <w:iCs/>
                <w:color w:val="000000"/>
              </w:rPr>
              <w:t>pulvinaris</w:t>
            </w:r>
            <w:proofErr w:type="spellEnd"/>
          </w:p>
        </w:tc>
        <w:tc>
          <w:tcPr>
            <w:tcW w:w="1437" w:type="pct"/>
            <w:noWrap/>
            <w:hideMark/>
          </w:tcPr>
          <w:p w14:paraId="7A4B64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Stackhousia</w:t>
            </w:r>
            <w:proofErr w:type="spellEnd"/>
          </w:p>
        </w:tc>
        <w:tc>
          <w:tcPr>
            <w:tcW w:w="718" w:type="pct"/>
            <w:noWrap/>
            <w:hideMark/>
          </w:tcPr>
          <w:p w14:paraId="3968A5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9E79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3E89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5C79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Stenanthemum</w:t>
            </w:r>
            <w:proofErr w:type="spellEnd"/>
            <w:r w:rsidRPr="0003722A">
              <w:rPr>
                <w:rFonts w:cstheme="minorHAnsi"/>
                <w:i/>
                <w:iCs/>
                <w:color w:val="000000"/>
              </w:rPr>
              <w:t xml:space="preserve"> </w:t>
            </w:r>
            <w:proofErr w:type="spellStart"/>
            <w:r w:rsidRPr="0003722A">
              <w:rPr>
                <w:rFonts w:cstheme="minorHAnsi"/>
                <w:i/>
                <w:iCs/>
                <w:color w:val="000000"/>
              </w:rPr>
              <w:t>notiale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notiale</w:t>
            </w:r>
            <w:proofErr w:type="spellEnd"/>
          </w:p>
        </w:tc>
        <w:tc>
          <w:tcPr>
            <w:tcW w:w="1437" w:type="pct"/>
            <w:noWrap/>
            <w:hideMark/>
          </w:tcPr>
          <w:p w14:paraId="5B9AD8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Trident </w:t>
            </w:r>
            <w:proofErr w:type="spellStart"/>
            <w:r w:rsidRPr="0003722A">
              <w:rPr>
                <w:rFonts w:cstheme="minorHAnsi"/>
                <w:color w:val="000000"/>
              </w:rPr>
              <w:t>Spyridium</w:t>
            </w:r>
            <w:proofErr w:type="spellEnd"/>
          </w:p>
        </w:tc>
        <w:tc>
          <w:tcPr>
            <w:tcW w:w="718" w:type="pct"/>
            <w:noWrap/>
            <w:hideMark/>
          </w:tcPr>
          <w:p w14:paraId="5E81EE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A08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A870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2140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Stenopetalum</w:t>
            </w:r>
            <w:proofErr w:type="spellEnd"/>
            <w:r w:rsidRPr="0003722A">
              <w:rPr>
                <w:rFonts w:cstheme="minorHAnsi"/>
                <w:i/>
                <w:iCs/>
                <w:color w:val="000000"/>
              </w:rPr>
              <w:t xml:space="preserve"> </w:t>
            </w:r>
            <w:proofErr w:type="spellStart"/>
            <w:r w:rsidRPr="0003722A">
              <w:rPr>
                <w:rFonts w:cstheme="minorHAnsi"/>
                <w:i/>
                <w:iCs/>
                <w:color w:val="000000"/>
              </w:rPr>
              <w:t>velutinum</w:t>
            </w:r>
            <w:proofErr w:type="spellEnd"/>
          </w:p>
        </w:tc>
        <w:tc>
          <w:tcPr>
            <w:tcW w:w="1437" w:type="pct"/>
            <w:noWrap/>
            <w:hideMark/>
          </w:tcPr>
          <w:p w14:paraId="36A29E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Thread-petal</w:t>
            </w:r>
          </w:p>
        </w:tc>
        <w:tc>
          <w:tcPr>
            <w:tcW w:w="718" w:type="pct"/>
            <w:noWrap/>
            <w:hideMark/>
          </w:tcPr>
          <w:p w14:paraId="17A440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3BAE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91BF0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ACF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Sticherus</w:t>
            </w:r>
            <w:proofErr w:type="spellEnd"/>
            <w:r w:rsidRPr="0003722A">
              <w:rPr>
                <w:rFonts w:cstheme="minorHAnsi"/>
                <w:i/>
                <w:iCs/>
                <w:color w:val="000000"/>
              </w:rPr>
              <w:t xml:space="preserve"> </w:t>
            </w:r>
            <w:proofErr w:type="spellStart"/>
            <w:r w:rsidRPr="0003722A">
              <w:rPr>
                <w:rFonts w:cstheme="minorHAnsi"/>
                <w:i/>
                <w:iCs/>
                <w:color w:val="000000"/>
              </w:rPr>
              <w:t>flabellatus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flabellatus</w:t>
            </w:r>
            <w:proofErr w:type="spellEnd"/>
          </w:p>
        </w:tc>
        <w:tc>
          <w:tcPr>
            <w:tcW w:w="1437" w:type="pct"/>
            <w:noWrap/>
            <w:hideMark/>
          </w:tcPr>
          <w:p w14:paraId="0E3425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Shiny Fan-fern</w:t>
            </w:r>
          </w:p>
        </w:tc>
        <w:tc>
          <w:tcPr>
            <w:tcW w:w="718" w:type="pct"/>
            <w:noWrap/>
            <w:hideMark/>
          </w:tcPr>
          <w:p w14:paraId="019FB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741A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1D67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1B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Sticherus</w:t>
            </w:r>
            <w:proofErr w:type="spellEnd"/>
            <w:r w:rsidRPr="0003722A">
              <w:rPr>
                <w:rFonts w:cstheme="minorHAnsi"/>
                <w:i/>
                <w:iCs/>
                <w:color w:val="000000"/>
              </w:rPr>
              <w:t xml:space="preserve"> </w:t>
            </w:r>
            <w:proofErr w:type="spellStart"/>
            <w:r w:rsidRPr="0003722A">
              <w:rPr>
                <w:rFonts w:cstheme="minorHAnsi"/>
                <w:i/>
                <w:iCs/>
                <w:color w:val="000000"/>
              </w:rPr>
              <w:t>tener</w:t>
            </w:r>
            <w:proofErr w:type="spellEnd"/>
          </w:p>
        </w:tc>
        <w:tc>
          <w:tcPr>
            <w:tcW w:w="1437" w:type="pct"/>
            <w:noWrap/>
            <w:hideMark/>
          </w:tcPr>
          <w:p w14:paraId="213519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Fan-fern</w:t>
            </w:r>
          </w:p>
        </w:tc>
        <w:tc>
          <w:tcPr>
            <w:tcW w:w="718" w:type="pct"/>
            <w:noWrap/>
            <w:hideMark/>
          </w:tcPr>
          <w:p w14:paraId="0D32ED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C2C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851F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22FE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Stuartina</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6597E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Cudweed</w:t>
            </w:r>
          </w:p>
        </w:tc>
        <w:tc>
          <w:tcPr>
            <w:tcW w:w="718" w:type="pct"/>
            <w:noWrap/>
            <w:hideMark/>
          </w:tcPr>
          <w:p w14:paraId="10B5C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657D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E360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1D4A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armeria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pilosifolium</w:t>
            </w:r>
            <w:proofErr w:type="spellEnd"/>
            <w:r w:rsidRPr="0003722A">
              <w:rPr>
                <w:rFonts w:cstheme="minorHAnsi"/>
                <w:color w:val="000000"/>
              </w:rPr>
              <w:t xml:space="preserve"> </w:t>
            </w:r>
          </w:p>
        </w:tc>
        <w:tc>
          <w:tcPr>
            <w:tcW w:w="1437" w:type="pct"/>
            <w:noWrap/>
            <w:hideMark/>
          </w:tcPr>
          <w:p w14:paraId="31B46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Hairy-leaf </w:t>
            </w:r>
            <w:proofErr w:type="spellStart"/>
            <w:r w:rsidRPr="0003722A">
              <w:rPr>
                <w:rFonts w:cstheme="minorHAnsi"/>
                <w:color w:val="000000"/>
              </w:rPr>
              <w:t>Triggerplant</w:t>
            </w:r>
            <w:proofErr w:type="spellEnd"/>
            <w:r w:rsidRPr="0003722A">
              <w:rPr>
                <w:rFonts w:cstheme="minorHAnsi"/>
                <w:color w:val="000000"/>
              </w:rPr>
              <w:t xml:space="preserve"> </w:t>
            </w:r>
          </w:p>
        </w:tc>
        <w:tc>
          <w:tcPr>
            <w:tcW w:w="718" w:type="pct"/>
            <w:noWrap/>
            <w:hideMark/>
          </w:tcPr>
          <w:p w14:paraId="70EA3B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09AA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E4187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D13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laricifolium</w:t>
            </w:r>
            <w:proofErr w:type="spellEnd"/>
          </w:p>
        </w:tc>
        <w:tc>
          <w:tcPr>
            <w:tcW w:w="1437" w:type="pct"/>
            <w:noWrap/>
            <w:hideMark/>
          </w:tcPr>
          <w:p w14:paraId="2908A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Giant </w:t>
            </w:r>
            <w:proofErr w:type="spellStart"/>
            <w:r w:rsidRPr="0003722A">
              <w:rPr>
                <w:rFonts w:cstheme="minorHAnsi"/>
                <w:color w:val="000000"/>
              </w:rPr>
              <w:t>Triggerplant</w:t>
            </w:r>
            <w:proofErr w:type="spellEnd"/>
          </w:p>
        </w:tc>
        <w:tc>
          <w:tcPr>
            <w:tcW w:w="718" w:type="pct"/>
            <w:noWrap/>
            <w:hideMark/>
          </w:tcPr>
          <w:p w14:paraId="4C542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BC1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F99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056E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montanum</w:t>
            </w:r>
            <w:proofErr w:type="spellEnd"/>
          </w:p>
        </w:tc>
        <w:tc>
          <w:tcPr>
            <w:tcW w:w="1437" w:type="pct"/>
            <w:noWrap/>
            <w:hideMark/>
          </w:tcPr>
          <w:p w14:paraId="426BB4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Triggerplant</w:t>
            </w:r>
            <w:proofErr w:type="spellEnd"/>
          </w:p>
        </w:tc>
        <w:tc>
          <w:tcPr>
            <w:tcW w:w="718" w:type="pct"/>
            <w:noWrap/>
            <w:hideMark/>
          </w:tcPr>
          <w:p w14:paraId="3906F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AEB8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E95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1D3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Stylidium</w:t>
            </w:r>
            <w:proofErr w:type="spellEnd"/>
            <w:r w:rsidRPr="0003722A">
              <w:rPr>
                <w:rFonts w:cstheme="minorHAnsi"/>
                <w:i/>
                <w:iCs/>
                <w:color w:val="000000"/>
              </w:rPr>
              <w:t xml:space="preserve"> </w:t>
            </w:r>
            <w:proofErr w:type="spellStart"/>
            <w:r w:rsidRPr="0003722A">
              <w:rPr>
                <w:rFonts w:cstheme="minorHAnsi"/>
                <w:i/>
                <w:iCs/>
                <w:color w:val="000000"/>
              </w:rPr>
              <w:t>soboliferum</w:t>
            </w:r>
            <w:proofErr w:type="spellEnd"/>
          </w:p>
        </w:tc>
        <w:tc>
          <w:tcPr>
            <w:tcW w:w="1437" w:type="pct"/>
            <w:noWrap/>
            <w:hideMark/>
          </w:tcPr>
          <w:p w14:paraId="58C223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Triggerplant</w:t>
            </w:r>
            <w:proofErr w:type="spellEnd"/>
          </w:p>
        </w:tc>
        <w:tc>
          <w:tcPr>
            <w:tcW w:w="718" w:type="pct"/>
            <w:noWrap/>
            <w:hideMark/>
          </w:tcPr>
          <w:p w14:paraId="2AE927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A3AC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1D1D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6C76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attenuata</w:t>
            </w:r>
            <w:proofErr w:type="spellEnd"/>
          </w:p>
        </w:tc>
        <w:tc>
          <w:tcPr>
            <w:tcW w:w="1437" w:type="pct"/>
            <w:noWrap/>
            <w:hideMark/>
          </w:tcPr>
          <w:p w14:paraId="7F1D4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Beard-heath</w:t>
            </w:r>
          </w:p>
        </w:tc>
        <w:tc>
          <w:tcPr>
            <w:tcW w:w="718" w:type="pct"/>
            <w:noWrap/>
            <w:hideMark/>
          </w:tcPr>
          <w:p w14:paraId="2181ED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F9A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F79F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0692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esquamata</w:t>
            </w:r>
            <w:proofErr w:type="spellEnd"/>
          </w:p>
        </w:tc>
        <w:tc>
          <w:tcPr>
            <w:tcW w:w="1437" w:type="pct"/>
            <w:noWrap/>
            <w:hideMark/>
          </w:tcPr>
          <w:p w14:paraId="1F3EE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Beard-heath</w:t>
            </w:r>
          </w:p>
        </w:tc>
        <w:tc>
          <w:tcPr>
            <w:tcW w:w="718" w:type="pct"/>
            <w:noWrap/>
            <w:hideMark/>
          </w:tcPr>
          <w:p w14:paraId="4ACB96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6B0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55D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46D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exarrhena</w:t>
            </w:r>
            <w:proofErr w:type="spellEnd"/>
          </w:p>
        </w:tc>
        <w:tc>
          <w:tcPr>
            <w:tcW w:w="1437" w:type="pct"/>
            <w:noWrap/>
            <w:hideMark/>
          </w:tcPr>
          <w:p w14:paraId="53107E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Styphelia</w:t>
            </w:r>
          </w:p>
        </w:tc>
        <w:tc>
          <w:tcPr>
            <w:tcW w:w="718" w:type="pct"/>
            <w:noWrap/>
            <w:hideMark/>
          </w:tcPr>
          <w:p w14:paraId="3AD11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B09F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AECA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6C020A" w14:textId="77777777" w:rsidR="009D6827" w:rsidRPr="0003722A" w:rsidRDefault="009D6827" w:rsidP="0003722A">
            <w:pPr>
              <w:ind w:left="72" w:right="72"/>
              <w:rPr>
                <w:rFonts w:cstheme="minorHAnsi"/>
                <w:i/>
                <w:iCs/>
                <w:color w:val="000000"/>
              </w:rPr>
            </w:pPr>
            <w:r w:rsidRPr="0003722A">
              <w:rPr>
                <w:rFonts w:cstheme="minorHAnsi"/>
                <w:i/>
                <w:iCs/>
                <w:color w:val="000000"/>
              </w:rPr>
              <w:t>Styphelia riparia</w:t>
            </w:r>
          </w:p>
        </w:tc>
        <w:tc>
          <w:tcPr>
            <w:tcW w:w="1437" w:type="pct"/>
            <w:noWrap/>
            <w:hideMark/>
          </w:tcPr>
          <w:p w14:paraId="3F9735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Beard-heath</w:t>
            </w:r>
          </w:p>
        </w:tc>
        <w:tc>
          <w:tcPr>
            <w:tcW w:w="718" w:type="pct"/>
            <w:noWrap/>
            <w:hideMark/>
          </w:tcPr>
          <w:p w14:paraId="26EBDF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FCD6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85F0E" w14:paraId="505C50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AB25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woodsii</w:t>
            </w:r>
            <w:proofErr w:type="spellEnd"/>
          </w:p>
        </w:tc>
        <w:tc>
          <w:tcPr>
            <w:tcW w:w="1437" w:type="pct"/>
            <w:noWrap/>
            <w:hideMark/>
          </w:tcPr>
          <w:p w14:paraId="0FBF56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Nodding Beard-heath</w:t>
            </w:r>
          </w:p>
        </w:tc>
        <w:tc>
          <w:tcPr>
            <w:tcW w:w="718" w:type="pct"/>
            <w:noWrap/>
            <w:hideMark/>
          </w:tcPr>
          <w:p w14:paraId="3A764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B888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FE67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8F34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Surreya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Hemichroa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r w:rsidRPr="0003722A">
              <w:rPr>
                <w:rFonts w:cstheme="minorHAnsi"/>
                <w:color w:val="000000"/>
              </w:rPr>
              <w:t>)</w:t>
            </w:r>
          </w:p>
        </w:tc>
        <w:tc>
          <w:tcPr>
            <w:tcW w:w="1437" w:type="pct"/>
            <w:noWrap/>
            <w:hideMark/>
          </w:tcPr>
          <w:p w14:paraId="10D9C7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spellStart"/>
            <w:r w:rsidRPr="0003722A">
              <w:rPr>
                <w:rFonts w:cstheme="minorHAnsi"/>
                <w:color w:val="000000"/>
              </w:rPr>
              <w:t>Hemichroa</w:t>
            </w:r>
            <w:proofErr w:type="spellEnd"/>
            <w:r w:rsidRPr="0003722A">
              <w:rPr>
                <w:rFonts w:cstheme="minorHAnsi"/>
                <w:color w:val="000000"/>
              </w:rPr>
              <w:t xml:space="preserve"> </w:t>
            </w:r>
          </w:p>
        </w:tc>
        <w:tc>
          <w:tcPr>
            <w:tcW w:w="718" w:type="pct"/>
            <w:noWrap/>
            <w:hideMark/>
          </w:tcPr>
          <w:p w14:paraId="0DD01D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41761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09E62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CD5CC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adenophylla</w:t>
            </w:r>
            <w:proofErr w:type="spellEnd"/>
            <w:r w:rsidRPr="0003722A">
              <w:rPr>
                <w:rFonts w:cstheme="minorHAnsi"/>
                <w:color w:val="000000"/>
              </w:rPr>
              <w:t xml:space="preserve"> </w:t>
            </w:r>
          </w:p>
        </w:tc>
        <w:tc>
          <w:tcPr>
            <w:tcW w:w="1437" w:type="pct"/>
            <w:noWrap/>
            <w:hideMark/>
          </w:tcPr>
          <w:p w14:paraId="3A6E48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Violet Swainson-pea </w:t>
            </w:r>
          </w:p>
        </w:tc>
        <w:tc>
          <w:tcPr>
            <w:tcW w:w="718" w:type="pct"/>
            <w:noWrap/>
            <w:hideMark/>
          </w:tcPr>
          <w:p w14:paraId="33CD25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02619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0F5A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3B50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behriana</w:t>
            </w:r>
            <w:proofErr w:type="spellEnd"/>
          </w:p>
        </w:tc>
        <w:tc>
          <w:tcPr>
            <w:tcW w:w="1437" w:type="pct"/>
            <w:noWrap/>
            <w:hideMark/>
          </w:tcPr>
          <w:p w14:paraId="498B07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Swainson-pea</w:t>
            </w:r>
          </w:p>
        </w:tc>
        <w:tc>
          <w:tcPr>
            <w:tcW w:w="718" w:type="pct"/>
            <w:noWrap/>
            <w:hideMark/>
          </w:tcPr>
          <w:p w14:paraId="75A9AA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F66E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5022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AA18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brachycarpa</w:t>
            </w:r>
            <w:proofErr w:type="spellEnd"/>
            <w:r w:rsidRPr="0003722A">
              <w:rPr>
                <w:rFonts w:cstheme="minorHAnsi"/>
                <w:color w:val="000000"/>
              </w:rPr>
              <w:t xml:space="preserve"> </w:t>
            </w:r>
          </w:p>
        </w:tc>
        <w:tc>
          <w:tcPr>
            <w:tcW w:w="1437" w:type="pct"/>
            <w:noWrap/>
            <w:hideMark/>
          </w:tcPr>
          <w:p w14:paraId="6782F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Swainson-pea </w:t>
            </w:r>
          </w:p>
        </w:tc>
        <w:tc>
          <w:tcPr>
            <w:tcW w:w="718" w:type="pct"/>
            <w:noWrap/>
            <w:hideMark/>
          </w:tcPr>
          <w:p w14:paraId="25977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E9C96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C7446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52529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galegifolia</w:t>
            </w:r>
            <w:proofErr w:type="spellEnd"/>
            <w:r w:rsidRPr="0003722A">
              <w:rPr>
                <w:rFonts w:cstheme="minorHAnsi"/>
                <w:color w:val="000000"/>
              </w:rPr>
              <w:t xml:space="preserve"> </w:t>
            </w:r>
          </w:p>
        </w:tc>
        <w:tc>
          <w:tcPr>
            <w:tcW w:w="1437" w:type="pct"/>
            <w:noWrap/>
            <w:hideMark/>
          </w:tcPr>
          <w:p w14:paraId="5237CD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Darling-pea </w:t>
            </w:r>
          </w:p>
        </w:tc>
        <w:tc>
          <w:tcPr>
            <w:tcW w:w="718" w:type="pct"/>
            <w:noWrap/>
            <w:hideMark/>
          </w:tcPr>
          <w:p w14:paraId="41E26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5E44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514C0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BB66A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greyana</w:t>
            </w:r>
            <w:proofErr w:type="spellEnd"/>
            <w:r w:rsidRPr="0003722A">
              <w:rPr>
                <w:rFonts w:cstheme="minorHAnsi"/>
                <w:color w:val="000000"/>
              </w:rPr>
              <w:t xml:space="preserve"> </w:t>
            </w:r>
          </w:p>
        </w:tc>
        <w:tc>
          <w:tcPr>
            <w:tcW w:w="1437" w:type="pct"/>
            <w:noWrap/>
            <w:hideMark/>
          </w:tcPr>
          <w:p w14:paraId="475DCF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Darling-pea </w:t>
            </w:r>
          </w:p>
        </w:tc>
        <w:tc>
          <w:tcPr>
            <w:tcW w:w="718" w:type="pct"/>
            <w:noWrap/>
            <w:hideMark/>
          </w:tcPr>
          <w:p w14:paraId="74EDB8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EC98C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50B7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20E9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luteola</w:t>
            </w:r>
            <w:proofErr w:type="spellEnd"/>
          </w:p>
        </w:tc>
        <w:tc>
          <w:tcPr>
            <w:tcW w:w="1437" w:type="pct"/>
            <w:noWrap/>
            <w:hideMark/>
          </w:tcPr>
          <w:p w14:paraId="61BB72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Darling-pea</w:t>
            </w:r>
          </w:p>
        </w:tc>
        <w:tc>
          <w:tcPr>
            <w:tcW w:w="718" w:type="pct"/>
            <w:noWrap/>
            <w:hideMark/>
          </w:tcPr>
          <w:p w14:paraId="6F1642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12E1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77C7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939C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3BD830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Swainson-pea</w:t>
            </w:r>
          </w:p>
        </w:tc>
        <w:tc>
          <w:tcPr>
            <w:tcW w:w="718" w:type="pct"/>
            <w:noWrap/>
            <w:hideMark/>
          </w:tcPr>
          <w:p w14:paraId="6FBF8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AEBC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7FBF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A35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murrayana</w:t>
            </w:r>
            <w:proofErr w:type="spellEnd"/>
          </w:p>
        </w:tc>
        <w:tc>
          <w:tcPr>
            <w:tcW w:w="1437" w:type="pct"/>
            <w:noWrap/>
            <w:hideMark/>
          </w:tcPr>
          <w:p w14:paraId="3B9F5B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Darling-pea</w:t>
            </w:r>
          </w:p>
        </w:tc>
        <w:tc>
          <w:tcPr>
            <w:tcW w:w="718" w:type="pct"/>
            <w:noWrap/>
            <w:hideMark/>
          </w:tcPr>
          <w:p w14:paraId="6B7AA8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AD11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7CF1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E748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phacoides</w:t>
            </w:r>
            <w:proofErr w:type="spellEnd"/>
            <w:r w:rsidRPr="0003722A">
              <w:rPr>
                <w:rFonts w:cstheme="minorHAnsi"/>
                <w:color w:val="000000"/>
              </w:rPr>
              <w:t xml:space="preserve"> </w:t>
            </w:r>
          </w:p>
        </w:tc>
        <w:tc>
          <w:tcPr>
            <w:tcW w:w="1437" w:type="pct"/>
            <w:noWrap/>
            <w:hideMark/>
          </w:tcPr>
          <w:p w14:paraId="47DDB4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Swainson-pea </w:t>
            </w:r>
          </w:p>
        </w:tc>
        <w:tc>
          <w:tcPr>
            <w:tcW w:w="718" w:type="pct"/>
            <w:noWrap/>
            <w:hideMark/>
          </w:tcPr>
          <w:p w14:paraId="1F6C17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DD86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3001F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52C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plagiotropis</w:t>
            </w:r>
            <w:proofErr w:type="spellEnd"/>
          </w:p>
        </w:tc>
        <w:tc>
          <w:tcPr>
            <w:tcW w:w="1437" w:type="pct"/>
            <w:noWrap/>
            <w:hideMark/>
          </w:tcPr>
          <w:p w14:paraId="2798FA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 Swainson-pea</w:t>
            </w:r>
          </w:p>
        </w:tc>
        <w:tc>
          <w:tcPr>
            <w:tcW w:w="718" w:type="pct"/>
            <w:noWrap/>
            <w:hideMark/>
          </w:tcPr>
          <w:p w14:paraId="32E0FF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B47B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7389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6B1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purpurea</w:t>
            </w:r>
            <w:r w:rsidRPr="0003722A">
              <w:rPr>
                <w:rFonts w:cstheme="minorHAnsi"/>
                <w:color w:val="000000"/>
              </w:rPr>
              <w:t xml:space="preserve"> </w:t>
            </w:r>
          </w:p>
        </w:tc>
        <w:tc>
          <w:tcPr>
            <w:tcW w:w="1437" w:type="pct"/>
            <w:noWrap/>
            <w:hideMark/>
          </w:tcPr>
          <w:p w14:paraId="156B1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Swainson-pea </w:t>
            </w:r>
          </w:p>
        </w:tc>
        <w:tc>
          <w:tcPr>
            <w:tcW w:w="718" w:type="pct"/>
            <w:noWrap/>
            <w:hideMark/>
          </w:tcPr>
          <w:p w14:paraId="47A2BB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8F942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5D916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7986A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recta</w:t>
            </w:r>
          </w:p>
        </w:tc>
        <w:tc>
          <w:tcPr>
            <w:tcW w:w="1437" w:type="pct"/>
            <w:noWrap/>
            <w:hideMark/>
          </w:tcPr>
          <w:p w14:paraId="752EF1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Swainson-pea</w:t>
            </w:r>
          </w:p>
        </w:tc>
        <w:tc>
          <w:tcPr>
            <w:tcW w:w="718" w:type="pct"/>
            <w:noWrap/>
            <w:hideMark/>
          </w:tcPr>
          <w:p w14:paraId="250331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85CB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1B6B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3265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reticulata</w:t>
            </w:r>
            <w:r w:rsidRPr="0003722A">
              <w:rPr>
                <w:rFonts w:cstheme="minorHAnsi"/>
                <w:color w:val="000000"/>
              </w:rPr>
              <w:t xml:space="preserve"> </w:t>
            </w:r>
          </w:p>
        </w:tc>
        <w:tc>
          <w:tcPr>
            <w:tcW w:w="1437" w:type="pct"/>
            <w:noWrap/>
            <w:hideMark/>
          </w:tcPr>
          <w:p w14:paraId="1C754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Kneed Swainson-pea </w:t>
            </w:r>
          </w:p>
        </w:tc>
        <w:tc>
          <w:tcPr>
            <w:tcW w:w="718" w:type="pct"/>
            <w:noWrap/>
            <w:hideMark/>
          </w:tcPr>
          <w:p w14:paraId="5A69EA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523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C9A6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0353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sericea</w:t>
            </w:r>
            <w:r w:rsidRPr="0003722A">
              <w:rPr>
                <w:rFonts w:cstheme="minorHAnsi"/>
                <w:color w:val="000000"/>
              </w:rPr>
              <w:t xml:space="preserve"> </w:t>
            </w:r>
          </w:p>
        </w:tc>
        <w:tc>
          <w:tcPr>
            <w:tcW w:w="1437" w:type="pct"/>
            <w:noWrap/>
            <w:hideMark/>
          </w:tcPr>
          <w:p w14:paraId="4F9E2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Swainson-pea </w:t>
            </w:r>
          </w:p>
        </w:tc>
        <w:tc>
          <w:tcPr>
            <w:tcW w:w="718" w:type="pct"/>
            <w:noWrap/>
            <w:hideMark/>
          </w:tcPr>
          <w:p w14:paraId="0294B6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E2B50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21B2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F3E5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stipularis</w:t>
            </w:r>
            <w:proofErr w:type="spellEnd"/>
          </w:p>
        </w:tc>
        <w:tc>
          <w:tcPr>
            <w:tcW w:w="1437" w:type="pct"/>
            <w:noWrap/>
            <w:hideMark/>
          </w:tcPr>
          <w:p w14:paraId="5FBB93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Darling-pea</w:t>
            </w:r>
          </w:p>
        </w:tc>
        <w:tc>
          <w:tcPr>
            <w:tcW w:w="718" w:type="pct"/>
            <w:noWrap/>
            <w:hideMark/>
          </w:tcPr>
          <w:p w14:paraId="3A1347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A0C1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B015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4F85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swainsonioides</w:t>
            </w:r>
            <w:proofErr w:type="spellEnd"/>
            <w:r w:rsidRPr="0003722A">
              <w:rPr>
                <w:rFonts w:cstheme="minorHAnsi"/>
                <w:color w:val="000000"/>
              </w:rPr>
              <w:t xml:space="preserve"> </w:t>
            </w:r>
          </w:p>
        </w:tc>
        <w:tc>
          <w:tcPr>
            <w:tcW w:w="1437" w:type="pct"/>
            <w:noWrap/>
            <w:hideMark/>
          </w:tcPr>
          <w:p w14:paraId="13BFF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Downy Swainson-pea </w:t>
            </w:r>
          </w:p>
        </w:tc>
        <w:tc>
          <w:tcPr>
            <w:tcW w:w="718" w:type="pct"/>
            <w:noWrap/>
            <w:hideMark/>
          </w:tcPr>
          <w:p w14:paraId="45DE5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CECCE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62C2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2E3EF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Symplocos</w:t>
            </w:r>
            <w:proofErr w:type="spellEnd"/>
            <w:r w:rsidRPr="0003722A">
              <w:rPr>
                <w:rFonts w:cstheme="minorHAnsi"/>
                <w:i/>
                <w:iCs/>
                <w:color w:val="000000"/>
              </w:rPr>
              <w:t xml:space="preserve"> </w:t>
            </w:r>
            <w:proofErr w:type="spellStart"/>
            <w:r w:rsidRPr="0003722A">
              <w:rPr>
                <w:rFonts w:cstheme="minorHAnsi"/>
                <w:i/>
                <w:iCs/>
                <w:color w:val="000000"/>
              </w:rPr>
              <w:t>thwaitesii</w:t>
            </w:r>
            <w:proofErr w:type="spellEnd"/>
            <w:r w:rsidRPr="0003722A">
              <w:rPr>
                <w:rFonts w:cstheme="minorHAnsi"/>
                <w:color w:val="000000"/>
              </w:rPr>
              <w:t xml:space="preserve"> </w:t>
            </w:r>
          </w:p>
        </w:tc>
        <w:tc>
          <w:tcPr>
            <w:tcW w:w="1437" w:type="pct"/>
            <w:noWrap/>
            <w:hideMark/>
          </w:tcPr>
          <w:p w14:paraId="4A320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Buff Hazelwood </w:t>
            </w:r>
          </w:p>
        </w:tc>
        <w:tc>
          <w:tcPr>
            <w:tcW w:w="718" w:type="pct"/>
            <w:noWrap/>
            <w:hideMark/>
          </w:tcPr>
          <w:p w14:paraId="7D24D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A98F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EC69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D9F8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Synaptantha</w:t>
            </w:r>
            <w:proofErr w:type="spellEnd"/>
            <w:r w:rsidRPr="0003722A">
              <w:rPr>
                <w:rFonts w:cstheme="minorHAnsi"/>
                <w:i/>
                <w:iCs/>
                <w:color w:val="000000"/>
              </w:rPr>
              <w:t xml:space="preserve"> </w:t>
            </w:r>
            <w:proofErr w:type="spellStart"/>
            <w:r w:rsidRPr="0003722A">
              <w:rPr>
                <w:rFonts w:cstheme="minorHAnsi"/>
                <w:i/>
                <w:iCs/>
                <w:color w:val="000000"/>
              </w:rPr>
              <w:t>tillaeacea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tillaeacea</w:t>
            </w:r>
            <w:proofErr w:type="spellEnd"/>
          </w:p>
        </w:tc>
        <w:tc>
          <w:tcPr>
            <w:tcW w:w="1437" w:type="pct"/>
            <w:noWrap/>
            <w:hideMark/>
          </w:tcPr>
          <w:p w14:paraId="1830F8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Madder</w:t>
            </w:r>
          </w:p>
        </w:tc>
        <w:tc>
          <w:tcPr>
            <w:tcW w:w="718" w:type="pct"/>
            <w:noWrap/>
            <w:hideMark/>
          </w:tcPr>
          <w:p w14:paraId="29B6EE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F6BE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A42E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86D1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Taraxacum </w:t>
            </w:r>
            <w:proofErr w:type="spellStart"/>
            <w:r w:rsidRPr="0003722A">
              <w:rPr>
                <w:rFonts w:cstheme="minorHAnsi"/>
                <w:i/>
                <w:iCs/>
                <w:color w:val="000000"/>
              </w:rPr>
              <w:t>aristum</w:t>
            </w:r>
            <w:proofErr w:type="spellEnd"/>
          </w:p>
        </w:tc>
        <w:tc>
          <w:tcPr>
            <w:tcW w:w="1437" w:type="pct"/>
            <w:noWrap/>
            <w:hideMark/>
          </w:tcPr>
          <w:p w14:paraId="78114A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Dandelion</w:t>
            </w:r>
          </w:p>
        </w:tc>
        <w:tc>
          <w:tcPr>
            <w:tcW w:w="718" w:type="pct"/>
            <w:noWrap/>
            <w:hideMark/>
          </w:tcPr>
          <w:p w14:paraId="4A766C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24CB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DAEE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982CD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Taraxacum </w:t>
            </w:r>
            <w:proofErr w:type="spellStart"/>
            <w:r w:rsidRPr="0003722A">
              <w:rPr>
                <w:rFonts w:cstheme="minorHAnsi"/>
                <w:i/>
                <w:iCs/>
                <w:color w:val="000000"/>
              </w:rPr>
              <w:t>cygnorum</w:t>
            </w:r>
            <w:proofErr w:type="spellEnd"/>
          </w:p>
        </w:tc>
        <w:tc>
          <w:tcPr>
            <w:tcW w:w="1437" w:type="pct"/>
            <w:noWrap/>
            <w:hideMark/>
          </w:tcPr>
          <w:p w14:paraId="63FC9C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Dandelion</w:t>
            </w:r>
          </w:p>
        </w:tc>
        <w:tc>
          <w:tcPr>
            <w:tcW w:w="718" w:type="pct"/>
            <w:noWrap/>
            <w:hideMark/>
          </w:tcPr>
          <w:p w14:paraId="6D09F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981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1F4F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F442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Tasmannia</w:t>
            </w:r>
            <w:proofErr w:type="spellEnd"/>
            <w:r w:rsidRPr="0003722A">
              <w:rPr>
                <w:rFonts w:cstheme="minorHAnsi"/>
                <w:i/>
                <w:iCs/>
                <w:color w:val="000000"/>
              </w:rPr>
              <w:t xml:space="preserve"> </w:t>
            </w:r>
            <w:proofErr w:type="spellStart"/>
            <w:r w:rsidRPr="0003722A">
              <w:rPr>
                <w:rFonts w:cstheme="minorHAnsi"/>
                <w:i/>
                <w:iCs/>
                <w:color w:val="000000"/>
              </w:rPr>
              <w:t>vickeriana</w:t>
            </w:r>
            <w:proofErr w:type="spellEnd"/>
          </w:p>
        </w:tc>
        <w:tc>
          <w:tcPr>
            <w:tcW w:w="1437" w:type="pct"/>
            <w:noWrap/>
            <w:hideMark/>
          </w:tcPr>
          <w:p w14:paraId="18BA76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Pepper</w:t>
            </w:r>
          </w:p>
        </w:tc>
        <w:tc>
          <w:tcPr>
            <w:tcW w:w="718" w:type="pct"/>
            <w:noWrap/>
            <w:hideMark/>
          </w:tcPr>
          <w:p w14:paraId="44637B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7D54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9C36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423F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Tasmannia</w:t>
            </w:r>
            <w:proofErr w:type="spellEnd"/>
            <w:r w:rsidRPr="0003722A">
              <w:rPr>
                <w:rFonts w:cstheme="minorHAnsi"/>
                <w:i/>
                <w:iCs/>
                <w:color w:val="000000"/>
              </w:rPr>
              <w:t xml:space="preserve"> </w:t>
            </w:r>
            <w:proofErr w:type="spellStart"/>
            <w:r w:rsidRPr="0003722A">
              <w:rPr>
                <w:rFonts w:cstheme="minorHAnsi"/>
                <w:i/>
                <w:iCs/>
                <w:color w:val="000000"/>
              </w:rPr>
              <w:t>xerophila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robusta</w:t>
            </w:r>
          </w:p>
        </w:tc>
        <w:tc>
          <w:tcPr>
            <w:tcW w:w="1437" w:type="pct"/>
            <w:noWrap/>
            <w:hideMark/>
          </w:tcPr>
          <w:p w14:paraId="729A5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Errinundra</w:t>
            </w:r>
            <w:proofErr w:type="spellEnd"/>
            <w:r w:rsidRPr="0003722A">
              <w:rPr>
                <w:rFonts w:cstheme="minorHAnsi"/>
                <w:color w:val="000000"/>
              </w:rPr>
              <w:t xml:space="preserve"> Pepper</w:t>
            </w:r>
          </w:p>
        </w:tc>
        <w:tc>
          <w:tcPr>
            <w:tcW w:w="718" w:type="pct"/>
            <w:noWrap/>
            <w:hideMark/>
          </w:tcPr>
          <w:p w14:paraId="25FA7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A449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42E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499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flabelliformis</w:t>
            </w:r>
            <w:proofErr w:type="spellEnd"/>
          </w:p>
        </w:tc>
        <w:tc>
          <w:tcPr>
            <w:tcW w:w="1437" w:type="pct"/>
            <w:noWrap/>
            <w:hideMark/>
          </w:tcPr>
          <w:p w14:paraId="381862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Bead Glasswort</w:t>
            </w:r>
          </w:p>
        </w:tc>
        <w:tc>
          <w:tcPr>
            <w:tcW w:w="718" w:type="pct"/>
            <w:noWrap/>
            <w:hideMark/>
          </w:tcPr>
          <w:p w14:paraId="1A9914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A399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BCD7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0C94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lylei</w:t>
            </w:r>
            <w:proofErr w:type="spellEnd"/>
          </w:p>
        </w:tc>
        <w:tc>
          <w:tcPr>
            <w:tcW w:w="1437" w:type="pct"/>
            <w:noWrap/>
            <w:hideMark/>
          </w:tcPr>
          <w:p w14:paraId="1FA05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Glasswort</w:t>
            </w:r>
          </w:p>
        </w:tc>
        <w:tc>
          <w:tcPr>
            <w:tcW w:w="718" w:type="pct"/>
            <w:noWrap/>
            <w:hideMark/>
          </w:tcPr>
          <w:p w14:paraId="644635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77D8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1EA2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B256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moniliformis</w:t>
            </w:r>
          </w:p>
        </w:tc>
        <w:tc>
          <w:tcPr>
            <w:tcW w:w="1437" w:type="pct"/>
            <w:noWrap/>
            <w:hideMark/>
          </w:tcPr>
          <w:p w14:paraId="13B54F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Ruby Glasswort</w:t>
            </w:r>
          </w:p>
        </w:tc>
        <w:tc>
          <w:tcPr>
            <w:tcW w:w="718" w:type="pct"/>
            <w:noWrap/>
            <w:hideMark/>
          </w:tcPr>
          <w:p w14:paraId="2DBD4A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B3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858A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52E7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nitida</w:t>
            </w:r>
          </w:p>
        </w:tc>
        <w:tc>
          <w:tcPr>
            <w:tcW w:w="1437" w:type="pct"/>
            <w:noWrap/>
            <w:hideMark/>
          </w:tcPr>
          <w:p w14:paraId="5A7DF1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Shining Glasswort</w:t>
            </w:r>
          </w:p>
        </w:tc>
        <w:tc>
          <w:tcPr>
            <w:tcW w:w="718" w:type="pct"/>
            <w:noWrap/>
            <w:hideMark/>
          </w:tcPr>
          <w:p w14:paraId="2CADE7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A05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FA1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0C6E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Tecticornia</w:t>
            </w:r>
            <w:proofErr w:type="spellEnd"/>
            <w:r w:rsidRPr="0003722A">
              <w:rPr>
                <w:rFonts w:cstheme="minorHAnsi"/>
                <w:i/>
                <w:iCs/>
                <w:color w:val="000000"/>
              </w:rPr>
              <w:t xml:space="preserve"> </w:t>
            </w:r>
            <w:proofErr w:type="spellStart"/>
            <w:r w:rsidRPr="0003722A">
              <w:rPr>
                <w:rFonts w:cstheme="minorHAnsi"/>
                <w:i/>
                <w:iCs/>
                <w:color w:val="000000"/>
              </w:rPr>
              <w:t>pergranulata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divaricata</w:t>
            </w:r>
            <w:proofErr w:type="spellEnd"/>
          </w:p>
        </w:tc>
        <w:tc>
          <w:tcPr>
            <w:tcW w:w="1437" w:type="pct"/>
            <w:noWrap/>
            <w:hideMark/>
          </w:tcPr>
          <w:p w14:paraId="4DFFD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Blackseed Glasswort</w:t>
            </w:r>
          </w:p>
        </w:tc>
        <w:tc>
          <w:tcPr>
            <w:tcW w:w="718" w:type="pct"/>
            <w:noWrap/>
            <w:hideMark/>
          </w:tcPr>
          <w:p w14:paraId="6A3C1E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5A6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3469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E6A6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pterygosperma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pterygosperma</w:t>
            </w:r>
            <w:proofErr w:type="spellEnd"/>
          </w:p>
        </w:tc>
        <w:tc>
          <w:tcPr>
            <w:tcW w:w="1437" w:type="pct"/>
            <w:noWrap/>
            <w:hideMark/>
          </w:tcPr>
          <w:p w14:paraId="3D92FD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Whiteseed</w:t>
            </w:r>
            <w:proofErr w:type="spellEnd"/>
            <w:r w:rsidRPr="0003722A">
              <w:rPr>
                <w:rFonts w:cstheme="minorHAnsi"/>
                <w:color w:val="000000"/>
              </w:rPr>
              <w:t xml:space="preserve"> Glasswort</w:t>
            </w:r>
          </w:p>
        </w:tc>
        <w:tc>
          <w:tcPr>
            <w:tcW w:w="718" w:type="pct"/>
            <w:noWrap/>
            <w:hideMark/>
          </w:tcPr>
          <w:p w14:paraId="4B01B2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1CA6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33FE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BEA9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syncarpa</w:t>
            </w:r>
            <w:proofErr w:type="spellEnd"/>
          </w:p>
        </w:tc>
        <w:tc>
          <w:tcPr>
            <w:tcW w:w="1437" w:type="pct"/>
            <w:noWrap/>
            <w:hideMark/>
          </w:tcPr>
          <w:p w14:paraId="4B76F1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Fused Glasswort</w:t>
            </w:r>
          </w:p>
        </w:tc>
        <w:tc>
          <w:tcPr>
            <w:tcW w:w="718" w:type="pct"/>
            <w:noWrap/>
            <w:hideMark/>
          </w:tcPr>
          <w:p w14:paraId="2D26FD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CD2C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F316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B4CB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Templetonia</w:t>
            </w:r>
            <w:proofErr w:type="spellEnd"/>
            <w:r w:rsidRPr="0003722A">
              <w:rPr>
                <w:rFonts w:cstheme="minorHAnsi"/>
                <w:i/>
                <w:iCs/>
                <w:color w:val="000000"/>
              </w:rPr>
              <w:t xml:space="preserve"> </w:t>
            </w:r>
            <w:proofErr w:type="spellStart"/>
            <w:r w:rsidRPr="0003722A">
              <w:rPr>
                <w:rFonts w:cstheme="minorHAnsi"/>
                <w:i/>
                <w:iCs/>
                <w:color w:val="000000"/>
              </w:rPr>
              <w:t>egena</w:t>
            </w:r>
            <w:proofErr w:type="spellEnd"/>
          </w:p>
        </w:tc>
        <w:tc>
          <w:tcPr>
            <w:tcW w:w="1437" w:type="pct"/>
            <w:noWrap/>
            <w:hideMark/>
          </w:tcPr>
          <w:p w14:paraId="04FF46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 </w:t>
            </w:r>
            <w:proofErr w:type="spellStart"/>
            <w:r w:rsidRPr="0003722A">
              <w:rPr>
                <w:rFonts w:cstheme="minorHAnsi"/>
                <w:color w:val="000000"/>
              </w:rPr>
              <w:t>Templetonia</w:t>
            </w:r>
            <w:proofErr w:type="spellEnd"/>
          </w:p>
        </w:tc>
        <w:tc>
          <w:tcPr>
            <w:tcW w:w="718" w:type="pct"/>
            <w:noWrap/>
            <w:hideMark/>
          </w:tcPr>
          <w:p w14:paraId="5031C7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C490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95E8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487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Tetrarrhena</w:t>
            </w:r>
            <w:proofErr w:type="spellEnd"/>
            <w:r w:rsidRPr="0003722A">
              <w:rPr>
                <w:rFonts w:cstheme="minorHAnsi"/>
                <w:i/>
                <w:iCs/>
                <w:color w:val="000000"/>
              </w:rPr>
              <w:t xml:space="preserve"> </w:t>
            </w:r>
            <w:proofErr w:type="spellStart"/>
            <w:r w:rsidRPr="0003722A">
              <w:rPr>
                <w:rFonts w:cstheme="minorHAnsi"/>
                <w:i/>
                <w:iCs/>
                <w:color w:val="000000"/>
              </w:rPr>
              <w:t>turfosa</w:t>
            </w:r>
            <w:proofErr w:type="spellEnd"/>
          </w:p>
        </w:tc>
        <w:tc>
          <w:tcPr>
            <w:tcW w:w="1437" w:type="pct"/>
            <w:noWrap/>
            <w:hideMark/>
          </w:tcPr>
          <w:p w14:paraId="5D97B2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Rice-grass</w:t>
            </w:r>
          </w:p>
        </w:tc>
        <w:tc>
          <w:tcPr>
            <w:tcW w:w="718" w:type="pct"/>
            <w:noWrap/>
            <w:hideMark/>
          </w:tcPr>
          <w:p w14:paraId="1FA4E0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530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322D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7FE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procumbens</w:t>
            </w:r>
          </w:p>
        </w:tc>
        <w:tc>
          <w:tcPr>
            <w:tcW w:w="1437" w:type="pct"/>
            <w:noWrap/>
            <w:hideMark/>
          </w:tcPr>
          <w:p w14:paraId="3F992C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Pink-bells</w:t>
            </w:r>
          </w:p>
        </w:tc>
        <w:tc>
          <w:tcPr>
            <w:tcW w:w="718" w:type="pct"/>
            <w:noWrap/>
            <w:hideMark/>
          </w:tcPr>
          <w:p w14:paraId="725641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16D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8EEF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DC9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stenocarpa</w:t>
            </w:r>
            <w:proofErr w:type="spellEnd"/>
          </w:p>
        </w:tc>
        <w:tc>
          <w:tcPr>
            <w:tcW w:w="1437" w:type="pct"/>
            <w:noWrap/>
            <w:hideMark/>
          </w:tcPr>
          <w:p w14:paraId="681DE1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Pink-bells</w:t>
            </w:r>
          </w:p>
        </w:tc>
        <w:tc>
          <w:tcPr>
            <w:tcW w:w="718" w:type="pct"/>
            <w:noWrap/>
            <w:hideMark/>
          </w:tcPr>
          <w:p w14:paraId="5D5E2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F6298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D55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90DC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subaphylla</w:t>
            </w:r>
            <w:proofErr w:type="spellEnd"/>
          </w:p>
        </w:tc>
        <w:tc>
          <w:tcPr>
            <w:tcW w:w="1437" w:type="pct"/>
            <w:noWrap/>
            <w:hideMark/>
          </w:tcPr>
          <w:p w14:paraId="2263A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Leafless Pink-bells</w:t>
            </w:r>
          </w:p>
        </w:tc>
        <w:tc>
          <w:tcPr>
            <w:tcW w:w="718" w:type="pct"/>
            <w:noWrap/>
            <w:hideMark/>
          </w:tcPr>
          <w:p w14:paraId="63E10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EA8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A8236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8097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thymifolia</w:t>
            </w:r>
            <w:proofErr w:type="spellEnd"/>
          </w:p>
        </w:tc>
        <w:tc>
          <w:tcPr>
            <w:tcW w:w="1437" w:type="pct"/>
            <w:noWrap/>
            <w:hideMark/>
          </w:tcPr>
          <w:p w14:paraId="49317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Pink-bells</w:t>
            </w:r>
          </w:p>
        </w:tc>
        <w:tc>
          <w:tcPr>
            <w:tcW w:w="718" w:type="pct"/>
            <w:noWrap/>
            <w:hideMark/>
          </w:tcPr>
          <w:p w14:paraId="08E88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5BC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545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74E7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Teucrium </w:t>
            </w:r>
            <w:proofErr w:type="spellStart"/>
            <w:r w:rsidRPr="0003722A">
              <w:rPr>
                <w:rFonts w:cstheme="minorHAnsi"/>
                <w:i/>
                <w:iCs/>
                <w:color w:val="000000"/>
              </w:rPr>
              <w:t>thieleanum</w:t>
            </w:r>
            <w:proofErr w:type="spellEnd"/>
          </w:p>
        </w:tc>
        <w:tc>
          <w:tcPr>
            <w:tcW w:w="1437" w:type="pct"/>
            <w:noWrap/>
            <w:hideMark/>
          </w:tcPr>
          <w:p w14:paraId="3FE0AB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Germander</w:t>
            </w:r>
          </w:p>
        </w:tc>
        <w:tc>
          <w:tcPr>
            <w:tcW w:w="718" w:type="pct"/>
            <w:noWrap/>
            <w:hideMark/>
          </w:tcPr>
          <w:p w14:paraId="29189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9DF1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34F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70D4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Thelionema</w:t>
            </w:r>
            <w:proofErr w:type="spellEnd"/>
            <w:r w:rsidRPr="0003722A">
              <w:rPr>
                <w:rFonts w:cstheme="minorHAnsi"/>
                <w:i/>
                <w:iCs/>
                <w:color w:val="000000"/>
              </w:rPr>
              <w:t xml:space="preserve"> umbellatum</w:t>
            </w:r>
          </w:p>
        </w:tc>
        <w:tc>
          <w:tcPr>
            <w:tcW w:w="1437" w:type="pct"/>
            <w:noWrap/>
            <w:hideMark/>
          </w:tcPr>
          <w:p w14:paraId="478BE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Clustered Lily</w:t>
            </w:r>
          </w:p>
        </w:tc>
        <w:tc>
          <w:tcPr>
            <w:tcW w:w="718" w:type="pct"/>
            <w:noWrap/>
            <w:hideMark/>
          </w:tcPr>
          <w:p w14:paraId="5DEF57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FDBB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282C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03F4D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alpicola</w:t>
            </w:r>
            <w:proofErr w:type="spellEnd"/>
          </w:p>
        </w:tc>
        <w:tc>
          <w:tcPr>
            <w:tcW w:w="1437" w:type="pct"/>
            <w:noWrap/>
            <w:hideMark/>
          </w:tcPr>
          <w:p w14:paraId="52D389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Sun-orchid</w:t>
            </w:r>
          </w:p>
        </w:tc>
        <w:tc>
          <w:tcPr>
            <w:tcW w:w="718" w:type="pct"/>
            <w:noWrap/>
            <w:hideMark/>
          </w:tcPr>
          <w:p w14:paraId="1853DC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4F38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966F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5585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azurea</w:t>
            </w:r>
            <w:proofErr w:type="spellEnd"/>
          </w:p>
        </w:tc>
        <w:tc>
          <w:tcPr>
            <w:tcW w:w="1437" w:type="pct"/>
            <w:noWrap/>
            <w:hideMark/>
          </w:tcPr>
          <w:p w14:paraId="5D5A9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Azure Sun-orchid</w:t>
            </w:r>
          </w:p>
        </w:tc>
        <w:tc>
          <w:tcPr>
            <w:tcW w:w="718" w:type="pct"/>
            <w:noWrap/>
            <w:hideMark/>
          </w:tcPr>
          <w:p w14:paraId="78470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233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3B79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4DEA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722BA3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Grassland Sun-orchid</w:t>
            </w:r>
          </w:p>
        </w:tc>
        <w:tc>
          <w:tcPr>
            <w:tcW w:w="718" w:type="pct"/>
            <w:noWrap/>
            <w:hideMark/>
          </w:tcPr>
          <w:p w14:paraId="0F1EB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12B1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7EBE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AAA1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benthamiana</w:t>
            </w:r>
            <w:proofErr w:type="spellEnd"/>
          </w:p>
        </w:tc>
        <w:tc>
          <w:tcPr>
            <w:tcW w:w="1437" w:type="pct"/>
            <w:noWrap/>
            <w:hideMark/>
          </w:tcPr>
          <w:p w14:paraId="160BFD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Blotched Sun-orchid</w:t>
            </w:r>
          </w:p>
        </w:tc>
        <w:tc>
          <w:tcPr>
            <w:tcW w:w="718" w:type="pct"/>
            <w:noWrap/>
            <w:hideMark/>
          </w:tcPr>
          <w:p w14:paraId="6508B4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F5D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AEA1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B44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bracteata</w:t>
            </w:r>
            <w:proofErr w:type="spellEnd"/>
          </w:p>
        </w:tc>
        <w:tc>
          <w:tcPr>
            <w:tcW w:w="1437" w:type="pct"/>
            <w:noWrap/>
            <w:hideMark/>
          </w:tcPr>
          <w:p w14:paraId="136CD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Lofty Sun-orchid</w:t>
            </w:r>
          </w:p>
        </w:tc>
        <w:tc>
          <w:tcPr>
            <w:tcW w:w="718" w:type="pct"/>
            <w:noWrap/>
            <w:hideMark/>
          </w:tcPr>
          <w:p w14:paraId="520C0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D7CB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C131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6E79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circumsepta</w:t>
            </w:r>
            <w:proofErr w:type="spellEnd"/>
          </w:p>
        </w:tc>
        <w:tc>
          <w:tcPr>
            <w:tcW w:w="1437" w:type="pct"/>
            <w:noWrap/>
            <w:hideMark/>
          </w:tcPr>
          <w:p w14:paraId="45291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Naked Sun-orchid</w:t>
            </w:r>
          </w:p>
        </w:tc>
        <w:tc>
          <w:tcPr>
            <w:tcW w:w="718" w:type="pct"/>
            <w:noWrap/>
            <w:hideMark/>
          </w:tcPr>
          <w:p w14:paraId="536027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D88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6428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A11F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epipactoides</w:t>
            </w:r>
            <w:proofErr w:type="spellEnd"/>
          </w:p>
        </w:tc>
        <w:tc>
          <w:tcPr>
            <w:tcW w:w="1437" w:type="pct"/>
            <w:noWrap/>
            <w:hideMark/>
          </w:tcPr>
          <w:p w14:paraId="5D312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Metallic Sun-orchid</w:t>
            </w:r>
          </w:p>
        </w:tc>
        <w:tc>
          <w:tcPr>
            <w:tcW w:w="718" w:type="pct"/>
            <w:noWrap/>
            <w:hideMark/>
          </w:tcPr>
          <w:p w14:paraId="41A9F0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8B4F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9833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69BF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gregaria</w:t>
            </w:r>
            <w:proofErr w:type="spellEnd"/>
            <w:r w:rsidRPr="0003722A">
              <w:rPr>
                <w:rFonts w:cstheme="minorHAnsi"/>
                <w:color w:val="000000"/>
              </w:rPr>
              <w:t xml:space="preserve"> </w:t>
            </w:r>
          </w:p>
        </w:tc>
        <w:tc>
          <w:tcPr>
            <w:tcW w:w="1437" w:type="pct"/>
            <w:noWrap/>
            <w:hideMark/>
          </w:tcPr>
          <w:p w14:paraId="7AEA22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Sun-orchid </w:t>
            </w:r>
          </w:p>
        </w:tc>
        <w:tc>
          <w:tcPr>
            <w:tcW w:w="718" w:type="pct"/>
            <w:noWrap/>
            <w:hideMark/>
          </w:tcPr>
          <w:p w14:paraId="03333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FBF4A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FBC47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F08A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hiemalis</w:t>
            </w:r>
            <w:proofErr w:type="spellEnd"/>
            <w:r w:rsidRPr="0003722A">
              <w:rPr>
                <w:rFonts w:cstheme="minorHAnsi"/>
                <w:color w:val="000000"/>
              </w:rPr>
              <w:t xml:space="preserve"> </w:t>
            </w:r>
          </w:p>
        </w:tc>
        <w:tc>
          <w:tcPr>
            <w:tcW w:w="1437" w:type="pct"/>
            <w:noWrap/>
            <w:hideMark/>
          </w:tcPr>
          <w:p w14:paraId="53F4ED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Winter Sun-orchid </w:t>
            </w:r>
          </w:p>
        </w:tc>
        <w:tc>
          <w:tcPr>
            <w:tcW w:w="718" w:type="pct"/>
            <w:noWrap/>
            <w:hideMark/>
          </w:tcPr>
          <w:p w14:paraId="76408F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C70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4A75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066D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incurva</w:t>
            </w:r>
            <w:proofErr w:type="spellEnd"/>
            <w:r w:rsidRPr="0003722A">
              <w:rPr>
                <w:rFonts w:cstheme="minorHAnsi"/>
                <w:color w:val="000000"/>
              </w:rPr>
              <w:t xml:space="preserve"> </w:t>
            </w:r>
          </w:p>
        </w:tc>
        <w:tc>
          <w:tcPr>
            <w:tcW w:w="1437" w:type="pct"/>
            <w:noWrap/>
            <w:hideMark/>
          </w:tcPr>
          <w:p w14:paraId="72A81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Sun-orchid </w:t>
            </w:r>
          </w:p>
        </w:tc>
        <w:tc>
          <w:tcPr>
            <w:tcW w:w="718" w:type="pct"/>
            <w:noWrap/>
            <w:hideMark/>
          </w:tcPr>
          <w:p w14:paraId="360F1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3E76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5067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C0F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inflata</w:t>
            </w:r>
            <w:proofErr w:type="spellEnd"/>
          </w:p>
        </w:tc>
        <w:tc>
          <w:tcPr>
            <w:tcW w:w="1437" w:type="pct"/>
            <w:noWrap/>
            <w:hideMark/>
          </w:tcPr>
          <w:p w14:paraId="69671C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Inflated Sun-orchid</w:t>
            </w:r>
          </w:p>
        </w:tc>
        <w:tc>
          <w:tcPr>
            <w:tcW w:w="718" w:type="pct"/>
            <w:noWrap/>
            <w:hideMark/>
          </w:tcPr>
          <w:p w14:paraId="33C634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EB75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7EC2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6475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longiloba</w:t>
            </w:r>
            <w:proofErr w:type="spellEnd"/>
          </w:p>
        </w:tc>
        <w:tc>
          <w:tcPr>
            <w:tcW w:w="1437" w:type="pct"/>
            <w:noWrap/>
            <w:hideMark/>
          </w:tcPr>
          <w:p w14:paraId="3D0F4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Sun-orchid</w:t>
            </w:r>
          </w:p>
        </w:tc>
        <w:tc>
          <w:tcPr>
            <w:tcW w:w="718" w:type="pct"/>
            <w:noWrap/>
            <w:hideMark/>
          </w:tcPr>
          <w:p w14:paraId="0EA201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2DE3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3C42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F2F0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lucida</w:t>
            </w:r>
          </w:p>
        </w:tc>
        <w:tc>
          <w:tcPr>
            <w:tcW w:w="1437" w:type="pct"/>
            <w:noWrap/>
            <w:hideMark/>
          </w:tcPr>
          <w:p w14:paraId="0310B1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Sun-orchid</w:t>
            </w:r>
          </w:p>
        </w:tc>
        <w:tc>
          <w:tcPr>
            <w:tcW w:w="718" w:type="pct"/>
            <w:noWrap/>
            <w:hideMark/>
          </w:tcPr>
          <w:p w14:paraId="32791E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88B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F744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C08D6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luteocilium</w:t>
            </w:r>
            <w:proofErr w:type="spellEnd"/>
          </w:p>
        </w:tc>
        <w:tc>
          <w:tcPr>
            <w:tcW w:w="1437" w:type="pct"/>
            <w:noWrap/>
            <w:hideMark/>
          </w:tcPr>
          <w:p w14:paraId="3EFC83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Sun-orchid</w:t>
            </w:r>
          </w:p>
        </w:tc>
        <w:tc>
          <w:tcPr>
            <w:tcW w:w="718" w:type="pct"/>
            <w:noWrap/>
            <w:hideMark/>
          </w:tcPr>
          <w:p w14:paraId="783C68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73B5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06A9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05A9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mackibbinii</w:t>
            </w:r>
            <w:proofErr w:type="spellEnd"/>
          </w:p>
        </w:tc>
        <w:tc>
          <w:tcPr>
            <w:tcW w:w="1437" w:type="pct"/>
            <w:noWrap/>
            <w:hideMark/>
          </w:tcPr>
          <w:p w14:paraId="524A42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Brilliant Sun-orchid</w:t>
            </w:r>
          </w:p>
        </w:tc>
        <w:tc>
          <w:tcPr>
            <w:tcW w:w="718" w:type="pct"/>
            <w:noWrap/>
            <w:hideMark/>
          </w:tcPr>
          <w:p w14:paraId="05EC2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0341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EDDBB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9AB4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malvina</w:t>
            </w:r>
            <w:proofErr w:type="spellEnd"/>
          </w:p>
        </w:tc>
        <w:tc>
          <w:tcPr>
            <w:tcW w:w="1437" w:type="pct"/>
            <w:noWrap/>
            <w:hideMark/>
          </w:tcPr>
          <w:p w14:paraId="1EF8AF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Mauve-tuft Sun-orchid</w:t>
            </w:r>
          </w:p>
        </w:tc>
        <w:tc>
          <w:tcPr>
            <w:tcW w:w="718" w:type="pct"/>
            <w:noWrap/>
            <w:hideMark/>
          </w:tcPr>
          <w:p w14:paraId="45692E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C1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0B19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7A01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matthewsii</w:t>
            </w:r>
            <w:proofErr w:type="spellEnd"/>
          </w:p>
        </w:tc>
        <w:tc>
          <w:tcPr>
            <w:tcW w:w="1437" w:type="pct"/>
            <w:noWrap/>
            <w:hideMark/>
          </w:tcPr>
          <w:p w14:paraId="228689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Spiral Sun-orchid</w:t>
            </w:r>
          </w:p>
        </w:tc>
        <w:tc>
          <w:tcPr>
            <w:tcW w:w="718" w:type="pct"/>
            <w:noWrap/>
            <w:hideMark/>
          </w:tcPr>
          <w:p w14:paraId="1E4ADF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7650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9C70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DDD3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orientalis</w:t>
            </w:r>
            <w:proofErr w:type="spellEnd"/>
          </w:p>
        </w:tc>
        <w:tc>
          <w:tcPr>
            <w:tcW w:w="1437" w:type="pct"/>
            <w:noWrap/>
            <w:hideMark/>
          </w:tcPr>
          <w:p w14:paraId="300BE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Sun-orchid</w:t>
            </w:r>
          </w:p>
        </w:tc>
        <w:tc>
          <w:tcPr>
            <w:tcW w:w="718" w:type="pct"/>
            <w:noWrap/>
            <w:hideMark/>
          </w:tcPr>
          <w:p w14:paraId="5324C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D07E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1215C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99D6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pallidiflora</w:t>
            </w:r>
            <w:proofErr w:type="spellEnd"/>
          </w:p>
        </w:tc>
        <w:tc>
          <w:tcPr>
            <w:tcW w:w="1437" w:type="pct"/>
            <w:noWrap/>
            <w:hideMark/>
          </w:tcPr>
          <w:p w14:paraId="3ECAF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Pallid Sun-orchid</w:t>
            </w:r>
          </w:p>
        </w:tc>
        <w:tc>
          <w:tcPr>
            <w:tcW w:w="718" w:type="pct"/>
            <w:noWrap/>
            <w:hideMark/>
          </w:tcPr>
          <w:p w14:paraId="0C75C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CA85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AD1F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E0CA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reflexa</w:t>
            </w:r>
            <w:proofErr w:type="spellEnd"/>
          </w:p>
        </w:tc>
        <w:tc>
          <w:tcPr>
            <w:tcW w:w="1437" w:type="pct"/>
            <w:noWrap/>
            <w:hideMark/>
          </w:tcPr>
          <w:p w14:paraId="05C485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Gaping Sun-orchid</w:t>
            </w:r>
          </w:p>
        </w:tc>
        <w:tc>
          <w:tcPr>
            <w:tcW w:w="718" w:type="pct"/>
            <w:noWrap/>
            <w:hideMark/>
          </w:tcPr>
          <w:p w14:paraId="5F4B53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CAF1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0AFA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AA9D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simulata</w:t>
            </w:r>
            <w:proofErr w:type="spellEnd"/>
          </w:p>
        </w:tc>
        <w:tc>
          <w:tcPr>
            <w:tcW w:w="1437" w:type="pct"/>
            <w:noWrap/>
            <w:hideMark/>
          </w:tcPr>
          <w:p w14:paraId="2F5B76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Graceful Sun-orchid</w:t>
            </w:r>
          </w:p>
        </w:tc>
        <w:tc>
          <w:tcPr>
            <w:tcW w:w="718" w:type="pct"/>
            <w:noWrap/>
            <w:hideMark/>
          </w:tcPr>
          <w:p w14:paraId="62F002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A946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450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39E6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chasmogama</w:t>
            </w:r>
            <w:proofErr w:type="spellEnd"/>
          </w:p>
        </w:tc>
        <w:tc>
          <w:tcPr>
            <w:tcW w:w="1437" w:type="pct"/>
            <w:noWrap/>
            <w:hideMark/>
          </w:tcPr>
          <w:p w14:paraId="65443E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Globe-hood Sun-orchid</w:t>
            </w:r>
          </w:p>
        </w:tc>
        <w:tc>
          <w:tcPr>
            <w:tcW w:w="718" w:type="pct"/>
            <w:noWrap/>
            <w:hideMark/>
          </w:tcPr>
          <w:p w14:paraId="062D3F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D936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7B13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8F6C5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irregularis</w:t>
            </w:r>
            <w:proofErr w:type="spellEnd"/>
          </w:p>
        </w:tc>
        <w:tc>
          <w:tcPr>
            <w:tcW w:w="1437" w:type="pct"/>
            <w:noWrap/>
            <w:hideMark/>
          </w:tcPr>
          <w:p w14:paraId="113C76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Crested Sun-orchid</w:t>
            </w:r>
          </w:p>
        </w:tc>
        <w:tc>
          <w:tcPr>
            <w:tcW w:w="718" w:type="pct"/>
            <w:noWrap/>
            <w:hideMark/>
          </w:tcPr>
          <w:p w14:paraId="578A14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4490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8269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D5F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macmillanii</w:t>
            </w:r>
            <w:proofErr w:type="spellEnd"/>
          </w:p>
        </w:tc>
        <w:tc>
          <w:tcPr>
            <w:tcW w:w="1437" w:type="pct"/>
            <w:noWrap/>
            <w:hideMark/>
          </w:tcPr>
          <w:p w14:paraId="385EE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Sun-orchid</w:t>
            </w:r>
          </w:p>
        </w:tc>
        <w:tc>
          <w:tcPr>
            <w:tcW w:w="718" w:type="pct"/>
            <w:noWrap/>
            <w:hideMark/>
          </w:tcPr>
          <w:p w14:paraId="2C2C6C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5BCA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7635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12B4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merraniae</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merraniae</w:t>
            </w:r>
            <w:proofErr w:type="spellEnd"/>
            <w:r w:rsidRPr="0003722A">
              <w:rPr>
                <w:rFonts w:cstheme="minorHAnsi"/>
                <w:color w:val="000000"/>
              </w:rPr>
              <w:t>)</w:t>
            </w:r>
          </w:p>
        </w:tc>
        <w:tc>
          <w:tcPr>
            <w:tcW w:w="1437" w:type="pct"/>
            <w:noWrap/>
            <w:hideMark/>
          </w:tcPr>
          <w:p w14:paraId="2DB35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Merran's</w:t>
            </w:r>
            <w:proofErr w:type="spellEnd"/>
            <w:r w:rsidRPr="0003722A">
              <w:rPr>
                <w:rFonts w:cstheme="minorHAnsi"/>
                <w:color w:val="000000"/>
              </w:rPr>
              <w:t xml:space="preserve"> Sun-orchid </w:t>
            </w:r>
          </w:p>
        </w:tc>
        <w:tc>
          <w:tcPr>
            <w:tcW w:w="718" w:type="pct"/>
            <w:noWrap/>
            <w:hideMark/>
          </w:tcPr>
          <w:p w14:paraId="5351E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2E62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7DDDF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F0F4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Thelypteris</w:t>
            </w:r>
            <w:proofErr w:type="spellEnd"/>
            <w:r w:rsidRPr="0003722A">
              <w:rPr>
                <w:rFonts w:cstheme="minorHAnsi"/>
                <w:i/>
                <w:iCs/>
                <w:color w:val="000000"/>
              </w:rPr>
              <w:t xml:space="preserve"> </w:t>
            </w:r>
            <w:proofErr w:type="spellStart"/>
            <w:r w:rsidRPr="0003722A">
              <w:rPr>
                <w:rFonts w:cstheme="minorHAnsi"/>
                <w:i/>
                <w:iCs/>
                <w:color w:val="000000"/>
              </w:rPr>
              <w:t>confluens</w:t>
            </w:r>
            <w:proofErr w:type="spellEnd"/>
            <w:r w:rsidRPr="0003722A">
              <w:rPr>
                <w:rFonts w:cstheme="minorHAnsi"/>
                <w:color w:val="000000"/>
              </w:rPr>
              <w:t xml:space="preserve"> </w:t>
            </w:r>
          </w:p>
        </w:tc>
        <w:tc>
          <w:tcPr>
            <w:tcW w:w="1437" w:type="pct"/>
            <w:noWrap/>
            <w:hideMark/>
          </w:tcPr>
          <w:p w14:paraId="49EF3E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Fern </w:t>
            </w:r>
          </w:p>
        </w:tc>
        <w:tc>
          <w:tcPr>
            <w:tcW w:w="718" w:type="pct"/>
            <w:noWrap/>
            <w:hideMark/>
          </w:tcPr>
          <w:p w14:paraId="7A3A7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F14B1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25C85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D3BD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Thesium</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472A7F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 </w:t>
            </w:r>
            <w:proofErr w:type="gramStart"/>
            <w:r w:rsidRPr="0003722A">
              <w:rPr>
                <w:rFonts w:cstheme="minorHAnsi"/>
                <w:color w:val="000000"/>
              </w:rPr>
              <w:t>Toad-flax</w:t>
            </w:r>
            <w:proofErr w:type="gramEnd"/>
          </w:p>
        </w:tc>
        <w:tc>
          <w:tcPr>
            <w:tcW w:w="718" w:type="pct"/>
            <w:noWrap/>
            <w:hideMark/>
          </w:tcPr>
          <w:p w14:paraId="44786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F2CA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746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C5E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Thismia</w:t>
            </w:r>
            <w:proofErr w:type="spellEnd"/>
            <w:r w:rsidRPr="0003722A">
              <w:rPr>
                <w:rFonts w:cstheme="minorHAnsi"/>
                <w:i/>
                <w:iCs/>
                <w:color w:val="000000"/>
              </w:rPr>
              <w:t xml:space="preserve"> </w:t>
            </w:r>
            <w:proofErr w:type="spellStart"/>
            <w:r w:rsidRPr="0003722A">
              <w:rPr>
                <w:rFonts w:cstheme="minorHAnsi"/>
                <w:i/>
                <w:iCs/>
                <w:color w:val="000000"/>
              </w:rPr>
              <w:t>rodwayi</w:t>
            </w:r>
            <w:proofErr w:type="spellEnd"/>
            <w:r w:rsidRPr="0003722A">
              <w:rPr>
                <w:rFonts w:cstheme="minorHAnsi"/>
                <w:color w:val="000000"/>
              </w:rPr>
              <w:t xml:space="preserve"> </w:t>
            </w:r>
          </w:p>
        </w:tc>
        <w:tc>
          <w:tcPr>
            <w:tcW w:w="1437" w:type="pct"/>
            <w:noWrap/>
            <w:hideMark/>
          </w:tcPr>
          <w:p w14:paraId="38367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Fairy Lanterns </w:t>
            </w:r>
          </w:p>
        </w:tc>
        <w:tc>
          <w:tcPr>
            <w:tcW w:w="718" w:type="pct"/>
            <w:noWrap/>
            <w:hideMark/>
          </w:tcPr>
          <w:p w14:paraId="1C142E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D5B08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87043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D55F2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Thomasia </w:t>
            </w:r>
            <w:proofErr w:type="spellStart"/>
            <w:r w:rsidRPr="0003722A">
              <w:rPr>
                <w:rFonts w:cstheme="minorHAnsi"/>
                <w:i/>
                <w:iCs/>
                <w:color w:val="000000"/>
              </w:rPr>
              <w:t>petalocalyx</w:t>
            </w:r>
            <w:proofErr w:type="spellEnd"/>
          </w:p>
        </w:tc>
        <w:tc>
          <w:tcPr>
            <w:tcW w:w="1437" w:type="pct"/>
            <w:noWrap/>
            <w:hideMark/>
          </w:tcPr>
          <w:p w14:paraId="45B11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 Flower</w:t>
            </w:r>
          </w:p>
        </w:tc>
        <w:tc>
          <w:tcPr>
            <w:tcW w:w="718" w:type="pct"/>
            <w:noWrap/>
            <w:hideMark/>
          </w:tcPr>
          <w:p w14:paraId="366CD2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C555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0D5D9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DBD0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Thryptomene</w:t>
            </w:r>
            <w:proofErr w:type="spellEnd"/>
            <w:r w:rsidRPr="0003722A">
              <w:rPr>
                <w:rFonts w:cstheme="minorHAnsi"/>
                <w:i/>
                <w:iCs/>
                <w:color w:val="000000"/>
              </w:rPr>
              <w:t xml:space="preserve"> </w:t>
            </w:r>
            <w:proofErr w:type="spellStart"/>
            <w:r w:rsidRPr="0003722A">
              <w:rPr>
                <w:rFonts w:cstheme="minorHAnsi"/>
                <w:i/>
                <w:iCs/>
                <w:color w:val="000000"/>
              </w:rPr>
              <w:t>calycina</w:t>
            </w:r>
            <w:proofErr w:type="spellEnd"/>
          </w:p>
        </w:tc>
        <w:tc>
          <w:tcPr>
            <w:tcW w:w="1437" w:type="pct"/>
            <w:noWrap/>
            <w:hideMark/>
          </w:tcPr>
          <w:p w14:paraId="1CE960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Thryptomene</w:t>
            </w:r>
            <w:proofErr w:type="spellEnd"/>
          </w:p>
        </w:tc>
        <w:tc>
          <w:tcPr>
            <w:tcW w:w="718" w:type="pct"/>
            <w:noWrap/>
            <w:hideMark/>
          </w:tcPr>
          <w:p w14:paraId="4025AF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0DB3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CF22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D1B1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Thryptomene</w:t>
            </w:r>
            <w:proofErr w:type="spellEnd"/>
            <w:r w:rsidRPr="0003722A">
              <w:rPr>
                <w:rFonts w:cstheme="minorHAnsi"/>
                <w:i/>
                <w:iCs/>
                <w:color w:val="000000"/>
              </w:rPr>
              <w:t xml:space="preserve"> micrantha</w:t>
            </w:r>
          </w:p>
        </w:tc>
        <w:tc>
          <w:tcPr>
            <w:tcW w:w="1437" w:type="pct"/>
            <w:noWrap/>
            <w:hideMark/>
          </w:tcPr>
          <w:p w14:paraId="03960D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Ribbed </w:t>
            </w:r>
            <w:proofErr w:type="spellStart"/>
            <w:r w:rsidRPr="0003722A">
              <w:rPr>
                <w:rFonts w:cstheme="minorHAnsi"/>
                <w:color w:val="000000"/>
              </w:rPr>
              <w:t>Thryptomene</w:t>
            </w:r>
            <w:proofErr w:type="spellEnd"/>
          </w:p>
        </w:tc>
        <w:tc>
          <w:tcPr>
            <w:tcW w:w="718" w:type="pct"/>
            <w:noWrap/>
            <w:hideMark/>
          </w:tcPr>
          <w:p w14:paraId="2E7FFD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280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86AA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C4B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w:t>
            </w:r>
            <w:proofErr w:type="spellStart"/>
            <w:r w:rsidRPr="0003722A">
              <w:rPr>
                <w:rFonts w:cstheme="minorHAnsi"/>
                <w:i/>
                <w:iCs/>
                <w:color w:val="000000"/>
              </w:rPr>
              <w:t>elongata</w:t>
            </w:r>
            <w:proofErr w:type="spellEnd"/>
          </w:p>
        </w:tc>
        <w:tc>
          <w:tcPr>
            <w:tcW w:w="1437" w:type="pct"/>
            <w:noWrap/>
            <w:hideMark/>
          </w:tcPr>
          <w:p w14:paraId="45CE80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Fork-fern</w:t>
            </w:r>
          </w:p>
        </w:tc>
        <w:tc>
          <w:tcPr>
            <w:tcW w:w="718" w:type="pct"/>
            <w:noWrap/>
            <w:hideMark/>
          </w:tcPr>
          <w:p w14:paraId="1E1C42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384A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F5C4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3E9A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ovata</w:t>
            </w:r>
          </w:p>
        </w:tc>
        <w:tc>
          <w:tcPr>
            <w:tcW w:w="1437" w:type="pct"/>
            <w:noWrap/>
            <w:hideMark/>
          </w:tcPr>
          <w:p w14:paraId="0CC238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Oval Fork-fern</w:t>
            </w:r>
          </w:p>
        </w:tc>
        <w:tc>
          <w:tcPr>
            <w:tcW w:w="718" w:type="pct"/>
            <w:noWrap/>
            <w:hideMark/>
          </w:tcPr>
          <w:p w14:paraId="11F1B3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87B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C11B7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8B98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parva</w:t>
            </w:r>
          </w:p>
        </w:tc>
        <w:tc>
          <w:tcPr>
            <w:tcW w:w="1437" w:type="pct"/>
            <w:noWrap/>
            <w:hideMark/>
          </w:tcPr>
          <w:p w14:paraId="5775D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Fork-fern</w:t>
            </w:r>
          </w:p>
        </w:tc>
        <w:tc>
          <w:tcPr>
            <w:tcW w:w="718" w:type="pct"/>
            <w:noWrap/>
            <w:hideMark/>
          </w:tcPr>
          <w:p w14:paraId="5EB6E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593E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7DCBA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743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composita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robertsonii</w:t>
            </w:r>
            <w:proofErr w:type="spellEnd"/>
          </w:p>
        </w:tc>
        <w:tc>
          <w:tcPr>
            <w:tcW w:w="1437" w:type="pct"/>
            <w:noWrap/>
            <w:hideMark/>
          </w:tcPr>
          <w:p w14:paraId="5F02CE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Dergholm </w:t>
            </w:r>
            <w:proofErr w:type="spellStart"/>
            <w:r w:rsidRPr="0003722A">
              <w:rPr>
                <w:rFonts w:cstheme="minorHAnsi"/>
                <w:color w:val="000000"/>
              </w:rPr>
              <w:t>Trachymene</w:t>
            </w:r>
            <w:proofErr w:type="spellEnd"/>
          </w:p>
        </w:tc>
        <w:tc>
          <w:tcPr>
            <w:tcW w:w="718" w:type="pct"/>
            <w:noWrap/>
            <w:hideMark/>
          </w:tcPr>
          <w:p w14:paraId="09C06D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4754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AD5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FBD1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humilis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breviscapa</w:t>
            </w:r>
            <w:proofErr w:type="spellEnd"/>
          </w:p>
        </w:tc>
        <w:tc>
          <w:tcPr>
            <w:tcW w:w="1437" w:type="pct"/>
            <w:noWrap/>
            <w:hideMark/>
          </w:tcPr>
          <w:p w14:paraId="6C9BBF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Trachymene</w:t>
            </w:r>
            <w:proofErr w:type="spellEnd"/>
          </w:p>
        </w:tc>
        <w:tc>
          <w:tcPr>
            <w:tcW w:w="718" w:type="pct"/>
            <w:noWrap/>
            <w:hideMark/>
          </w:tcPr>
          <w:p w14:paraId="2E2139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ACC4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209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BE5A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humilis </w:t>
            </w:r>
            <w:r w:rsidRPr="0003722A">
              <w:rPr>
                <w:rFonts w:cstheme="minorHAnsi"/>
                <w:color w:val="000000"/>
              </w:rPr>
              <w:t>subsp</w:t>
            </w:r>
            <w:r w:rsidRPr="0003722A">
              <w:rPr>
                <w:rFonts w:cstheme="minorHAnsi"/>
                <w:i/>
                <w:iCs/>
                <w:color w:val="000000"/>
              </w:rPr>
              <w:t>. humilis</w:t>
            </w:r>
          </w:p>
        </w:tc>
        <w:tc>
          <w:tcPr>
            <w:tcW w:w="1437" w:type="pct"/>
            <w:noWrap/>
            <w:hideMark/>
          </w:tcPr>
          <w:p w14:paraId="619C8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Trachymene</w:t>
            </w:r>
            <w:proofErr w:type="spellEnd"/>
          </w:p>
        </w:tc>
        <w:tc>
          <w:tcPr>
            <w:tcW w:w="718" w:type="pct"/>
            <w:noWrap/>
            <w:hideMark/>
          </w:tcPr>
          <w:p w14:paraId="4C4C88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1F3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29A1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805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w:t>
            </w:r>
            <w:proofErr w:type="spellStart"/>
            <w:r w:rsidRPr="0003722A">
              <w:rPr>
                <w:rFonts w:cstheme="minorHAnsi"/>
                <w:i/>
                <w:iCs/>
                <w:color w:val="000000"/>
              </w:rPr>
              <w:t>thysanocarpa</w:t>
            </w:r>
            <w:proofErr w:type="spellEnd"/>
          </w:p>
        </w:tc>
        <w:tc>
          <w:tcPr>
            <w:tcW w:w="1437" w:type="pct"/>
            <w:noWrap/>
            <w:hideMark/>
          </w:tcPr>
          <w:p w14:paraId="424A6E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spellStart"/>
            <w:r w:rsidRPr="0003722A">
              <w:rPr>
                <w:rFonts w:cstheme="minorHAnsi"/>
                <w:color w:val="000000"/>
              </w:rPr>
              <w:t>Trachymene</w:t>
            </w:r>
            <w:proofErr w:type="spellEnd"/>
          </w:p>
        </w:tc>
        <w:tc>
          <w:tcPr>
            <w:tcW w:w="718" w:type="pct"/>
            <w:noWrap/>
            <w:hideMark/>
          </w:tcPr>
          <w:p w14:paraId="3C6BD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812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8781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3382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Tragus </w:t>
            </w:r>
            <w:proofErr w:type="spellStart"/>
            <w:r w:rsidRPr="0003722A">
              <w:rPr>
                <w:rFonts w:cstheme="minorHAnsi"/>
                <w:i/>
                <w:iCs/>
                <w:color w:val="000000"/>
              </w:rPr>
              <w:t>australianus</w:t>
            </w:r>
            <w:proofErr w:type="spellEnd"/>
          </w:p>
        </w:tc>
        <w:tc>
          <w:tcPr>
            <w:tcW w:w="1437" w:type="pct"/>
            <w:noWrap/>
            <w:hideMark/>
          </w:tcPr>
          <w:p w14:paraId="520F88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Burr-grass</w:t>
            </w:r>
          </w:p>
        </w:tc>
        <w:tc>
          <w:tcPr>
            <w:tcW w:w="718" w:type="pct"/>
            <w:noWrap/>
            <w:hideMark/>
          </w:tcPr>
          <w:p w14:paraId="38E348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5568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5B15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7D7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Trema tomentosa </w:t>
            </w:r>
            <w:r w:rsidRPr="0003722A">
              <w:rPr>
                <w:rFonts w:cstheme="minorHAnsi"/>
                <w:color w:val="000000"/>
              </w:rPr>
              <w:t>var</w:t>
            </w:r>
            <w:r w:rsidRPr="0003722A">
              <w:rPr>
                <w:rFonts w:cstheme="minorHAnsi"/>
                <w:i/>
                <w:iCs/>
                <w:color w:val="000000"/>
              </w:rPr>
              <w:t>. aspera</w:t>
            </w:r>
          </w:p>
        </w:tc>
        <w:tc>
          <w:tcPr>
            <w:tcW w:w="1437" w:type="pct"/>
            <w:noWrap/>
            <w:hideMark/>
          </w:tcPr>
          <w:p w14:paraId="1E94A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Peach-leaf Poison-bush</w:t>
            </w:r>
          </w:p>
        </w:tc>
        <w:tc>
          <w:tcPr>
            <w:tcW w:w="718" w:type="pct"/>
            <w:noWrap/>
            <w:hideMark/>
          </w:tcPr>
          <w:p w14:paraId="484850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35CF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E1112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4DC8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Trianthema</w:t>
            </w:r>
            <w:proofErr w:type="spellEnd"/>
            <w:r w:rsidRPr="0003722A">
              <w:rPr>
                <w:rFonts w:cstheme="minorHAnsi"/>
                <w:i/>
                <w:iCs/>
                <w:color w:val="000000"/>
              </w:rPr>
              <w:t xml:space="preserve"> triquetrum </w:t>
            </w:r>
          </w:p>
        </w:tc>
        <w:tc>
          <w:tcPr>
            <w:tcW w:w="1437" w:type="pct"/>
            <w:noWrap/>
            <w:hideMark/>
          </w:tcPr>
          <w:p w14:paraId="2009FF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 Spinach</w:t>
            </w:r>
          </w:p>
        </w:tc>
        <w:tc>
          <w:tcPr>
            <w:tcW w:w="718" w:type="pct"/>
            <w:noWrap/>
            <w:hideMark/>
          </w:tcPr>
          <w:p w14:paraId="3AA810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9E4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BB4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FBF6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Trichanthodium</w:t>
            </w:r>
            <w:proofErr w:type="spellEnd"/>
            <w:r w:rsidRPr="0003722A">
              <w:rPr>
                <w:rFonts w:cstheme="minorHAnsi"/>
                <w:i/>
                <w:iCs/>
                <w:color w:val="000000"/>
              </w:rPr>
              <w:t xml:space="preserve"> </w:t>
            </w:r>
            <w:proofErr w:type="spellStart"/>
            <w:r w:rsidRPr="0003722A">
              <w:rPr>
                <w:rFonts w:cstheme="minorHAnsi"/>
                <w:i/>
                <w:iCs/>
                <w:color w:val="000000"/>
              </w:rPr>
              <w:t>baracchianum</w:t>
            </w:r>
            <w:proofErr w:type="spellEnd"/>
          </w:p>
        </w:tc>
        <w:tc>
          <w:tcPr>
            <w:tcW w:w="1437" w:type="pct"/>
            <w:noWrap/>
            <w:hideMark/>
          </w:tcPr>
          <w:p w14:paraId="70311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Yellow-heads</w:t>
            </w:r>
            <w:proofErr w:type="gramEnd"/>
          </w:p>
        </w:tc>
        <w:tc>
          <w:tcPr>
            <w:tcW w:w="718" w:type="pct"/>
            <w:noWrap/>
            <w:hideMark/>
          </w:tcPr>
          <w:p w14:paraId="27966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3DCB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BC40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0C6D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Trichanthodium</w:t>
            </w:r>
            <w:proofErr w:type="spellEnd"/>
            <w:r w:rsidRPr="0003722A">
              <w:rPr>
                <w:rFonts w:cstheme="minorHAnsi"/>
                <w:i/>
                <w:iCs/>
                <w:color w:val="000000"/>
              </w:rPr>
              <w:t xml:space="preserve"> </w:t>
            </w:r>
            <w:proofErr w:type="spellStart"/>
            <w:r w:rsidRPr="0003722A">
              <w:rPr>
                <w:rFonts w:cstheme="minorHAnsi"/>
                <w:i/>
                <w:iCs/>
                <w:color w:val="000000"/>
              </w:rPr>
              <w:t>skirrophorum</w:t>
            </w:r>
            <w:proofErr w:type="spellEnd"/>
          </w:p>
        </w:tc>
        <w:tc>
          <w:tcPr>
            <w:tcW w:w="1437" w:type="pct"/>
            <w:noWrap/>
            <w:hideMark/>
          </w:tcPr>
          <w:p w14:paraId="41E8E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gramStart"/>
            <w:r w:rsidRPr="0003722A">
              <w:rPr>
                <w:rFonts w:cstheme="minorHAnsi"/>
                <w:color w:val="000000"/>
              </w:rPr>
              <w:t>Yellow-heads</w:t>
            </w:r>
            <w:proofErr w:type="gramEnd"/>
          </w:p>
        </w:tc>
        <w:tc>
          <w:tcPr>
            <w:tcW w:w="718" w:type="pct"/>
            <w:noWrap/>
            <w:hideMark/>
          </w:tcPr>
          <w:p w14:paraId="1E518B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5004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A5D5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F8FF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hexagona</w:t>
            </w:r>
            <w:proofErr w:type="spellEnd"/>
          </w:p>
        </w:tc>
        <w:tc>
          <w:tcPr>
            <w:tcW w:w="1437" w:type="pct"/>
            <w:noWrap/>
            <w:hideMark/>
          </w:tcPr>
          <w:p w14:paraId="7060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Six-point Arrowgrass</w:t>
            </w:r>
          </w:p>
        </w:tc>
        <w:tc>
          <w:tcPr>
            <w:tcW w:w="718" w:type="pct"/>
            <w:noWrap/>
            <w:hideMark/>
          </w:tcPr>
          <w:p w14:paraId="46873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609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6FF8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09E8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minutissima</w:t>
            </w:r>
            <w:proofErr w:type="spellEnd"/>
          </w:p>
        </w:tc>
        <w:tc>
          <w:tcPr>
            <w:tcW w:w="1437" w:type="pct"/>
            <w:noWrap/>
            <w:hideMark/>
          </w:tcPr>
          <w:p w14:paraId="4320F5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Arrowgrass</w:t>
            </w:r>
          </w:p>
        </w:tc>
        <w:tc>
          <w:tcPr>
            <w:tcW w:w="718" w:type="pct"/>
            <w:noWrap/>
            <w:hideMark/>
          </w:tcPr>
          <w:p w14:paraId="626637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7227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6DF5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8E5E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mucronata</w:t>
            </w:r>
            <w:proofErr w:type="spellEnd"/>
          </w:p>
        </w:tc>
        <w:tc>
          <w:tcPr>
            <w:tcW w:w="1437" w:type="pct"/>
            <w:noWrap/>
            <w:hideMark/>
          </w:tcPr>
          <w:p w14:paraId="0ECD53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Arrowgrass</w:t>
            </w:r>
          </w:p>
        </w:tc>
        <w:tc>
          <w:tcPr>
            <w:tcW w:w="718" w:type="pct"/>
            <w:noWrap/>
            <w:hideMark/>
          </w:tcPr>
          <w:p w14:paraId="76131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5FF6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3DDB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6C7D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trichophora</w:t>
            </w:r>
            <w:proofErr w:type="spellEnd"/>
          </w:p>
        </w:tc>
        <w:tc>
          <w:tcPr>
            <w:tcW w:w="1437" w:type="pct"/>
            <w:noWrap/>
            <w:hideMark/>
          </w:tcPr>
          <w:p w14:paraId="031A9F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Torpedo Arrowgrass</w:t>
            </w:r>
          </w:p>
        </w:tc>
        <w:tc>
          <w:tcPr>
            <w:tcW w:w="718" w:type="pct"/>
            <w:noWrap/>
            <w:hideMark/>
          </w:tcPr>
          <w:p w14:paraId="2F54EB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E6D9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302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4AB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Trigonella </w:t>
            </w:r>
            <w:proofErr w:type="spellStart"/>
            <w:r w:rsidRPr="0003722A">
              <w:rPr>
                <w:rFonts w:cstheme="minorHAnsi"/>
                <w:i/>
                <w:iCs/>
                <w:color w:val="000000"/>
              </w:rPr>
              <w:t>suavissima</w:t>
            </w:r>
            <w:proofErr w:type="spellEnd"/>
          </w:p>
        </w:tc>
        <w:tc>
          <w:tcPr>
            <w:tcW w:w="1437" w:type="pct"/>
            <w:noWrap/>
            <w:hideMark/>
          </w:tcPr>
          <w:p w14:paraId="21FD0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Sweet Fenugreek</w:t>
            </w:r>
          </w:p>
        </w:tc>
        <w:tc>
          <w:tcPr>
            <w:tcW w:w="718" w:type="pct"/>
            <w:noWrap/>
            <w:hideMark/>
          </w:tcPr>
          <w:p w14:paraId="043285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3451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B737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01FE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Tripogonella</w:t>
            </w:r>
            <w:proofErr w:type="spellEnd"/>
            <w:r w:rsidRPr="0003722A">
              <w:rPr>
                <w:rFonts w:cstheme="minorHAnsi"/>
                <w:i/>
                <w:iCs/>
                <w:color w:val="000000"/>
              </w:rPr>
              <w:t xml:space="preserve"> </w:t>
            </w:r>
            <w:proofErr w:type="spellStart"/>
            <w:r w:rsidRPr="0003722A">
              <w:rPr>
                <w:rFonts w:cstheme="minorHAnsi"/>
                <w:i/>
                <w:iCs/>
                <w:color w:val="000000"/>
              </w:rPr>
              <w:t>loliiformis</w:t>
            </w:r>
            <w:proofErr w:type="spellEnd"/>
          </w:p>
        </w:tc>
        <w:tc>
          <w:tcPr>
            <w:tcW w:w="1437" w:type="pct"/>
            <w:noWrap/>
            <w:hideMark/>
          </w:tcPr>
          <w:p w14:paraId="588E8A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Rye Beetle-grass</w:t>
            </w:r>
            <w:proofErr w:type="gramEnd"/>
          </w:p>
        </w:tc>
        <w:tc>
          <w:tcPr>
            <w:tcW w:w="718" w:type="pct"/>
            <w:noWrap/>
            <w:hideMark/>
          </w:tcPr>
          <w:p w14:paraId="6F6B4F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CCA8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25D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390C8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Triraphis</w:t>
            </w:r>
            <w:proofErr w:type="spellEnd"/>
            <w:r w:rsidRPr="0003722A">
              <w:rPr>
                <w:rFonts w:cstheme="minorHAnsi"/>
                <w:i/>
                <w:iCs/>
                <w:color w:val="000000"/>
              </w:rPr>
              <w:t xml:space="preserve"> </w:t>
            </w:r>
            <w:proofErr w:type="spellStart"/>
            <w:r w:rsidRPr="0003722A">
              <w:rPr>
                <w:rFonts w:cstheme="minorHAnsi"/>
                <w:i/>
                <w:iCs/>
                <w:color w:val="000000"/>
              </w:rPr>
              <w:t>mollis</w:t>
            </w:r>
            <w:proofErr w:type="spellEnd"/>
          </w:p>
        </w:tc>
        <w:tc>
          <w:tcPr>
            <w:tcW w:w="1437" w:type="pct"/>
            <w:noWrap/>
            <w:hideMark/>
          </w:tcPr>
          <w:p w14:paraId="68A14F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Needle Grass</w:t>
            </w:r>
          </w:p>
        </w:tc>
        <w:tc>
          <w:tcPr>
            <w:tcW w:w="718" w:type="pct"/>
            <w:noWrap/>
            <w:hideMark/>
          </w:tcPr>
          <w:p w14:paraId="0F70F9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2DFB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CC75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DDA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Trochocarpa</w:t>
            </w:r>
            <w:proofErr w:type="spellEnd"/>
            <w:r w:rsidRPr="0003722A">
              <w:rPr>
                <w:rFonts w:cstheme="minorHAnsi"/>
                <w:i/>
                <w:iCs/>
                <w:color w:val="000000"/>
              </w:rPr>
              <w:t xml:space="preserve"> </w:t>
            </w:r>
            <w:proofErr w:type="spellStart"/>
            <w:r w:rsidRPr="0003722A">
              <w:rPr>
                <w:rFonts w:cstheme="minorHAnsi"/>
                <w:i/>
                <w:iCs/>
                <w:color w:val="000000"/>
              </w:rPr>
              <w:t>clarkei</w:t>
            </w:r>
            <w:proofErr w:type="spellEnd"/>
          </w:p>
        </w:tc>
        <w:tc>
          <w:tcPr>
            <w:tcW w:w="1437" w:type="pct"/>
            <w:noWrap/>
            <w:hideMark/>
          </w:tcPr>
          <w:p w14:paraId="024BDA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Lilac Berry</w:t>
            </w:r>
          </w:p>
        </w:tc>
        <w:tc>
          <w:tcPr>
            <w:tcW w:w="718" w:type="pct"/>
            <w:noWrap/>
            <w:hideMark/>
          </w:tcPr>
          <w:p w14:paraId="331281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F1E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742B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BF15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Utricularia </w:t>
            </w:r>
            <w:proofErr w:type="spellStart"/>
            <w:r w:rsidRPr="0003722A">
              <w:rPr>
                <w:rFonts w:cstheme="minorHAnsi"/>
                <w:i/>
                <w:iCs/>
                <w:color w:val="000000"/>
              </w:rPr>
              <w:t>gibba</w:t>
            </w:r>
            <w:proofErr w:type="spellEnd"/>
          </w:p>
        </w:tc>
        <w:tc>
          <w:tcPr>
            <w:tcW w:w="1437" w:type="pct"/>
            <w:noWrap/>
            <w:hideMark/>
          </w:tcPr>
          <w:p w14:paraId="70A5C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Floating Bladderwort</w:t>
            </w:r>
          </w:p>
        </w:tc>
        <w:tc>
          <w:tcPr>
            <w:tcW w:w="718" w:type="pct"/>
            <w:noWrap/>
            <w:hideMark/>
          </w:tcPr>
          <w:p w14:paraId="23349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7040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7CB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AA657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Utricularia </w:t>
            </w:r>
            <w:proofErr w:type="spellStart"/>
            <w:r w:rsidRPr="0003722A">
              <w:rPr>
                <w:rFonts w:cstheme="minorHAnsi"/>
                <w:i/>
                <w:iCs/>
                <w:color w:val="000000"/>
              </w:rPr>
              <w:t>monanthos</w:t>
            </w:r>
            <w:proofErr w:type="spellEnd"/>
            <w:r w:rsidRPr="0003722A">
              <w:rPr>
                <w:rFonts w:cstheme="minorHAnsi"/>
                <w:color w:val="000000"/>
              </w:rPr>
              <w:t xml:space="preserve"> </w:t>
            </w:r>
          </w:p>
        </w:tc>
        <w:tc>
          <w:tcPr>
            <w:tcW w:w="1437" w:type="pct"/>
            <w:noWrap/>
            <w:hideMark/>
          </w:tcPr>
          <w:p w14:paraId="4F02B4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Tasmanian Bladderwort </w:t>
            </w:r>
          </w:p>
        </w:tc>
        <w:tc>
          <w:tcPr>
            <w:tcW w:w="718" w:type="pct"/>
            <w:noWrap/>
            <w:hideMark/>
          </w:tcPr>
          <w:p w14:paraId="35D2C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2F70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74A45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6708A" w14:textId="77777777" w:rsidR="009D6827" w:rsidRPr="0003722A" w:rsidRDefault="009D6827" w:rsidP="0003722A">
            <w:pPr>
              <w:ind w:left="72" w:right="72"/>
              <w:rPr>
                <w:rFonts w:cstheme="minorHAnsi"/>
                <w:i/>
                <w:iCs/>
                <w:color w:val="000000"/>
              </w:rPr>
            </w:pPr>
            <w:r w:rsidRPr="0003722A">
              <w:rPr>
                <w:rFonts w:cstheme="minorHAnsi"/>
                <w:i/>
                <w:iCs/>
                <w:color w:val="000000"/>
              </w:rPr>
              <w:t>Utricularia violacea</w:t>
            </w:r>
          </w:p>
        </w:tc>
        <w:tc>
          <w:tcPr>
            <w:tcW w:w="1437" w:type="pct"/>
            <w:noWrap/>
            <w:hideMark/>
          </w:tcPr>
          <w:p w14:paraId="39885D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Bladderwort</w:t>
            </w:r>
          </w:p>
        </w:tc>
        <w:tc>
          <w:tcPr>
            <w:tcW w:w="718" w:type="pct"/>
            <w:noWrap/>
            <w:hideMark/>
          </w:tcPr>
          <w:p w14:paraId="3F7DF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4223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27EE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4EFA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Veronica </w:t>
            </w:r>
            <w:proofErr w:type="spellStart"/>
            <w:r w:rsidRPr="0003722A">
              <w:rPr>
                <w:rFonts w:cstheme="minorHAnsi"/>
                <w:i/>
                <w:iCs/>
                <w:color w:val="000000"/>
              </w:rPr>
              <w:t>hillebrandii</w:t>
            </w:r>
            <w:proofErr w:type="spellEnd"/>
          </w:p>
        </w:tc>
        <w:tc>
          <w:tcPr>
            <w:tcW w:w="1437" w:type="pct"/>
            <w:noWrap/>
            <w:hideMark/>
          </w:tcPr>
          <w:p w14:paraId="3BFFC7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Speedwell</w:t>
            </w:r>
          </w:p>
        </w:tc>
        <w:tc>
          <w:tcPr>
            <w:tcW w:w="718" w:type="pct"/>
            <w:noWrap/>
            <w:hideMark/>
          </w:tcPr>
          <w:p w14:paraId="5E89E3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D8E0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6264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90FFD" w14:textId="77777777" w:rsidR="009D6827" w:rsidRPr="0003722A" w:rsidRDefault="009D6827" w:rsidP="0003722A">
            <w:pPr>
              <w:ind w:left="72" w:right="72"/>
              <w:rPr>
                <w:rFonts w:cstheme="minorHAnsi"/>
                <w:i/>
                <w:iCs/>
                <w:color w:val="000000"/>
              </w:rPr>
            </w:pPr>
            <w:r w:rsidRPr="0003722A">
              <w:rPr>
                <w:rFonts w:cstheme="minorHAnsi"/>
                <w:i/>
                <w:iCs/>
                <w:color w:val="000000"/>
              </w:rPr>
              <w:t>Veronica nivea</w:t>
            </w:r>
          </w:p>
        </w:tc>
        <w:tc>
          <w:tcPr>
            <w:tcW w:w="1437" w:type="pct"/>
            <w:noWrap/>
            <w:hideMark/>
          </w:tcPr>
          <w:p w14:paraId="4B1716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Milfoil Speedwell</w:t>
            </w:r>
          </w:p>
        </w:tc>
        <w:tc>
          <w:tcPr>
            <w:tcW w:w="718" w:type="pct"/>
            <w:noWrap/>
            <w:hideMark/>
          </w:tcPr>
          <w:p w14:paraId="4FB40D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8787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9A8D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BF9D33"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Viola </w:t>
            </w:r>
            <w:proofErr w:type="spellStart"/>
            <w:r w:rsidRPr="0003722A">
              <w:rPr>
                <w:rFonts w:cstheme="minorHAnsi"/>
                <w:i/>
                <w:iCs/>
                <w:color w:val="000000"/>
              </w:rPr>
              <w:t>betonicifolia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novaguineensis</w:t>
            </w:r>
            <w:proofErr w:type="spellEnd"/>
          </w:p>
        </w:tc>
        <w:tc>
          <w:tcPr>
            <w:tcW w:w="1437" w:type="pct"/>
            <w:noWrap/>
            <w:hideMark/>
          </w:tcPr>
          <w:p w14:paraId="4DFE6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Floodplain Violet</w:t>
            </w:r>
          </w:p>
        </w:tc>
        <w:tc>
          <w:tcPr>
            <w:tcW w:w="718" w:type="pct"/>
            <w:noWrap/>
            <w:hideMark/>
          </w:tcPr>
          <w:p w14:paraId="34ED1D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78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4919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43B36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caleyana</w:t>
            </w:r>
            <w:proofErr w:type="spellEnd"/>
          </w:p>
        </w:tc>
        <w:tc>
          <w:tcPr>
            <w:tcW w:w="1437" w:type="pct"/>
            <w:noWrap/>
            <w:hideMark/>
          </w:tcPr>
          <w:p w14:paraId="1A469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Violet</w:t>
            </w:r>
          </w:p>
        </w:tc>
        <w:tc>
          <w:tcPr>
            <w:tcW w:w="718" w:type="pct"/>
            <w:noWrap/>
            <w:hideMark/>
          </w:tcPr>
          <w:p w14:paraId="20ED4D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C82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0FA42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53190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fuscoviolacea</w:t>
            </w:r>
            <w:proofErr w:type="spellEnd"/>
          </w:p>
        </w:tc>
        <w:tc>
          <w:tcPr>
            <w:tcW w:w="1437" w:type="pct"/>
            <w:noWrap/>
            <w:hideMark/>
          </w:tcPr>
          <w:p w14:paraId="14F343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Dusky Violet</w:t>
            </w:r>
          </w:p>
        </w:tc>
        <w:tc>
          <w:tcPr>
            <w:tcW w:w="718" w:type="pct"/>
            <w:noWrap/>
            <w:hideMark/>
          </w:tcPr>
          <w:p w14:paraId="536BE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9263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A46B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D6C5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sieberiana</w:t>
            </w:r>
            <w:proofErr w:type="spellEnd"/>
          </w:p>
        </w:tc>
        <w:tc>
          <w:tcPr>
            <w:tcW w:w="1437" w:type="pct"/>
            <w:noWrap/>
            <w:hideMark/>
          </w:tcPr>
          <w:p w14:paraId="1961C4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Violet</w:t>
            </w:r>
          </w:p>
        </w:tc>
        <w:tc>
          <w:tcPr>
            <w:tcW w:w="718" w:type="pct"/>
            <w:noWrap/>
            <w:hideMark/>
          </w:tcPr>
          <w:p w14:paraId="56BCC4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D4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7515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73B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X </w:t>
            </w:r>
            <w:proofErr w:type="spellStart"/>
            <w:r w:rsidRPr="0003722A">
              <w:rPr>
                <w:rFonts w:cstheme="minorHAnsi"/>
                <w:i/>
                <w:iCs/>
                <w:color w:val="000000"/>
              </w:rPr>
              <w:t>zophodes</w:t>
            </w:r>
            <w:proofErr w:type="spellEnd"/>
          </w:p>
        </w:tc>
        <w:tc>
          <w:tcPr>
            <w:tcW w:w="1437" w:type="pct"/>
            <w:noWrap/>
            <w:hideMark/>
          </w:tcPr>
          <w:p w14:paraId="0A3373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Dark Violet</w:t>
            </w:r>
          </w:p>
        </w:tc>
        <w:tc>
          <w:tcPr>
            <w:tcW w:w="718" w:type="pct"/>
            <w:noWrap/>
            <w:hideMark/>
          </w:tcPr>
          <w:p w14:paraId="72D521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6CEA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13901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19B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blackii</w:t>
            </w:r>
            <w:proofErr w:type="spellEnd"/>
          </w:p>
        </w:tc>
        <w:tc>
          <w:tcPr>
            <w:tcW w:w="1437" w:type="pct"/>
            <w:noWrap/>
            <w:hideMark/>
          </w:tcPr>
          <w:p w14:paraId="4A7679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New Holland Daisy</w:t>
            </w:r>
          </w:p>
        </w:tc>
        <w:tc>
          <w:tcPr>
            <w:tcW w:w="718" w:type="pct"/>
            <w:noWrap/>
            <w:hideMark/>
          </w:tcPr>
          <w:p w14:paraId="3E21F5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C3FE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3460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8C698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condyloides</w:t>
            </w:r>
            <w:proofErr w:type="spellEnd"/>
          </w:p>
        </w:tc>
        <w:tc>
          <w:tcPr>
            <w:tcW w:w="1437" w:type="pct"/>
            <w:noWrap/>
            <w:hideMark/>
          </w:tcPr>
          <w:p w14:paraId="47B81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Club-hair New Holland Daisy</w:t>
            </w:r>
          </w:p>
        </w:tc>
        <w:tc>
          <w:tcPr>
            <w:tcW w:w="718" w:type="pct"/>
            <w:noWrap/>
            <w:hideMark/>
          </w:tcPr>
          <w:p w14:paraId="7CB95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352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99CF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741A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cuneata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hirsuta</w:t>
            </w:r>
            <w:proofErr w:type="spellEnd"/>
          </w:p>
        </w:tc>
        <w:tc>
          <w:tcPr>
            <w:tcW w:w="1437" w:type="pct"/>
            <w:noWrap/>
            <w:hideMark/>
          </w:tcPr>
          <w:p w14:paraId="31201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Fuzzy New Holland Daisy</w:t>
            </w:r>
          </w:p>
        </w:tc>
        <w:tc>
          <w:tcPr>
            <w:tcW w:w="718" w:type="pct"/>
            <w:noWrap/>
            <w:hideMark/>
          </w:tcPr>
          <w:p w14:paraId="3805B7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4C92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34DF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545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cuneata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morrisii</w:t>
            </w:r>
            <w:proofErr w:type="spellEnd"/>
          </w:p>
        </w:tc>
        <w:tc>
          <w:tcPr>
            <w:tcW w:w="1437" w:type="pct"/>
            <w:noWrap/>
            <w:hideMark/>
          </w:tcPr>
          <w:p w14:paraId="10101B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Fuzzy New Holland Daisy</w:t>
            </w:r>
          </w:p>
        </w:tc>
        <w:tc>
          <w:tcPr>
            <w:tcW w:w="718" w:type="pct"/>
            <w:noWrap/>
            <w:hideMark/>
          </w:tcPr>
          <w:p w14:paraId="550E1C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770C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1CC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734A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megacephala</w:t>
            </w:r>
            <w:proofErr w:type="spellEnd"/>
          </w:p>
        </w:tc>
        <w:tc>
          <w:tcPr>
            <w:tcW w:w="1437" w:type="pct"/>
            <w:noWrap/>
            <w:hideMark/>
          </w:tcPr>
          <w:p w14:paraId="6BFA06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New Holland Daisy</w:t>
            </w:r>
          </w:p>
        </w:tc>
        <w:tc>
          <w:tcPr>
            <w:tcW w:w="718" w:type="pct"/>
            <w:noWrap/>
            <w:hideMark/>
          </w:tcPr>
          <w:p w14:paraId="71C5B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BAAA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F28A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4058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pterochaeta</w:t>
            </w:r>
            <w:proofErr w:type="spellEnd"/>
          </w:p>
        </w:tc>
        <w:tc>
          <w:tcPr>
            <w:tcW w:w="1437" w:type="pct"/>
            <w:noWrap/>
            <w:hideMark/>
          </w:tcPr>
          <w:p w14:paraId="17A14E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New Holland Daisy</w:t>
            </w:r>
          </w:p>
        </w:tc>
        <w:tc>
          <w:tcPr>
            <w:tcW w:w="718" w:type="pct"/>
            <w:noWrap/>
            <w:hideMark/>
          </w:tcPr>
          <w:p w14:paraId="2254FC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677B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781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B718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pustulata</w:t>
            </w:r>
            <w:proofErr w:type="spellEnd"/>
          </w:p>
        </w:tc>
        <w:tc>
          <w:tcPr>
            <w:tcW w:w="1437" w:type="pct"/>
            <w:noWrap/>
            <w:hideMark/>
          </w:tcPr>
          <w:p w14:paraId="433B75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Warty New Holland Daisy</w:t>
            </w:r>
          </w:p>
        </w:tc>
        <w:tc>
          <w:tcPr>
            <w:tcW w:w="718" w:type="pct"/>
            <w:noWrap/>
            <w:hideMark/>
          </w:tcPr>
          <w:p w14:paraId="5B1A6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E6E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3351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4295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tenuissima</w:t>
            </w:r>
            <w:proofErr w:type="spellEnd"/>
          </w:p>
        </w:tc>
        <w:tc>
          <w:tcPr>
            <w:tcW w:w="1437" w:type="pct"/>
            <w:noWrap/>
            <w:hideMark/>
          </w:tcPr>
          <w:p w14:paraId="3763A6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New Holland Daisy</w:t>
            </w:r>
          </w:p>
        </w:tc>
        <w:tc>
          <w:tcPr>
            <w:tcW w:w="718" w:type="pct"/>
            <w:noWrap/>
            <w:hideMark/>
          </w:tcPr>
          <w:p w14:paraId="05036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246B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A743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C531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densifolia</w:t>
            </w:r>
            <w:proofErr w:type="spellEnd"/>
            <w:r w:rsidRPr="0003722A">
              <w:rPr>
                <w:rFonts w:cstheme="minorHAnsi"/>
                <w:color w:val="000000"/>
              </w:rPr>
              <w:t xml:space="preserve"> </w:t>
            </w:r>
          </w:p>
        </w:tc>
        <w:tc>
          <w:tcPr>
            <w:tcW w:w="1437" w:type="pct"/>
            <w:noWrap/>
            <w:hideMark/>
          </w:tcPr>
          <w:p w14:paraId="1D1572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Fairy Bluebell </w:t>
            </w:r>
          </w:p>
        </w:tc>
        <w:tc>
          <w:tcPr>
            <w:tcW w:w="718" w:type="pct"/>
            <w:noWrap/>
            <w:hideMark/>
          </w:tcPr>
          <w:p w14:paraId="5AC617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C85FF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288F3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D4ED9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planiflora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planiflora</w:t>
            </w:r>
            <w:proofErr w:type="spellEnd"/>
          </w:p>
        </w:tc>
        <w:tc>
          <w:tcPr>
            <w:tcW w:w="1437" w:type="pct"/>
            <w:noWrap/>
            <w:hideMark/>
          </w:tcPr>
          <w:p w14:paraId="75ABE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 Bluebell</w:t>
            </w:r>
          </w:p>
        </w:tc>
        <w:tc>
          <w:tcPr>
            <w:tcW w:w="718" w:type="pct"/>
            <w:noWrap/>
            <w:hideMark/>
          </w:tcPr>
          <w:p w14:paraId="5E20BD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057C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A4D0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F0CA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tumidifructa</w:t>
            </w:r>
            <w:proofErr w:type="spellEnd"/>
          </w:p>
        </w:tc>
        <w:tc>
          <w:tcPr>
            <w:tcW w:w="1437" w:type="pct"/>
            <w:noWrap/>
            <w:hideMark/>
          </w:tcPr>
          <w:p w14:paraId="3293E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gramStart"/>
            <w:r w:rsidRPr="0003722A">
              <w:rPr>
                <w:rFonts w:cstheme="minorHAnsi"/>
                <w:color w:val="000000"/>
              </w:rPr>
              <w:t>Annual-bluebell</w:t>
            </w:r>
            <w:proofErr w:type="gramEnd"/>
          </w:p>
        </w:tc>
        <w:tc>
          <w:tcPr>
            <w:tcW w:w="718" w:type="pct"/>
            <w:noWrap/>
            <w:hideMark/>
          </w:tcPr>
          <w:p w14:paraId="700A4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77C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40D4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EA9FD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crassifolia</w:t>
            </w:r>
            <w:proofErr w:type="spellEnd"/>
          </w:p>
        </w:tc>
        <w:tc>
          <w:tcPr>
            <w:tcW w:w="1437" w:type="pct"/>
            <w:noWrap/>
            <w:hideMark/>
          </w:tcPr>
          <w:p w14:paraId="2003A9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Whipstick Westringia</w:t>
            </w:r>
          </w:p>
        </w:tc>
        <w:tc>
          <w:tcPr>
            <w:tcW w:w="718" w:type="pct"/>
            <w:noWrap/>
            <w:hideMark/>
          </w:tcPr>
          <w:p w14:paraId="47996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85F6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F015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2874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cremnophila</w:t>
            </w:r>
            <w:proofErr w:type="spellEnd"/>
          </w:p>
        </w:tc>
        <w:tc>
          <w:tcPr>
            <w:tcW w:w="1437" w:type="pct"/>
            <w:noWrap/>
            <w:hideMark/>
          </w:tcPr>
          <w:p w14:paraId="021B95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Westringia</w:t>
            </w:r>
          </w:p>
        </w:tc>
        <w:tc>
          <w:tcPr>
            <w:tcW w:w="718" w:type="pct"/>
            <w:noWrap/>
            <w:hideMark/>
          </w:tcPr>
          <w:p w14:paraId="7735AA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E80A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B44A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75620" w14:textId="77777777" w:rsidR="009D6827" w:rsidRPr="0003722A" w:rsidRDefault="009D6827" w:rsidP="0003722A">
            <w:pPr>
              <w:ind w:left="72" w:right="72"/>
              <w:rPr>
                <w:rFonts w:cstheme="minorHAnsi"/>
                <w:i/>
                <w:iCs/>
                <w:color w:val="000000"/>
              </w:rPr>
            </w:pPr>
            <w:r w:rsidRPr="0003722A">
              <w:rPr>
                <w:rFonts w:cstheme="minorHAnsi"/>
                <w:i/>
                <w:iCs/>
                <w:color w:val="000000"/>
              </w:rPr>
              <w:t>Westringia glabra</w:t>
            </w:r>
          </w:p>
        </w:tc>
        <w:tc>
          <w:tcPr>
            <w:tcW w:w="1437" w:type="pct"/>
            <w:noWrap/>
            <w:hideMark/>
          </w:tcPr>
          <w:p w14:paraId="785FD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Westringia</w:t>
            </w:r>
          </w:p>
        </w:tc>
        <w:tc>
          <w:tcPr>
            <w:tcW w:w="718" w:type="pct"/>
            <w:noWrap/>
            <w:hideMark/>
          </w:tcPr>
          <w:p w14:paraId="10362E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A10E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CBD0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A30866" w14:textId="77777777" w:rsidR="009D6827" w:rsidRPr="0003722A" w:rsidRDefault="009D6827" w:rsidP="0003722A">
            <w:pPr>
              <w:ind w:left="72" w:right="72"/>
              <w:rPr>
                <w:rFonts w:cstheme="minorHAnsi"/>
                <w:i/>
                <w:iCs/>
                <w:color w:val="000000"/>
              </w:rPr>
            </w:pPr>
            <w:r w:rsidRPr="0003722A">
              <w:rPr>
                <w:rFonts w:cstheme="minorHAnsi"/>
                <w:i/>
                <w:iCs/>
                <w:color w:val="000000"/>
              </w:rPr>
              <w:t>Westringia lucida</w:t>
            </w:r>
            <w:r w:rsidRPr="0003722A">
              <w:rPr>
                <w:rFonts w:cstheme="minorHAnsi"/>
                <w:color w:val="000000"/>
              </w:rPr>
              <w:t xml:space="preserve"> </w:t>
            </w:r>
          </w:p>
        </w:tc>
        <w:tc>
          <w:tcPr>
            <w:tcW w:w="1437" w:type="pct"/>
            <w:noWrap/>
            <w:hideMark/>
          </w:tcPr>
          <w:p w14:paraId="5E861A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Westringia </w:t>
            </w:r>
          </w:p>
        </w:tc>
        <w:tc>
          <w:tcPr>
            <w:tcW w:w="718" w:type="pct"/>
            <w:noWrap/>
            <w:hideMark/>
          </w:tcPr>
          <w:p w14:paraId="59B5A0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7E817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5C9D1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1959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senifolia</w:t>
            </w:r>
            <w:proofErr w:type="spellEnd"/>
          </w:p>
        </w:tc>
        <w:tc>
          <w:tcPr>
            <w:tcW w:w="1437" w:type="pct"/>
            <w:noWrap/>
            <w:hideMark/>
          </w:tcPr>
          <w:p w14:paraId="6A791C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Westringia</w:t>
            </w:r>
          </w:p>
        </w:tc>
        <w:tc>
          <w:tcPr>
            <w:tcW w:w="718" w:type="pct"/>
            <w:noWrap/>
            <w:hideMark/>
          </w:tcPr>
          <w:p w14:paraId="435045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7A59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AB81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7A21D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Wittsteinia </w:t>
            </w:r>
            <w:proofErr w:type="spellStart"/>
            <w:r w:rsidRPr="0003722A">
              <w:rPr>
                <w:rFonts w:cstheme="minorHAnsi"/>
                <w:i/>
                <w:iCs/>
                <w:color w:val="000000"/>
              </w:rPr>
              <w:t>vacciniacea</w:t>
            </w:r>
            <w:proofErr w:type="spellEnd"/>
          </w:p>
        </w:tc>
        <w:tc>
          <w:tcPr>
            <w:tcW w:w="1437" w:type="pct"/>
            <w:noWrap/>
            <w:hideMark/>
          </w:tcPr>
          <w:p w14:paraId="0A71E1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Berry</w:t>
            </w:r>
          </w:p>
        </w:tc>
        <w:tc>
          <w:tcPr>
            <w:tcW w:w="718" w:type="pct"/>
            <w:noWrap/>
            <w:hideMark/>
          </w:tcPr>
          <w:p w14:paraId="4DF2DF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7655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071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8518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Wurmbea</w:t>
            </w:r>
            <w:proofErr w:type="spellEnd"/>
            <w:r w:rsidRPr="0003722A">
              <w:rPr>
                <w:rFonts w:cstheme="minorHAnsi"/>
                <w:i/>
                <w:iCs/>
                <w:color w:val="000000"/>
              </w:rPr>
              <w:t xml:space="preserve"> </w:t>
            </w:r>
            <w:proofErr w:type="spellStart"/>
            <w:r w:rsidRPr="0003722A">
              <w:rPr>
                <w:rFonts w:cstheme="minorHAnsi"/>
                <w:i/>
                <w:iCs/>
                <w:color w:val="000000"/>
              </w:rPr>
              <w:t>biglandulosa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biglandulosa</w:t>
            </w:r>
            <w:proofErr w:type="spellEnd"/>
          </w:p>
        </w:tc>
        <w:tc>
          <w:tcPr>
            <w:tcW w:w="1437" w:type="pct"/>
            <w:noWrap/>
            <w:hideMark/>
          </w:tcPr>
          <w:p w14:paraId="45F918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Glandular Early Nancy</w:t>
            </w:r>
          </w:p>
        </w:tc>
        <w:tc>
          <w:tcPr>
            <w:tcW w:w="718" w:type="pct"/>
            <w:noWrap/>
            <w:hideMark/>
          </w:tcPr>
          <w:p w14:paraId="002F7A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7DDF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9204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6C106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Wurmbea</w:t>
            </w:r>
            <w:proofErr w:type="spellEnd"/>
            <w:r w:rsidRPr="0003722A">
              <w:rPr>
                <w:rFonts w:cstheme="minorHAnsi"/>
                <w:i/>
                <w:iCs/>
                <w:color w:val="000000"/>
              </w:rPr>
              <w:t xml:space="preserve"> </w:t>
            </w:r>
            <w:proofErr w:type="spellStart"/>
            <w:r w:rsidRPr="0003722A">
              <w:rPr>
                <w:rFonts w:cstheme="minorHAnsi"/>
                <w:i/>
                <w:iCs/>
                <w:color w:val="000000"/>
              </w:rPr>
              <w:t>uniflora</w:t>
            </w:r>
            <w:proofErr w:type="spellEnd"/>
          </w:p>
        </w:tc>
        <w:tc>
          <w:tcPr>
            <w:tcW w:w="1437" w:type="pct"/>
            <w:noWrap/>
            <w:hideMark/>
          </w:tcPr>
          <w:p w14:paraId="5EBE8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One-flower Early Nancy</w:t>
            </w:r>
          </w:p>
        </w:tc>
        <w:tc>
          <w:tcPr>
            <w:tcW w:w="718" w:type="pct"/>
            <w:noWrap/>
            <w:hideMark/>
          </w:tcPr>
          <w:p w14:paraId="4D82D6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66B7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8B5A9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C53B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Xanthorrhoea </w:t>
            </w:r>
            <w:proofErr w:type="spellStart"/>
            <w:r w:rsidRPr="0003722A">
              <w:rPr>
                <w:rFonts w:cstheme="minorHAnsi"/>
                <w:i/>
                <w:iCs/>
                <w:color w:val="000000"/>
              </w:rPr>
              <w:t>caespitosa</w:t>
            </w:r>
            <w:proofErr w:type="spellEnd"/>
          </w:p>
        </w:tc>
        <w:tc>
          <w:tcPr>
            <w:tcW w:w="1437" w:type="pct"/>
            <w:noWrap/>
            <w:hideMark/>
          </w:tcPr>
          <w:p w14:paraId="579A2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Tufted </w:t>
            </w:r>
            <w:proofErr w:type="gramStart"/>
            <w:r w:rsidRPr="0003722A">
              <w:rPr>
                <w:rFonts w:cstheme="minorHAnsi"/>
                <w:color w:val="000000"/>
              </w:rPr>
              <w:t>Grass-tree</w:t>
            </w:r>
            <w:proofErr w:type="gramEnd"/>
          </w:p>
        </w:tc>
        <w:tc>
          <w:tcPr>
            <w:tcW w:w="718" w:type="pct"/>
            <w:noWrap/>
            <w:hideMark/>
          </w:tcPr>
          <w:p w14:paraId="4F3177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AF3C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9853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2548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Xanthorrhoea glauca </w:t>
            </w:r>
            <w:r w:rsidRPr="0003722A">
              <w:rPr>
                <w:rFonts w:cstheme="minorHAnsi"/>
                <w:color w:val="000000"/>
              </w:rPr>
              <w:t>subsp</w:t>
            </w:r>
            <w:r w:rsidRPr="0003722A">
              <w:rPr>
                <w:rFonts w:cstheme="minorHAnsi"/>
                <w:i/>
                <w:iCs/>
                <w:color w:val="000000"/>
              </w:rPr>
              <w:t>. angustifolia</w:t>
            </w:r>
            <w:r w:rsidRPr="0003722A">
              <w:rPr>
                <w:rFonts w:cstheme="minorHAnsi"/>
                <w:color w:val="000000"/>
              </w:rPr>
              <w:t xml:space="preserve"> </w:t>
            </w:r>
          </w:p>
        </w:tc>
        <w:tc>
          <w:tcPr>
            <w:tcW w:w="1437" w:type="pct"/>
            <w:noWrap/>
            <w:hideMark/>
          </w:tcPr>
          <w:p w14:paraId="4D5FF7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gramStart"/>
            <w:r w:rsidRPr="0003722A">
              <w:rPr>
                <w:rFonts w:cstheme="minorHAnsi"/>
                <w:color w:val="000000"/>
              </w:rPr>
              <w:t>Grass-tree</w:t>
            </w:r>
            <w:proofErr w:type="gramEnd"/>
            <w:r w:rsidRPr="0003722A">
              <w:rPr>
                <w:rFonts w:cstheme="minorHAnsi"/>
                <w:color w:val="000000"/>
              </w:rPr>
              <w:t xml:space="preserve"> </w:t>
            </w:r>
          </w:p>
        </w:tc>
        <w:tc>
          <w:tcPr>
            <w:tcW w:w="718" w:type="pct"/>
            <w:noWrap/>
            <w:hideMark/>
          </w:tcPr>
          <w:p w14:paraId="75A58C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AFEEB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F23C1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C1CA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w:t>
            </w:r>
            <w:proofErr w:type="spellStart"/>
            <w:r w:rsidRPr="0003722A">
              <w:rPr>
                <w:rFonts w:cstheme="minorHAnsi"/>
                <w:i/>
                <w:iCs/>
                <w:color w:val="000000"/>
              </w:rPr>
              <w:t>leiophylla</w:t>
            </w:r>
            <w:proofErr w:type="spellEnd"/>
          </w:p>
        </w:tc>
        <w:tc>
          <w:tcPr>
            <w:tcW w:w="1437" w:type="pct"/>
            <w:noWrap/>
            <w:hideMark/>
          </w:tcPr>
          <w:p w14:paraId="6B7538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Parsley </w:t>
            </w:r>
            <w:proofErr w:type="spellStart"/>
            <w:r w:rsidRPr="0003722A">
              <w:rPr>
                <w:rFonts w:cstheme="minorHAnsi"/>
                <w:color w:val="000000"/>
              </w:rPr>
              <w:t>Xanthosia</w:t>
            </w:r>
            <w:proofErr w:type="spellEnd"/>
          </w:p>
        </w:tc>
        <w:tc>
          <w:tcPr>
            <w:tcW w:w="718" w:type="pct"/>
            <w:noWrap/>
            <w:hideMark/>
          </w:tcPr>
          <w:p w14:paraId="0AF404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51B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E36E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B184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stellata</w:t>
            </w:r>
          </w:p>
        </w:tc>
        <w:tc>
          <w:tcPr>
            <w:tcW w:w="1437" w:type="pct"/>
            <w:noWrap/>
            <w:hideMark/>
          </w:tcPr>
          <w:p w14:paraId="7A3CF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Star </w:t>
            </w:r>
            <w:proofErr w:type="spellStart"/>
            <w:r w:rsidRPr="0003722A">
              <w:rPr>
                <w:rFonts w:cstheme="minorHAnsi"/>
                <w:color w:val="000000"/>
              </w:rPr>
              <w:t>Xanthosia</w:t>
            </w:r>
            <w:proofErr w:type="spellEnd"/>
          </w:p>
        </w:tc>
        <w:tc>
          <w:tcPr>
            <w:tcW w:w="718" w:type="pct"/>
            <w:noWrap/>
            <w:hideMark/>
          </w:tcPr>
          <w:p w14:paraId="102B7E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919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8836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1191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23FF97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Southern </w:t>
            </w:r>
            <w:proofErr w:type="spellStart"/>
            <w:r w:rsidRPr="0003722A">
              <w:rPr>
                <w:rFonts w:cstheme="minorHAnsi"/>
                <w:color w:val="000000"/>
              </w:rPr>
              <w:t>Xanthosia</w:t>
            </w:r>
            <w:proofErr w:type="spellEnd"/>
          </w:p>
        </w:tc>
        <w:tc>
          <w:tcPr>
            <w:tcW w:w="718" w:type="pct"/>
            <w:noWrap/>
            <w:hideMark/>
          </w:tcPr>
          <w:p w14:paraId="1F5E3E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ECF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FA98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B1FF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Xerochrysum</w:t>
            </w:r>
            <w:proofErr w:type="spellEnd"/>
            <w:r w:rsidRPr="0003722A">
              <w:rPr>
                <w:rFonts w:cstheme="minorHAnsi"/>
                <w:i/>
                <w:iCs/>
                <w:color w:val="000000"/>
              </w:rPr>
              <w:t xml:space="preserve"> </w:t>
            </w:r>
            <w:proofErr w:type="spellStart"/>
            <w:r w:rsidRPr="0003722A">
              <w:rPr>
                <w:rFonts w:cstheme="minorHAnsi"/>
                <w:i/>
                <w:iCs/>
                <w:color w:val="000000"/>
              </w:rPr>
              <w:t>palustre</w:t>
            </w:r>
            <w:proofErr w:type="spellEnd"/>
          </w:p>
        </w:tc>
        <w:tc>
          <w:tcPr>
            <w:tcW w:w="1437" w:type="pct"/>
            <w:noWrap/>
            <w:hideMark/>
          </w:tcPr>
          <w:p w14:paraId="0BA17E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Everlasting</w:t>
            </w:r>
          </w:p>
        </w:tc>
        <w:tc>
          <w:tcPr>
            <w:tcW w:w="718" w:type="pct"/>
            <w:noWrap/>
            <w:hideMark/>
          </w:tcPr>
          <w:p w14:paraId="4D6F5C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C1A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A2C0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28E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Xerochrysum</w:t>
            </w:r>
            <w:proofErr w:type="spellEnd"/>
            <w:r w:rsidRPr="0003722A">
              <w:rPr>
                <w:rFonts w:cstheme="minorHAnsi"/>
                <w:i/>
                <w:iCs/>
                <w:color w:val="000000"/>
              </w:rPr>
              <w:t xml:space="preserve"> </w:t>
            </w:r>
            <w:proofErr w:type="spellStart"/>
            <w:r w:rsidRPr="0003722A">
              <w:rPr>
                <w:rFonts w:cstheme="minorHAnsi"/>
                <w:i/>
                <w:iCs/>
                <w:color w:val="000000"/>
              </w:rPr>
              <w:t>papillosum</w:t>
            </w:r>
            <w:proofErr w:type="spellEnd"/>
          </w:p>
        </w:tc>
        <w:tc>
          <w:tcPr>
            <w:tcW w:w="1437" w:type="pct"/>
            <w:noWrap/>
            <w:hideMark/>
          </w:tcPr>
          <w:p w14:paraId="1F11C9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Island Everlasting</w:t>
            </w:r>
          </w:p>
        </w:tc>
        <w:tc>
          <w:tcPr>
            <w:tcW w:w="718" w:type="pct"/>
            <w:noWrap/>
            <w:hideMark/>
          </w:tcPr>
          <w:p w14:paraId="086BF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E75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BFCCC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02945" w14:textId="77777777" w:rsidR="009D6827" w:rsidRPr="0003722A" w:rsidRDefault="009D6827" w:rsidP="0003722A">
            <w:pPr>
              <w:ind w:left="72" w:right="72"/>
              <w:rPr>
                <w:rFonts w:cstheme="minorHAnsi"/>
                <w:i/>
                <w:iCs/>
              </w:rPr>
            </w:pPr>
            <w:proofErr w:type="spellStart"/>
            <w:r w:rsidRPr="0003722A">
              <w:rPr>
                <w:rFonts w:cstheme="minorHAnsi"/>
                <w:i/>
                <w:iCs/>
              </w:rPr>
              <w:t>Xyris</w:t>
            </w:r>
            <w:proofErr w:type="spellEnd"/>
            <w:r w:rsidRPr="0003722A">
              <w:rPr>
                <w:rFonts w:cstheme="minorHAnsi"/>
                <w:i/>
                <w:iCs/>
              </w:rPr>
              <w:t xml:space="preserve"> </w:t>
            </w:r>
            <w:proofErr w:type="spellStart"/>
            <w:r w:rsidRPr="0003722A">
              <w:rPr>
                <w:rFonts w:cstheme="minorHAnsi"/>
                <w:i/>
                <w:iCs/>
              </w:rPr>
              <w:t>juncea</w:t>
            </w:r>
            <w:proofErr w:type="spellEnd"/>
          </w:p>
        </w:tc>
        <w:tc>
          <w:tcPr>
            <w:tcW w:w="1437" w:type="pct"/>
            <w:noWrap/>
            <w:hideMark/>
          </w:tcPr>
          <w:p w14:paraId="2D2BF9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Dwarf Yellow-eye</w:t>
            </w:r>
          </w:p>
        </w:tc>
        <w:tc>
          <w:tcPr>
            <w:tcW w:w="718" w:type="pct"/>
            <w:noWrap/>
            <w:hideMark/>
          </w:tcPr>
          <w:p w14:paraId="0B1587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54041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4C604B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455E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Zannichellia</w:t>
            </w:r>
            <w:proofErr w:type="spellEnd"/>
            <w:r w:rsidRPr="0003722A">
              <w:rPr>
                <w:rFonts w:cstheme="minorHAnsi"/>
                <w:i/>
                <w:iCs/>
                <w:color w:val="000000"/>
              </w:rPr>
              <w:t xml:space="preserve"> palustris</w:t>
            </w:r>
          </w:p>
        </w:tc>
        <w:tc>
          <w:tcPr>
            <w:tcW w:w="1437" w:type="pct"/>
            <w:noWrap/>
            <w:hideMark/>
          </w:tcPr>
          <w:p w14:paraId="3C5A15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Horned Pondweed</w:t>
            </w:r>
          </w:p>
        </w:tc>
        <w:tc>
          <w:tcPr>
            <w:tcW w:w="718" w:type="pct"/>
            <w:noWrap/>
            <w:hideMark/>
          </w:tcPr>
          <w:p w14:paraId="66E6B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3DC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5F4A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3AF7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color w:val="000000"/>
              </w:rPr>
              <w:t>)</w:t>
            </w:r>
          </w:p>
        </w:tc>
        <w:tc>
          <w:tcPr>
            <w:tcW w:w="1437" w:type="pct"/>
            <w:noWrap/>
            <w:hideMark/>
          </w:tcPr>
          <w:p w14:paraId="624643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Whorled </w:t>
            </w:r>
            <w:proofErr w:type="spellStart"/>
            <w:r w:rsidRPr="0003722A">
              <w:rPr>
                <w:rFonts w:cstheme="minorHAnsi"/>
                <w:color w:val="000000"/>
              </w:rPr>
              <w:t>Zieria</w:t>
            </w:r>
            <w:proofErr w:type="spellEnd"/>
            <w:r w:rsidRPr="0003722A">
              <w:rPr>
                <w:rFonts w:cstheme="minorHAnsi"/>
                <w:color w:val="000000"/>
              </w:rPr>
              <w:t xml:space="preserve"> </w:t>
            </w:r>
          </w:p>
        </w:tc>
        <w:tc>
          <w:tcPr>
            <w:tcW w:w="718" w:type="pct"/>
            <w:noWrap/>
            <w:hideMark/>
          </w:tcPr>
          <w:p w14:paraId="3C86F8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EBC7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88B6D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B008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cytisoides</w:t>
            </w:r>
            <w:proofErr w:type="spellEnd"/>
          </w:p>
        </w:tc>
        <w:tc>
          <w:tcPr>
            <w:tcW w:w="1437" w:type="pct"/>
            <w:noWrap/>
            <w:hideMark/>
          </w:tcPr>
          <w:p w14:paraId="26302C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Downy </w:t>
            </w:r>
            <w:proofErr w:type="spellStart"/>
            <w:r w:rsidRPr="0003722A">
              <w:rPr>
                <w:rFonts w:cstheme="minorHAnsi"/>
                <w:color w:val="000000"/>
              </w:rPr>
              <w:t>Zieria</w:t>
            </w:r>
            <w:proofErr w:type="spellEnd"/>
          </w:p>
        </w:tc>
        <w:tc>
          <w:tcPr>
            <w:tcW w:w="718" w:type="pct"/>
            <w:noWrap/>
            <w:hideMark/>
          </w:tcPr>
          <w:p w14:paraId="212C4E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CBE7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B3A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FDE5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littoralis</w:t>
            </w:r>
            <w:proofErr w:type="spellEnd"/>
          </w:p>
        </w:tc>
        <w:tc>
          <w:tcPr>
            <w:tcW w:w="1437" w:type="pct"/>
            <w:noWrap/>
            <w:hideMark/>
          </w:tcPr>
          <w:p w14:paraId="2248BA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Zieria</w:t>
            </w:r>
            <w:proofErr w:type="spellEnd"/>
          </w:p>
        </w:tc>
        <w:tc>
          <w:tcPr>
            <w:tcW w:w="718" w:type="pct"/>
            <w:noWrap/>
            <w:hideMark/>
          </w:tcPr>
          <w:p w14:paraId="5B3042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DF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74308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81D4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oreocena</w:t>
            </w:r>
            <w:proofErr w:type="spellEnd"/>
          </w:p>
        </w:tc>
        <w:tc>
          <w:tcPr>
            <w:tcW w:w="1437" w:type="pct"/>
            <w:noWrap/>
            <w:hideMark/>
          </w:tcPr>
          <w:p w14:paraId="58B352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Zieria</w:t>
            </w:r>
            <w:proofErr w:type="spellEnd"/>
          </w:p>
        </w:tc>
        <w:tc>
          <w:tcPr>
            <w:tcW w:w="718" w:type="pct"/>
            <w:noWrap/>
            <w:hideMark/>
          </w:tcPr>
          <w:p w14:paraId="727B41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8DE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B6D7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A32B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robusta</w:t>
            </w:r>
          </w:p>
        </w:tc>
        <w:tc>
          <w:tcPr>
            <w:tcW w:w="1437" w:type="pct"/>
            <w:noWrap/>
            <w:hideMark/>
          </w:tcPr>
          <w:p w14:paraId="1BDBB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Round-leaf </w:t>
            </w:r>
            <w:proofErr w:type="spellStart"/>
            <w:r w:rsidRPr="0003722A">
              <w:rPr>
                <w:rFonts w:cstheme="minorHAnsi"/>
                <w:color w:val="000000"/>
              </w:rPr>
              <w:t>Zieria</w:t>
            </w:r>
            <w:proofErr w:type="spellEnd"/>
          </w:p>
        </w:tc>
        <w:tc>
          <w:tcPr>
            <w:tcW w:w="718" w:type="pct"/>
            <w:noWrap/>
            <w:hideMark/>
          </w:tcPr>
          <w:p w14:paraId="57603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F255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5601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F7D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smithii</w:t>
            </w:r>
            <w:proofErr w:type="spellEnd"/>
          </w:p>
        </w:tc>
        <w:tc>
          <w:tcPr>
            <w:tcW w:w="1437" w:type="pct"/>
            <w:noWrap/>
            <w:hideMark/>
          </w:tcPr>
          <w:p w14:paraId="551CEC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Sandfly </w:t>
            </w:r>
            <w:proofErr w:type="spellStart"/>
            <w:r w:rsidRPr="0003722A">
              <w:rPr>
                <w:rFonts w:cstheme="minorHAnsi"/>
                <w:color w:val="000000"/>
              </w:rPr>
              <w:t>Zieria</w:t>
            </w:r>
            <w:proofErr w:type="spellEnd"/>
          </w:p>
        </w:tc>
        <w:tc>
          <w:tcPr>
            <w:tcW w:w="718" w:type="pct"/>
            <w:noWrap/>
            <w:hideMark/>
          </w:tcPr>
          <w:p w14:paraId="51A725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B35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ED94E" w14:textId="77777777" w:rsidTr="00EE1580">
        <w:trPr>
          <w:trHeight w:val="8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84E1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veronicea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veronicea</w:t>
            </w:r>
            <w:proofErr w:type="spellEnd"/>
          </w:p>
        </w:tc>
        <w:tc>
          <w:tcPr>
            <w:tcW w:w="1437" w:type="pct"/>
            <w:noWrap/>
            <w:hideMark/>
          </w:tcPr>
          <w:p w14:paraId="0EBD3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Pink </w:t>
            </w:r>
            <w:proofErr w:type="spellStart"/>
            <w:r w:rsidRPr="0003722A">
              <w:rPr>
                <w:rFonts w:cstheme="minorHAnsi"/>
                <w:color w:val="000000"/>
              </w:rPr>
              <w:t>Zieria</w:t>
            </w:r>
            <w:proofErr w:type="spellEnd"/>
          </w:p>
        </w:tc>
        <w:tc>
          <w:tcPr>
            <w:tcW w:w="718" w:type="pct"/>
            <w:noWrap/>
            <w:hideMark/>
          </w:tcPr>
          <w:p w14:paraId="0BE5AC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19BD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4FF9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636B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Zoysia </w:t>
            </w:r>
            <w:proofErr w:type="spellStart"/>
            <w:r w:rsidRPr="0003722A">
              <w:rPr>
                <w:rFonts w:cstheme="minorHAnsi"/>
                <w:i/>
                <w:iCs/>
                <w:color w:val="000000"/>
              </w:rPr>
              <w:t>macrantha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walshii</w:t>
            </w:r>
            <w:proofErr w:type="spellEnd"/>
          </w:p>
        </w:tc>
        <w:tc>
          <w:tcPr>
            <w:tcW w:w="1437" w:type="pct"/>
            <w:noWrap/>
            <w:hideMark/>
          </w:tcPr>
          <w:p w14:paraId="49329C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Walsh's Couch</w:t>
            </w:r>
          </w:p>
        </w:tc>
        <w:tc>
          <w:tcPr>
            <w:tcW w:w="718" w:type="pct"/>
            <w:noWrap/>
            <w:hideMark/>
          </w:tcPr>
          <w:p w14:paraId="35BA3B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9D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7524CEAA" w14:textId="77777777" w:rsidR="009D6827" w:rsidRDefault="009D6827" w:rsidP="00FD35EA">
      <w:pPr>
        <w:pStyle w:val="Heading1"/>
        <w:spacing w:before="240"/>
      </w:pPr>
      <w:bookmarkStart w:id="86" w:name="_Toc78212736"/>
      <w:bookmarkStart w:id="87" w:name="_Toc136877770"/>
      <w:r>
        <w:t>Non-vascular plants</w:t>
      </w:r>
      <w:bookmarkEnd w:id="86"/>
      <w:bookmarkEnd w:id="87"/>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67AEA6EA" w14:textId="77777777" w:rsidTr="00AE2EE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20193E21" w14:textId="4857DFE2" w:rsidR="009D6827" w:rsidRPr="0003722A" w:rsidRDefault="007051AD" w:rsidP="0003722A">
            <w:pPr>
              <w:ind w:left="72" w:right="72"/>
              <w:rPr>
                <w:rFonts w:cstheme="minorHAnsi"/>
                <w:b/>
                <w:bCs/>
                <w:color w:val="auto"/>
              </w:rPr>
            </w:pPr>
            <w:r>
              <w:rPr>
                <w:rFonts w:cstheme="minorHAnsi"/>
                <w:b/>
                <w:bCs/>
                <w:color w:val="auto"/>
              </w:rPr>
              <w:t>Scientific Name</w:t>
            </w:r>
          </w:p>
        </w:tc>
        <w:tc>
          <w:tcPr>
            <w:tcW w:w="1437" w:type="pct"/>
            <w:tcBorders>
              <w:top w:val="nil"/>
            </w:tcBorders>
            <w:noWrap/>
            <w:hideMark/>
          </w:tcPr>
          <w:p w14:paraId="037140E6"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2AD360EB"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0A39D50A"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520B3C7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4647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Acrobolbus </w:t>
            </w:r>
            <w:proofErr w:type="spellStart"/>
            <w:r w:rsidRPr="0003722A">
              <w:rPr>
                <w:rFonts w:cstheme="minorHAnsi"/>
                <w:i/>
                <w:iCs/>
                <w:color w:val="000000"/>
              </w:rPr>
              <w:t>cinerascens</w:t>
            </w:r>
            <w:proofErr w:type="spellEnd"/>
          </w:p>
        </w:tc>
        <w:tc>
          <w:tcPr>
            <w:tcW w:w="1437" w:type="pct"/>
            <w:noWrap/>
            <w:hideMark/>
          </w:tcPr>
          <w:p w14:paraId="4D2D5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Pouchwort</w:t>
            </w:r>
            <w:proofErr w:type="spellEnd"/>
          </w:p>
        </w:tc>
        <w:tc>
          <w:tcPr>
            <w:tcW w:w="718" w:type="pct"/>
            <w:noWrap/>
            <w:hideMark/>
          </w:tcPr>
          <w:p w14:paraId="5F32A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A5A7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DCCE2D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AA5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Allisoniella</w:t>
            </w:r>
            <w:proofErr w:type="spellEnd"/>
            <w:r w:rsidRPr="0003722A">
              <w:rPr>
                <w:rFonts w:cstheme="minorHAnsi"/>
                <w:i/>
                <w:iCs/>
                <w:color w:val="000000"/>
              </w:rPr>
              <w:t xml:space="preserve"> nigra</w:t>
            </w:r>
            <w:r w:rsidRPr="0003722A">
              <w:rPr>
                <w:rFonts w:cstheme="minorHAnsi"/>
                <w:color w:val="000000"/>
              </w:rPr>
              <w:t xml:space="preserve"> </w:t>
            </w:r>
          </w:p>
        </w:tc>
        <w:tc>
          <w:tcPr>
            <w:tcW w:w="1437" w:type="pct"/>
            <w:noWrap/>
            <w:hideMark/>
          </w:tcPr>
          <w:p w14:paraId="5D5583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 </w:t>
            </w:r>
            <w:proofErr w:type="spellStart"/>
            <w:r w:rsidRPr="0003722A">
              <w:rPr>
                <w:rFonts w:cstheme="minorHAnsi"/>
                <w:color w:val="000000"/>
              </w:rPr>
              <w:t>Threadwort</w:t>
            </w:r>
            <w:proofErr w:type="spellEnd"/>
            <w:r w:rsidRPr="0003722A">
              <w:rPr>
                <w:rFonts w:cstheme="minorHAnsi"/>
                <w:color w:val="000000"/>
              </w:rPr>
              <w:t xml:space="preserve"> </w:t>
            </w:r>
          </w:p>
        </w:tc>
        <w:tc>
          <w:tcPr>
            <w:tcW w:w="718" w:type="pct"/>
            <w:noWrap/>
            <w:hideMark/>
          </w:tcPr>
          <w:p w14:paraId="349ED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D02C1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CD2EE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280A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Anoectangium</w:t>
            </w:r>
            <w:proofErr w:type="spellEnd"/>
            <w:r w:rsidRPr="0003722A">
              <w:rPr>
                <w:rFonts w:cstheme="minorHAnsi"/>
                <w:i/>
                <w:iCs/>
                <w:color w:val="000000"/>
              </w:rPr>
              <w:t xml:space="preserve"> </w:t>
            </w:r>
            <w:proofErr w:type="spellStart"/>
            <w:r w:rsidRPr="0003722A">
              <w:rPr>
                <w:rFonts w:cstheme="minorHAnsi"/>
                <w:i/>
                <w:iCs/>
                <w:color w:val="000000"/>
              </w:rPr>
              <w:t>bellii</w:t>
            </w:r>
            <w:proofErr w:type="spellEnd"/>
            <w:r w:rsidRPr="0003722A">
              <w:rPr>
                <w:rFonts w:cstheme="minorHAnsi"/>
                <w:color w:val="000000"/>
              </w:rPr>
              <w:t xml:space="preserve"> </w:t>
            </w:r>
          </w:p>
        </w:tc>
        <w:tc>
          <w:tcPr>
            <w:tcW w:w="1437" w:type="pct"/>
            <w:noWrap/>
            <w:hideMark/>
          </w:tcPr>
          <w:p w14:paraId="7315B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Kiwi Cave-moss </w:t>
            </w:r>
          </w:p>
        </w:tc>
        <w:tc>
          <w:tcPr>
            <w:tcW w:w="718" w:type="pct"/>
            <w:noWrap/>
            <w:hideMark/>
          </w:tcPr>
          <w:p w14:paraId="22DA9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932A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19E681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8DAD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Bartramia</w:t>
            </w:r>
            <w:proofErr w:type="spellEnd"/>
            <w:r w:rsidRPr="0003722A">
              <w:rPr>
                <w:rFonts w:cstheme="minorHAnsi"/>
                <w:i/>
                <w:iCs/>
                <w:color w:val="000000"/>
              </w:rPr>
              <w:t xml:space="preserve"> </w:t>
            </w:r>
            <w:proofErr w:type="spellStart"/>
            <w:r w:rsidRPr="0003722A">
              <w:rPr>
                <w:rFonts w:cstheme="minorHAnsi"/>
                <w:i/>
                <w:iCs/>
                <w:color w:val="000000"/>
              </w:rPr>
              <w:t>mossmaniana</w:t>
            </w:r>
            <w:proofErr w:type="spellEnd"/>
          </w:p>
        </w:tc>
        <w:tc>
          <w:tcPr>
            <w:tcW w:w="1437" w:type="pct"/>
            <w:noWrap/>
            <w:hideMark/>
          </w:tcPr>
          <w:p w14:paraId="0354A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Apple-moss</w:t>
            </w:r>
          </w:p>
        </w:tc>
        <w:tc>
          <w:tcPr>
            <w:tcW w:w="718" w:type="pct"/>
            <w:noWrap/>
            <w:hideMark/>
          </w:tcPr>
          <w:p w14:paraId="608B0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546B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E0EDA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0B2BEB"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Bartramia subsymmetrica</w:t>
            </w:r>
            <w:r w:rsidRPr="0003722A">
              <w:rPr>
                <w:rFonts w:cstheme="minorHAnsi"/>
                <w:color w:val="000000"/>
                <w:lang w:val="pt-BR"/>
              </w:rPr>
              <w:t xml:space="preserve"> (originally listed as </w:t>
            </w:r>
            <w:r w:rsidRPr="0003722A">
              <w:rPr>
                <w:rFonts w:cstheme="minorHAnsi"/>
                <w:i/>
                <w:iCs/>
                <w:color w:val="000000"/>
                <w:lang w:val="pt-BR"/>
              </w:rPr>
              <w:t>Bartramia bogongia</w:t>
            </w:r>
            <w:r w:rsidRPr="0003722A">
              <w:rPr>
                <w:rFonts w:cstheme="minorHAnsi"/>
                <w:color w:val="000000"/>
                <w:lang w:val="pt-BR"/>
              </w:rPr>
              <w:t>)</w:t>
            </w:r>
          </w:p>
        </w:tc>
        <w:tc>
          <w:tcPr>
            <w:tcW w:w="1437" w:type="pct"/>
            <w:noWrap/>
            <w:hideMark/>
          </w:tcPr>
          <w:p w14:paraId="58A0A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Bogong Apple-moss </w:t>
            </w:r>
          </w:p>
        </w:tc>
        <w:tc>
          <w:tcPr>
            <w:tcW w:w="718" w:type="pct"/>
            <w:noWrap/>
            <w:hideMark/>
          </w:tcPr>
          <w:p w14:paraId="25DD0D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4B7C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D07CF50"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092D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Bazzania</w:t>
            </w:r>
            <w:proofErr w:type="spellEnd"/>
            <w:r w:rsidRPr="0003722A">
              <w:rPr>
                <w:rFonts w:cstheme="minorHAnsi"/>
                <w:i/>
                <w:iCs/>
                <w:color w:val="000000"/>
              </w:rPr>
              <w:t xml:space="preserve"> </w:t>
            </w:r>
            <w:proofErr w:type="spellStart"/>
            <w:r w:rsidRPr="0003722A">
              <w:rPr>
                <w:rFonts w:cstheme="minorHAnsi"/>
                <w:i/>
                <w:iCs/>
                <w:color w:val="000000"/>
              </w:rPr>
              <w:t>hochstetteri</w:t>
            </w:r>
            <w:proofErr w:type="spellEnd"/>
            <w:r w:rsidRPr="0003722A">
              <w:rPr>
                <w:rFonts w:cstheme="minorHAnsi"/>
                <w:color w:val="000000"/>
              </w:rPr>
              <w:t xml:space="preserve"> </w:t>
            </w:r>
          </w:p>
        </w:tc>
        <w:tc>
          <w:tcPr>
            <w:tcW w:w="1437" w:type="pct"/>
            <w:noWrap/>
            <w:hideMark/>
          </w:tcPr>
          <w:p w14:paraId="211CC2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Caducous </w:t>
            </w:r>
            <w:proofErr w:type="spellStart"/>
            <w:r w:rsidRPr="0003722A">
              <w:rPr>
                <w:rFonts w:cstheme="minorHAnsi"/>
                <w:color w:val="000000"/>
              </w:rPr>
              <w:t>Whipwort</w:t>
            </w:r>
            <w:proofErr w:type="spellEnd"/>
            <w:r w:rsidRPr="0003722A">
              <w:rPr>
                <w:rFonts w:cstheme="minorHAnsi"/>
                <w:color w:val="000000"/>
              </w:rPr>
              <w:t xml:space="preserve"> </w:t>
            </w:r>
          </w:p>
        </w:tc>
        <w:tc>
          <w:tcPr>
            <w:tcW w:w="718" w:type="pct"/>
            <w:noWrap/>
            <w:hideMark/>
          </w:tcPr>
          <w:p w14:paraId="675745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A20F2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DD1DD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A93A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Brachydontium</w:t>
            </w:r>
            <w:proofErr w:type="spellEnd"/>
            <w:r w:rsidRPr="0003722A">
              <w:rPr>
                <w:rFonts w:cstheme="minorHAnsi"/>
                <w:i/>
                <w:iCs/>
                <w:color w:val="000000"/>
              </w:rPr>
              <w:t xml:space="preserve"> intermedium</w:t>
            </w:r>
          </w:p>
        </w:tc>
        <w:tc>
          <w:tcPr>
            <w:tcW w:w="1437" w:type="pct"/>
            <w:noWrap/>
            <w:hideMark/>
          </w:tcPr>
          <w:p w14:paraId="0A2EA1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Bristle-leaf Moss</w:t>
            </w:r>
          </w:p>
        </w:tc>
        <w:tc>
          <w:tcPr>
            <w:tcW w:w="718" w:type="pct"/>
            <w:noWrap/>
            <w:hideMark/>
          </w:tcPr>
          <w:p w14:paraId="39E7F3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74B1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FB93362"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CF70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Braithwaitea</w:t>
            </w:r>
            <w:proofErr w:type="spellEnd"/>
            <w:r w:rsidRPr="0003722A">
              <w:rPr>
                <w:rFonts w:cstheme="minorHAnsi"/>
                <w:i/>
                <w:iCs/>
                <w:color w:val="000000"/>
              </w:rPr>
              <w:t xml:space="preserve"> sulcata</w:t>
            </w:r>
          </w:p>
        </w:tc>
        <w:tc>
          <w:tcPr>
            <w:tcW w:w="1437" w:type="pct"/>
            <w:noWrap/>
            <w:hideMark/>
          </w:tcPr>
          <w:p w14:paraId="4326D6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Fern-moss</w:t>
            </w:r>
          </w:p>
        </w:tc>
        <w:tc>
          <w:tcPr>
            <w:tcW w:w="718" w:type="pct"/>
            <w:noWrap/>
            <w:hideMark/>
          </w:tcPr>
          <w:p w14:paraId="43FF62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7F75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395ABB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F5060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Calomnion</w:t>
            </w:r>
            <w:proofErr w:type="spellEnd"/>
            <w:r w:rsidRPr="0003722A">
              <w:rPr>
                <w:rFonts w:cstheme="minorHAnsi"/>
                <w:i/>
                <w:iCs/>
                <w:color w:val="000000"/>
              </w:rPr>
              <w:t xml:space="preserve"> </w:t>
            </w:r>
            <w:proofErr w:type="spellStart"/>
            <w:r w:rsidRPr="0003722A">
              <w:rPr>
                <w:rFonts w:cstheme="minorHAnsi"/>
                <w:i/>
                <w:iCs/>
                <w:color w:val="000000"/>
              </w:rPr>
              <w:t>complanatum</w:t>
            </w:r>
            <w:proofErr w:type="spellEnd"/>
            <w:r w:rsidRPr="0003722A">
              <w:rPr>
                <w:rFonts w:cstheme="minorHAnsi"/>
                <w:color w:val="000000"/>
              </w:rPr>
              <w:t xml:space="preserve"> </w:t>
            </w:r>
          </w:p>
        </w:tc>
        <w:tc>
          <w:tcPr>
            <w:tcW w:w="1437" w:type="pct"/>
            <w:noWrap/>
            <w:hideMark/>
          </w:tcPr>
          <w:p w14:paraId="48F50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Tree-fern </w:t>
            </w:r>
            <w:proofErr w:type="spellStart"/>
            <w:r w:rsidRPr="0003722A">
              <w:rPr>
                <w:rFonts w:cstheme="minorHAnsi"/>
                <w:color w:val="000000"/>
              </w:rPr>
              <w:t>Calomnion</w:t>
            </w:r>
            <w:proofErr w:type="spellEnd"/>
            <w:r w:rsidRPr="0003722A">
              <w:rPr>
                <w:rFonts w:cstheme="minorHAnsi"/>
                <w:color w:val="000000"/>
              </w:rPr>
              <w:t xml:space="preserve"> </w:t>
            </w:r>
          </w:p>
        </w:tc>
        <w:tc>
          <w:tcPr>
            <w:tcW w:w="718" w:type="pct"/>
            <w:noWrap/>
            <w:hideMark/>
          </w:tcPr>
          <w:p w14:paraId="7A756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48529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3A9A09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8E5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Calyptrochaeta</w:t>
            </w:r>
            <w:proofErr w:type="spellEnd"/>
            <w:r w:rsidRPr="0003722A">
              <w:rPr>
                <w:rFonts w:cstheme="minorHAnsi"/>
                <w:i/>
                <w:iCs/>
                <w:color w:val="000000"/>
              </w:rPr>
              <w:t xml:space="preserve"> </w:t>
            </w:r>
            <w:proofErr w:type="spellStart"/>
            <w:r w:rsidRPr="0003722A">
              <w:rPr>
                <w:rFonts w:cstheme="minorHAnsi"/>
                <w:i/>
                <w:iCs/>
                <w:color w:val="000000"/>
              </w:rPr>
              <w:t>brownii</w:t>
            </w:r>
            <w:proofErr w:type="spellEnd"/>
          </w:p>
        </w:tc>
        <w:tc>
          <w:tcPr>
            <w:tcW w:w="1437" w:type="pct"/>
            <w:noWrap/>
            <w:hideMark/>
          </w:tcPr>
          <w:p w14:paraId="44BBC8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Brown's Mitre-moss</w:t>
            </w:r>
          </w:p>
        </w:tc>
        <w:tc>
          <w:tcPr>
            <w:tcW w:w="718" w:type="pct"/>
            <w:noWrap/>
            <w:hideMark/>
          </w:tcPr>
          <w:p w14:paraId="731964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381C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5D8A7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823E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Cephalomitrion</w:t>
            </w:r>
            <w:proofErr w:type="spellEnd"/>
            <w:r w:rsidRPr="0003722A">
              <w:rPr>
                <w:rFonts w:cstheme="minorHAnsi"/>
                <w:i/>
                <w:iCs/>
                <w:color w:val="000000"/>
              </w:rPr>
              <w:t xml:space="preserve"> </w:t>
            </w:r>
            <w:proofErr w:type="spellStart"/>
            <w:r w:rsidRPr="0003722A">
              <w:rPr>
                <w:rFonts w:cstheme="minorHAnsi"/>
                <w:i/>
                <w:iCs/>
                <w:color w:val="000000"/>
              </w:rPr>
              <w:t>aterrimum</w:t>
            </w:r>
            <w:proofErr w:type="spellEnd"/>
          </w:p>
        </w:tc>
        <w:tc>
          <w:tcPr>
            <w:tcW w:w="1437" w:type="pct"/>
            <w:noWrap/>
            <w:hideMark/>
          </w:tcPr>
          <w:p w14:paraId="189D2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 </w:t>
            </w:r>
            <w:proofErr w:type="spellStart"/>
            <w:r w:rsidRPr="0003722A">
              <w:rPr>
                <w:rFonts w:cstheme="minorHAnsi"/>
                <w:color w:val="000000"/>
              </w:rPr>
              <w:t>Rustwort</w:t>
            </w:r>
            <w:proofErr w:type="spellEnd"/>
          </w:p>
        </w:tc>
        <w:tc>
          <w:tcPr>
            <w:tcW w:w="718" w:type="pct"/>
            <w:noWrap/>
            <w:hideMark/>
          </w:tcPr>
          <w:p w14:paraId="614529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9DA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45D33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552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Chiastocaulon</w:t>
            </w:r>
            <w:proofErr w:type="spellEnd"/>
            <w:r w:rsidRPr="0003722A">
              <w:rPr>
                <w:rFonts w:cstheme="minorHAnsi"/>
                <w:i/>
                <w:iCs/>
                <w:color w:val="000000"/>
              </w:rPr>
              <w:t xml:space="preserve"> </w:t>
            </w:r>
            <w:proofErr w:type="spellStart"/>
            <w:r w:rsidRPr="0003722A">
              <w:rPr>
                <w:rFonts w:cstheme="minorHAnsi"/>
                <w:i/>
                <w:iCs/>
                <w:color w:val="000000"/>
              </w:rPr>
              <w:t>biserialis</w:t>
            </w:r>
            <w:proofErr w:type="spellEnd"/>
          </w:p>
        </w:tc>
        <w:tc>
          <w:tcPr>
            <w:tcW w:w="1437" w:type="pct"/>
            <w:noWrap/>
            <w:hideMark/>
          </w:tcPr>
          <w:p w14:paraId="5399CB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Olive </w:t>
            </w:r>
            <w:proofErr w:type="spellStart"/>
            <w:r w:rsidRPr="0003722A">
              <w:rPr>
                <w:rFonts w:cstheme="minorHAnsi"/>
                <w:color w:val="000000"/>
              </w:rPr>
              <w:t>Featherwort</w:t>
            </w:r>
            <w:proofErr w:type="spellEnd"/>
          </w:p>
        </w:tc>
        <w:tc>
          <w:tcPr>
            <w:tcW w:w="718" w:type="pct"/>
            <w:noWrap/>
            <w:hideMark/>
          </w:tcPr>
          <w:p w14:paraId="4E104E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8D3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2DEFA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C4739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Climacium</w:t>
            </w:r>
            <w:proofErr w:type="spellEnd"/>
            <w:r w:rsidRPr="0003722A">
              <w:rPr>
                <w:rFonts w:cstheme="minorHAnsi"/>
                <w:i/>
                <w:iCs/>
                <w:color w:val="000000"/>
              </w:rPr>
              <w:t xml:space="preserve"> </w:t>
            </w:r>
            <w:proofErr w:type="spellStart"/>
            <w:r w:rsidRPr="0003722A">
              <w:rPr>
                <w:rFonts w:cstheme="minorHAnsi"/>
                <w:i/>
                <w:iCs/>
                <w:color w:val="000000"/>
              </w:rPr>
              <w:t>dendroides</w:t>
            </w:r>
            <w:proofErr w:type="spellEnd"/>
            <w:r w:rsidRPr="0003722A">
              <w:rPr>
                <w:rFonts w:cstheme="minorHAnsi"/>
                <w:color w:val="000000"/>
              </w:rPr>
              <w:t xml:space="preserve"> </w:t>
            </w:r>
          </w:p>
        </w:tc>
        <w:tc>
          <w:tcPr>
            <w:tcW w:w="1437" w:type="pct"/>
            <w:noWrap/>
            <w:hideMark/>
          </w:tcPr>
          <w:p w14:paraId="06935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Marsh Tree-moss </w:t>
            </w:r>
          </w:p>
        </w:tc>
        <w:tc>
          <w:tcPr>
            <w:tcW w:w="718" w:type="pct"/>
            <w:noWrap/>
            <w:hideMark/>
          </w:tcPr>
          <w:p w14:paraId="5CB61F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E47A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AFC43E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506F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Cololejeunea</w:t>
            </w:r>
            <w:proofErr w:type="spellEnd"/>
            <w:r w:rsidRPr="0003722A">
              <w:rPr>
                <w:rFonts w:cstheme="minorHAnsi"/>
                <w:i/>
                <w:iCs/>
                <w:color w:val="000000"/>
              </w:rPr>
              <w:t xml:space="preserve"> laevigata</w:t>
            </w:r>
          </w:p>
        </w:tc>
        <w:tc>
          <w:tcPr>
            <w:tcW w:w="1437" w:type="pct"/>
            <w:noWrap/>
            <w:hideMark/>
          </w:tcPr>
          <w:p w14:paraId="3ECCAF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Pouncewort</w:t>
            </w:r>
            <w:proofErr w:type="spellEnd"/>
          </w:p>
        </w:tc>
        <w:tc>
          <w:tcPr>
            <w:tcW w:w="718" w:type="pct"/>
            <w:noWrap/>
            <w:hideMark/>
          </w:tcPr>
          <w:p w14:paraId="4D7C7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74B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2FAE02"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C5D2C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Colura</w:t>
            </w:r>
            <w:proofErr w:type="spellEnd"/>
            <w:r w:rsidRPr="0003722A">
              <w:rPr>
                <w:rFonts w:cstheme="minorHAnsi"/>
                <w:i/>
                <w:iCs/>
                <w:color w:val="000000"/>
              </w:rPr>
              <w:t xml:space="preserve"> pulcherrima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bartlettii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Colura</w:t>
            </w:r>
            <w:proofErr w:type="spellEnd"/>
            <w:r w:rsidRPr="0003722A">
              <w:rPr>
                <w:rFonts w:cstheme="minorHAnsi"/>
                <w:i/>
                <w:iCs/>
                <w:color w:val="000000"/>
              </w:rPr>
              <w:t xml:space="preserve"> pulcherrima</w:t>
            </w:r>
            <w:r w:rsidRPr="0003722A">
              <w:rPr>
                <w:rFonts w:cstheme="minorHAnsi"/>
                <w:color w:val="000000"/>
              </w:rPr>
              <w:t>)</w:t>
            </w:r>
          </w:p>
        </w:tc>
        <w:tc>
          <w:tcPr>
            <w:tcW w:w="1437" w:type="pct"/>
            <w:noWrap/>
            <w:hideMark/>
          </w:tcPr>
          <w:p w14:paraId="0234F3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Cowlwort</w:t>
            </w:r>
            <w:proofErr w:type="spellEnd"/>
            <w:r w:rsidRPr="0003722A">
              <w:rPr>
                <w:rFonts w:cstheme="minorHAnsi"/>
                <w:color w:val="000000"/>
              </w:rPr>
              <w:t xml:space="preserve"> </w:t>
            </w:r>
          </w:p>
        </w:tc>
        <w:tc>
          <w:tcPr>
            <w:tcW w:w="718" w:type="pct"/>
            <w:noWrap/>
            <w:hideMark/>
          </w:tcPr>
          <w:p w14:paraId="446173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990C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99278F"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336B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Dicranoloma</w:t>
            </w:r>
            <w:proofErr w:type="spellEnd"/>
            <w:r w:rsidRPr="0003722A">
              <w:rPr>
                <w:rFonts w:cstheme="minorHAnsi"/>
                <w:i/>
                <w:iCs/>
                <w:color w:val="000000"/>
              </w:rPr>
              <w:t xml:space="preserve"> </w:t>
            </w:r>
            <w:proofErr w:type="spellStart"/>
            <w:r w:rsidRPr="0003722A">
              <w:rPr>
                <w:rFonts w:cstheme="minorHAnsi"/>
                <w:i/>
                <w:iCs/>
                <w:color w:val="000000"/>
              </w:rPr>
              <w:t>diaphanoneuron</w:t>
            </w:r>
            <w:proofErr w:type="spellEnd"/>
            <w:r w:rsidRPr="0003722A">
              <w:rPr>
                <w:rFonts w:cstheme="minorHAnsi"/>
                <w:color w:val="000000"/>
              </w:rPr>
              <w:t xml:space="preserve"> </w:t>
            </w:r>
          </w:p>
        </w:tc>
        <w:tc>
          <w:tcPr>
            <w:tcW w:w="1437" w:type="pct"/>
            <w:noWrap/>
            <w:hideMark/>
          </w:tcPr>
          <w:p w14:paraId="48BD5E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Diaphanous Fork-moss </w:t>
            </w:r>
          </w:p>
        </w:tc>
        <w:tc>
          <w:tcPr>
            <w:tcW w:w="718" w:type="pct"/>
            <w:noWrap/>
            <w:hideMark/>
          </w:tcPr>
          <w:p w14:paraId="23CD8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18A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65023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8F4B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Dicranoloma</w:t>
            </w:r>
            <w:proofErr w:type="spellEnd"/>
            <w:r w:rsidRPr="0003722A">
              <w:rPr>
                <w:rFonts w:cstheme="minorHAnsi"/>
                <w:i/>
                <w:iCs/>
                <w:color w:val="000000"/>
              </w:rPr>
              <w:t xml:space="preserve"> </w:t>
            </w:r>
            <w:proofErr w:type="spellStart"/>
            <w:r w:rsidRPr="0003722A">
              <w:rPr>
                <w:rFonts w:cstheme="minorHAnsi"/>
                <w:i/>
                <w:iCs/>
                <w:color w:val="000000"/>
              </w:rPr>
              <w:t>platycaulon</w:t>
            </w:r>
            <w:proofErr w:type="spellEnd"/>
          </w:p>
        </w:tc>
        <w:tc>
          <w:tcPr>
            <w:tcW w:w="1437" w:type="pct"/>
            <w:noWrap/>
            <w:hideMark/>
          </w:tcPr>
          <w:p w14:paraId="715144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Wavy Fork-moss</w:t>
            </w:r>
          </w:p>
        </w:tc>
        <w:tc>
          <w:tcPr>
            <w:tcW w:w="718" w:type="pct"/>
            <w:noWrap/>
            <w:hideMark/>
          </w:tcPr>
          <w:p w14:paraId="55CA10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F22A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29202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12BC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Dinckleria</w:t>
            </w:r>
            <w:proofErr w:type="spellEnd"/>
            <w:r w:rsidRPr="0003722A">
              <w:rPr>
                <w:rFonts w:cstheme="minorHAnsi"/>
                <w:i/>
                <w:iCs/>
                <w:color w:val="000000"/>
              </w:rPr>
              <w:t xml:space="preserve"> </w:t>
            </w:r>
            <w:proofErr w:type="spellStart"/>
            <w:r w:rsidRPr="0003722A">
              <w:rPr>
                <w:rFonts w:cstheme="minorHAnsi"/>
                <w:i/>
                <w:iCs/>
                <w:color w:val="000000"/>
              </w:rPr>
              <w:t>pleurata</w:t>
            </w:r>
            <w:proofErr w:type="spellEnd"/>
            <w:r w:rsidRPr="0003722A">
              <w:rPr>
                <w:rFonts w:cstheme="minorHAnsi"/>
                <w:color w:val="000000"/>
              </w:rPr>
              <w:t xml:space="preserve"> </w:t>
            </w:r>
          </w:p>
        </w:tc>
        <w:tc>
          <w:tcPr>
            <w:tcW w:w="1437" w:type="pct"/>
            <w:noWrap/>
            <w:hideMark/>
          </w:tcPr>
          <w:p w14:paraId="0BC69C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Delicate </w:t>
            </w:r>
            <w:proofErr w:type="spellStart"/>
            <w:r w:rsidRPr="0003722A">
              <w:rPr>
                <w:rFonts w:cstheme="minorHAnsi"/>
                <w:color w:val="000000"/>
              </w:rPr>
              <w:t>Featherwort</w:t>
            </w:r>
            <w:proofErr w:type="spellEnd"/>
            <w:r w:rsidRPr="0003722A">
              <w:rPr>
                <w:rFonts w:cstheme="minorHAnsi"/>
                <w:color w:val="000000"/>
              </w:rPr>
              <w:t xml:space="preserve"> </w:t>
            </w:r>
          </w:p>
        </w:tc>
        <w:tc>
          <w:tcPr>
            <w:tcW w:w="718" w:type="pct"/>
            <w:noWrap/>
            <w:hideMark/>
          </w:tcPr>
          <w:p w14:paraId="5D6D60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81A89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B2406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2A18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Distichium</w:t>
            </w:r>
            <w:proofErr w:type="spellEnd"/>
            <w:r w:rsidRPr="0003722A">
              <w:rPr>
                <w:rFonts w:cstheme="minorHAnsi"/>
                <w:i/>
                <w:iCs/>
                <w:color w:val="000000"/>
              </w:rPr>
              <w:t xml:space="preserve"> </w:t>
            </w:r>
            <w:proofErr w:type="spellStart"/>
            <w:r w:rsidRPr="0003722A">
              <w:rPr>
                <w:rFonts w:cstheme="minorHAnsi"/>
                <w:i/>
                <w:iCs/>
                <w:color w:val="000000"/>
              </w:rPr>
              <w:t>capillaceum</w:t>
            </w:r>
            <w:proofErr w:type="spellEnd"/>
            <w:r w:rsidRPr="0003722A">
              <w:rPr>
                <w:rFonts w:cstheme="minorHAnsi"/>
                <w:i/>
                <w:iCs/>
                <w:color w:val="000000"/>
              </w:rPr>
              <w:t xml:space="preserve"> </w:t>
            </w:r>
          </w:p>
        </w:tc>
        <w:tc>
          <w:tcPr>
            <w:tcW w:w="1437" w:type="pct"/>
            <w:noWrap/>
            <w:hideMark/>
          </w:tcPr>
          <w:p w14:paraId="5EBC78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Fine Fringe-moss</w:t>
            </w:r>
          </w:p>
        </w:tc>
        <w:tc>
          <w:tcPr>
            <w:tcW w:w="718" w:type="pct"/>
            <w:noWrap/>
            <w:hideMark/>
          </w:tcPr>
          <w:p w14:paraId="7F794E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B277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A760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5CEC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Distichophyllum</w:t>
            </w:r>
            <w:proofErr w:type="spellEnd"/>
            <w:r w:rsidRPr="0003722A">
              <w:rPr>
                <w:rFonts w:cstheme="minorHAnsi"/>
                <w:i/>
                <w:iCs/>
                <w:color w:val="000000"/>
              </w:rPr>
              <w:t xml:space="preserve"> </w:t>
            </w:r>
            <w:proofErr w:type="spellStart"/>
            <w:r w:rsidRPr="0003722A">
              <w:rPr>
                <w:rFonts w:cstheme="minorHAnsi"/>
                <w:i/>
                <w:iCs/>
                <w:color w:val="000000"/>
              </w:rPr>
              <w:t>crispulum</w:t>
            </w:r>
            <w:proofErr w:type="spellEnd"/>
          </w:p>
        </w:tc>
        <w:tc>
          <w:tcPr>
            <w:tcW w:w="1437" w:type="pct"/>
            <w:noWrap/>
            <w:hideMark/>
          </w:tcPr>
          <w:p w14:paraId="6CDE89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Crisped Mitre-moss</w:t>
            </w:r>
          </w:p>
        </w:tc>
        <w:tc>
          <w:tcPr>
            <w:tcW w:w="718" w:type="pct"/>
            <w:noWrap/>
            <w:hideMark/>
          </w:tcPr>
          <w:p w14:paraId="305610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D1D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1A259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9F1D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Drepanocladus</w:t>
            </w:r>
            <w:proofErr w:type="spellEnd"/>
            <w:r w:rsidRPr="0003722A">
              <w:rPr>
                <w:rFonts w:cstheme="minorHAnsi"/>
                <w:i/>
                <w:iCs/>
                <w:color w:val="000000"/>
              </w:rPr>
              <w:t xml:space="preserve"> </w:t>
            </w:r>
            <w:proofErr w:type="spellStart"/>
            <w:r w:rsidRPr="0003722A">
              <w:rPr>
                <w:rFonts w:cstheme="minorHAnsi"/>
                <w:i/>
                <w:iCs/>
                <w:color w:val="000000"/>
              </w:rPr>
              <w:t>polygamus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Campylium</w:t>
            </w:r>
            <w:proofErr w:type="spellEnd"/>
            <w:r w:rsidRPr="0003722A">
              <w:rPr>
                <w:rFonts w:cstheme="minorHAnsi"/>
                <w:i/>
                <w:iCs/>
                <w:color w:val="000000"/>
              </w:rPr>
              <w:t xml:space="preserve"> </w:t>
            </w:r>
            <w:proofErr w:type="spellStart"/>
            <w:r w:rsidRPr="0003722A">
              <w:rPr>
                <w:rFonts w:cstheme="minorHAnsi"/>
                <w:i/>
                <w:iCs/>
                <w:color w:val="000000"/>
              </w:rPr>
              <w:t>polygamum</w:t>
            </w:r>
            <w:proofErr w:type="spellEnd"/>
            <w:r w:rsidRPr="0003722A">
              <w:rPr>
                <w:rFonts w:cstheme="minorHAnsi"/>
                <w:color w:val="000000"/>
              </w:rPr>
              <w:t>)</w:t>
            </w:r>
          </w:p>
        </w:tc>
        <w:tc>
          <w:tcPr>
            <w:tcW w:w="1437" w:type="pct"/>
            <w:noWrap/>
            <w:hideMark/>
          </w:tcPr>
          <w:p w14:paraId="662C1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Shore Feather-moss </w:t>
            </w:r>
          </w:p>
        </w:tc>
        <w:tc>
          <w:tcPr>
            <w:tcW w:w="718" w:type="pct"/>
            <w:noWrap/>
            <w:hideMark/>
          </w:tcPr>
          <w:p w14:paraId="4540D6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36C9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77861B6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12C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Echinodium</w:t>
            </w:r>
            <w:proofErr w:type="spellEnd"/>
            <w:r w:rsidRPr="0003722A">
              <w:rPr>
                <w:rFonts w:cstheme="minorHAnsi"/>
                <w:i/>
                <w:iCs/>
                <w:color w:val="000000"/>
              </w:rPr>
              <w:t xml:space="preserve"> </w:t>
            </w:r>
            <w:proofErr w:type="spellStart"/>
            <w:r w:rsidRPr="0003722A">
              <w:rPr>
                <w:rFonts w:cstheme="minorHAnsi"/>
                <w:i/>
                <w:iCs/>
                <w:color w:val="000000"/>
              </w:rPr>
              <w:t>hispidum</w:t>
            </w:r>
            <w:proofErr w:type="spellEnd"/>
          </w:p>
        </w:tc>
        <w:tc>
          <w:tcPr>
            <w:tcW w:w="1437" w:type="pct"/>
            <w:noWrap/>
            <w:hideMark/>
          </w:tcPr>
          <w:p w14:paraId="10C68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Madeira Moss</w:t>
            </w:r>
          </w:p>
        </w:tc>
        <w:tc>
          <w:tcPr>
            <w:tcW w:w="718" w:type="pct"/>
            <w:noWrap/>
            <w:hideMark/>
          </w:tcPr>
          <w:p w14:paraId="2C104C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4FC6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1B086C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D684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Eucamptodon</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369E73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Sheath Moss</w:t>
            </w:r>
          </w:p>
        </w:tc>
        <w:tc>
          <w:tcPr>
            <w:tcW w:w="718" w:type="pct"/>
            <w:noWrap/>
            <w:hideMark/>
          </w:tcPr>
          <w:p w14:paraId="77B7A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DA5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E7B52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2EE8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Fissidens</w:t>
            </w:r>
            <w:proofErr w:type="spellEnd"/>
            <w:r w:rsidRPr="0003722A">
              <w:rPr>
                <w:rFonts w:cstheme="minorHAnsi"/>
                <w:i/>
                <w:iCs/>
                <w:color w:val="000000"/>
              </w:rPr>
              <w:t xml:space="preserve"> </w:t>
            </w:r>
            <w:proofErr w:type="spellStart"/>
            <w:r w:rsidRPr="0003722A">
              <w:rPr>
                <w:rFonts w:cstheme="minorHAnsi"/>
                <w:i/>
                <w:iCs/>
                <w:color w:val="000000"/>
              </w:rPr>
              <w:t>dealbatus</w:t>
            </w:r>
            <w:proofErr w:type="spellEnd"/>
          </w:p>
        </w:tc>
        <w:tc>
          <w:tcPr>
            <w:tcW w:w="1437" w:type="pct"/>
            <w:noWrap/>
            <w:hideMark/>
          </w:tcPr>
          <w:p w14:paraId="3EA47F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Nerveless Pocket-moss</w:t>
            </w:r>
          </w:p>
        </w:tc>
        <w:tc>
          <w:tcPr>
            <w:tcW w:w="718" w:type="pct"/>
            <w:noWrap/>
            <w:hideMark/>
          </w:tcPr>
          <w:p w14:paraId="47C396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848B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AC0BF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1DF1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Fissidens</w:t>
            </w:r>
            <w:proofErr w:type="spellEnd"/>
            <w:r w:rsidRPr="0003722A">
              <w:rPr>
                <w:rFonts w:cstheme="minorHAnsi"/>
                <w:i/>
                <w:iCs/>
                <w:color w:val="000000"/>
              </w:rPr>
              <w:t xml:space="preserve"> </w:t>
            </w:r>
            <w:proofErr w:type="spellStart"/>
            <w:r w:rsidRPr="0003722A">
              <w:rPr>
                <w:rFonts w:cstheme="minorHAnsi"/>
                <w:i/>
                <w:iCs/>
                <w:color w:val="000000"/>
              </w:rPr>
              <w:t>strictus</w:t>
            </w:r>
            <w:proofErr w:type="spellEnd"/>
          </w:p>
        </w:tc>
        <w:tc>
          <w:tcPr>
            <w:tcW w:w="1437" w:type="pct"/>
            <w:noWrap/>
            <w:hideMark/>
          </w:tcPr>
          <w:p w14:paraId="13B4C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Pocket-moss</w:t>
            </w:r>
          </w:p>
        </w:tc>
        <w:tc>
          <w:tcPr>
            <w:tcW w:w="718" w:type="pct"/>
            <w:noWrap/>
            <w:hideMark/>
          </w:tcPr>
          <w:p w14:paraId="19FE0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A6FF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89E40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547E7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Fossombronia</w:t>
            </w:r>
            <w:proofErr w:type="spellEnd"/>
            <w:r w:rsidRPr="0003722A">
              <w:rPr>
                <w:rFonts w:cstheme="minorHAnsi"/>
                <w:i/>
                <w:iCs/>
                <w:color w:val="000000"/>
              </w:rPr>
              <w:t xml:space="preserve"> </w:t>
            </w:r>
            <w:proofErr w:type="spellStart"/>
            <w:r w:rsidRPr="0003722A">
              <w:rPr>
                <w:rFonts w:cstheme="minorHAnsi"/>
                <w:i/>
                <w:iCs/>
                <w:color w:val="000000"/>
              </w:rPr>
              <w:t>alata</w:t>
            </w:r>
            <w:proofErr w:type="spellEnd"/>
          </w:p>
        </w:tc>
        <w:tc>
          <w:tcPr>
            <w:tcW w:w="1437" w:type="pct"/>
            <w:noWrap/>
            <w:hideMark/>
          </w:tcPr>
          <w:p w14:paraId="6E8567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Frillwort</w:t>
            </w:r>
            <w:proofErr w:type="spellEnd"/>
          </w:p>
        </w:tc>
        <w:tc>
          <w:tcPr>
            <w:tcW w:w="718" w:type="pct"/>
            <w:noWrap/>
            <w:hideMark/>
          </w:tcPr>
          <w:p w14:paraId="0ED663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A9A0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AC97D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FDFC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Hampeella</w:t>
            </w:r>
            <w:proofErr w:type="spellEnd"/>
            <w:r w:rsidRPr="0003722A">
              <w:rPr>
                <w:rFonts w:cstheme="minorHAnsi"/>
                <w:i/>
                <w:iCs/>
                <w:color w:val="000000"/>
              </w:rPr>
              <w:t xml:space="preserve"> alaris</w:t>
            </w:r>
          </w:p>
        </w:tc>
        <w:tc>
          <w:tcPr>
            <w:tcW w:w="1437" w:type="pct"/>
            <w:noWrap/>
            <w:hideMark/>
          </w:tcPr>
          <w:p w14:paraId="29D6E0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33799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E86D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75198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9E03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Hampeella</w:t>
            </w:r>
            <w:proofErr w:type="spellEnd"/>
            <w:r w:rsidRPr="0003722A">
              <w:rPr>
                <w:rFonts w:cstheme="minorHAnsi"/>
                <w:i/>
                <w:iCs/>
                <w:color w:val="000000"/>
              </w:rPr>
              <w:t xml:space="preserve"> </w:t>
            </w:r>
            <w:proofErr w:type="spellStart"/>
            <w:r w:rsidRPr="0003722A">
              <w:rPr>
                <w:rFonts w:cstheme="minorHAnsi"/>
                <w:i/>
                <w:iCs/>
                <w:color w:val="000000"/>
              </w:rPr>
              <w:t>pallens</w:t>
            </w:r>
            <w:proofErr w:type="spellEnd"/>
          </w:p>
        </w:tc>
        <w:tc>
          <w:tcPr>
            <w:tcW w:w="1437" w:type="pct"/>
            <w:noWrap/>
            <w:hideMark/>
          </w:tcPr>
          <w:p w14:paraId="2E2B2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4899EF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84A9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D0DFC4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619AF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Hymenodontopsis</w:t>
            </w:r>
            <w:proofErr w:type="spellEnd"/>
            <w:r w:rsidRPr="0003722A">
              <w:rPr>
                <w:rFonts w:cstheme="minorHAnsi"/>
                <w:i/>
                <w:iCs/>
                <w:color w:val="000000"/>
              </w:rPr>
              <w:t xml:space="preserve"> </w:t>
            </w:r>
            <w:proofErr w:type="spellStart"/>
            <w:r w:rsidRPr="0003722A">
              <w:rPr>
                <w:rFonts w:cstheme="minorHAnsi"/>
                <w:i/>
                <w:iCs/>
                <w:color w:val="000000"/>
              </w:rPr>
              <w:t>bifaria</w:t>
            </w:r>
            <w:proofErr w:type="spellEnd"/>
          </w:p>
        </w:tc>
        <w:tc>
          <w:tcPr>
            <w:tcW w:w="1437" w:type="pct"/>
            <w:noWrap/>
            <w:hideMark/>
          </w:tcPr>
          <w:p w14:paraId="66823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Umbrella Thyme-moss</w:t>
            </w:r>
          </w:p>
        </w:tc>
        <w:tc>
          <w:tcPr>
            <w:tcW w:w="718" w:type="pct"/>
            <w:noWrap/>
            <w:hideMark/>
          </w:tcPr>
          <w:p w14:paraId="2BB681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9F9B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34B17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94F7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Lepidozia</w:t>
            </w:r>
            <w:proofErr w:type="spellEnd"/>
            <w:r w:rsidRPr="0003722A">
              <w:rPr>
                <w:rFonts w:cstheme="minorHAnsi"/>
                <w:i/>
                <w:iCs/>
                <w:color w:val="000000"/>
              </w:rPr>
              <w:t xml:space="preserve"> </w:t>
            </w:r>
            <w:proofErr w:type="spellStart"/>
            <w:r w:rsidRPr="0003722A">
              <w:rPr>
                <w:rFonts w:cstheme="minorHAnsi"/>
                <w:i/>
                <w:iCs/>
                <w:color w:val="000000"/>
              </w:rPr>
              <w:t>procera</w:t>
            </w:r>
            <w:proofErr w:type="spellEnd"/>
          </w:p>
        </w:tc>
        <w:tc>
          <w:tcPr>
            <w:tcW w:w="1437" w:type="pct"/>
            <w:noWrap/>
            <w:hideMark/>
          </w:tcPr>
          <w:p w14:paraId="09DD6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Fingerwort</w:t>
            </w:r>
            <w:proofErr w:type="spellEnd"/>
          </w:p>
        </w:tc>
        <w:tc>
          <w:tcPr>
            <w:tcW w:w="718" w:type="pct"/>
            <w:noWrap/>
            <w:hideMark/>
          </w:tcPr>
          <w:p w14:paraId="0D421A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F04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719FA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8847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Leptodon</w:t>
            </w:r>
            <w:proofErr w:type="spellEnd"/>
            <w:r w:rsidRPr="0003722A">
              <w:rPr>
                <w:rFonts w:cstheme="minorHAnsi"/>
                <w:i/>
                <w:iCs/>
                <w:color w:val="000000"/>
              </w:rPr>
              <w:t xml:space="preserve"> </w:t>
            </w:r>
            <w:proofErr w:type="spellStart"/>
            <w:r w:rsidRPr="0003722A">
              <w:rPr>
                <w:rFonts w:cstheme="minorHAnsi"/>
                <w:i/>
                <w:iCs/>
                <w:color w:val="000000"/>
              </w:rPr>
              <w:t>smithii</w:t>
            </w:r>
            <w:proofErr w:type="spellEnd"/>
            <w:r w:rsidRPr="0003722A">
              <w:rPr>
                <w:rFonts w:cstheme="minorHAnsi"/>
                <w:color w:val="000000"/>
              </w:rPr>
              <w:t xml:space="preserve"> </w:t>
            </w:r>
          </w:p>
        </w:tc>
        <w:tc>
          <w:tcPr>
            <w:tcW w:w="1437" w:type="pct"/>
            <w:noWrap/>
            <w:hideMark/>
          </w:tcPr>
          <w:p w14:paraId="2A1A48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Prince-of-Wales Feather-moss </w:t>
            </w:r>
          </w:p>
        </w:tc>
        <w:tc>
          <w:tcPr>
            <w:tcW w:w="718" w:type="pct"/>
            <w:noWrap/>
            <w:hideMark/>
          </w:tcPr>
          <w:p w14:paraId="4D626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36F0D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9B7B6B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07BC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Lepyrodon</w:t>
            </w:r>
            <w:proofErr w:type="spellEnd"/>
            <w:r w:rsidRPr="0003722A">
              <w:rPr>
                <w:rFonts w:cstheme="minorHAnsi"/>
                <w:i/>
                <w:iCs/>
                <w:color w:val="000000"/>
              </w:rPr>
              <w:t xml:space="preserve"> </w:t>
            </w:r>
            <w:proofErr w:type="spellStart"/>
            <w:r w:rsidRPr="0003722A">
              <w:rPr>
                <w:rFonts w:cstheme="minorHAnsi"/>
                <w:i/>
                <w:iCs/>
                <w:color w:val="000000"/>
              </w:rPr>
              <w:t>pseudolagurus</w:t>
            </w:r>
            <w:proofErr w:type="spellEnd"/>
          </w:p>
        </w:tc>
        <w:tc>
          <w:tcPr>
            <w:tcW w:w="1437" w:type="pct"/>
            <w:noWrap/>
            <w:hideMark/>
          </w:tcPr>
          <w:p w14:paraId="33C87F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Furry Pincushion-moss</w:t>
            </w:r>
          </w:p>
        </w:tc>
        <w:tc>
          <w:tcPr>
            <w:tcW w:w="718" w:type="pct"/>
            <w:noWrap/>
            <w:hideMark/>
          </w:tcPr>
          <w:p w14:paraId="2DD2F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9344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7E6F80"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E990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Macromitrium</w:t>
            </w:r>
            <w:proofErr w:type="spellEnd"/>
            <w:r w:rsidRPr="0003722A">
              <w:rPr>
                <w:rFonts w:cstheme="minorHAnsi"/>
                <w:i/>
                <w:iCs/>
                <w:color w:val="000000"/>
              </w:rPr>
              <w:t xml:space="preserve"> </w:t>
            </w:r>
            <w:proofErr w:type="spellStart"/>
            <w:r w:rsidRPr="0003722A">
              <w:rPr>
                <w:rFonts w:cstheme="minorHAnsi"/>
                <w:i/>
                <w:iCs/>
                <w:color w:val="000000"/>
              </w:rPr>
              <w:t>ligulaefolium</w:t>
            </w:r>
            <w:proofErr w:type="spellEnd"/>
          </w:p>
        </w:tc>
        <w:tc>
          <w:tcPr>
            <w:tcW w:w="1437" w:type="pct"/>
            <w:noWrap/>
            <w:hideMark/>
          </w:tcPr>
          <w:p w14:paraId="566BA2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Macromitrium</w:t>
            </w:r>
            <w:proofErr w:type="spellEnd"/>
          </w:p>
        </w:tc>
        <w:tc>
          <w:tcPr>
            <w:tcW w:w="718" w:type="pct"/>
            <w:noWrap/>
            <w:hideMark/>
          </w:tcPr>
          <w:p w14:paraId="7A4162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62B9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4EEBB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8831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Macromitrium</w:t>
            </w:r>
            <w:proofErr w:type="spellEnd"/>
            <w:r w:rsidRPr="0003722A">
              <w:rPr>
                <w:rFonts w:cstheme="minorHAnsi"/>
                <w:i/>
                <w:iCs/>
                <w:color w:val="000000"/>
              </w:rPr>
              <w:t xml:space="preserve"> </w:t>
            </w:r>
            <w:proofErr w:type="spellStart"/>
            <w:r w:rsidRPr="0003722A">
              <w:rPr>
                <w:rFonts w:cstheme="minorHAnsi"/>
                <w:i/>
                <w:iCs/>
                <w:color w:val="000000"/>
              </w:rPr>
              <w:t>longirostre</w:t>
            </w:r>
            <w:proofErr w:type="spellEnd"/>
          </w:p>
        </w:tc>
        <w:tc>
          <w:tcPr>
            <w:tcW w:w="1437" w:type="pct"/>
            <w:noWrap/>
            <w:hideMark/>
          </w:tcPr>
          <w:p w14:paraId="6FD85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Macromitrium</w:t>
            </w:r>
            <w:proofErr w:type="spellEnd"/>
          </w:p>
        </w:tc>
        <w:tc>
          <w:tcPr>
            <w:tcW w:w="718" w:type="pct"/>
            <w:noWrap/>
            <w:hideMark/>
          </w:tcPr>
          <w:p w14:paraId="58EE7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AC3A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407F7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B5CA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Marsupella</w:t>
            </w:r>
            <w:proofErr w:type="spellEnd"/>
            <w:r w:rsidRPr="0003722A">
              <w:rPr>
                <w:rFonts w:cstheme="minorHAnsi"/>
                <w:i/>
                <w:iCs/>
                <w:color w:val="000000"/>
              </w:rPr>
              <w:t xml:space="preserve"> </w:t>
            </w:r>
            <w:proofErr w:type="spellStart"/>
            <w:r w:rsidRPr="0003722A">
              <w:rPr>
                <w:rFonts w:cstheme="minorHAnsi"/>
                <w:i/>
                <w:iCs/>
                <w:color w:val="000000"/>
              </w:rPr>
              <w:t>sparsifolia</w:t>
            </w:r>
            <w:proofErr w:type="spellEnd"/>
          </w:p>
        </w:tc>
        <w:tc>
          <w:tcPr>
            <w:tcW w:w="1437" w:type="pct"/>
            <w:noWrap/>
            <w:hideMark/>
          </w:tcPr>
          <w:p w14:paraId="0F148D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Rounded </w:t>
            </w:r>
            <w:proofErr w:type="spellStart"/>
            <w:r w:rsidRPr="0003722A">
              <w:rPr>
                <w:rFonts w:cstheme="minorHAnsi"/>
                <w:color w:val="000000"/>
              </w:rPr>
              <w:t>Rustwort</w:t>
            </w:r>
            <w:proofErr w:type="spellEnd"/>
          </w:p>
        </w:tc>
        <w:tc>
          <w:tcPr>
            <w:tcW w:w="718" w:type="pct"/>
            <w:noWrap/>
            <w:hideMark/>
          </w:tcPr>
          <w:p w14:paraId="22759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890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B41EA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664A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Marsupidium</w:t>
            </w:r>
            <w:proofErr w:type="spellEnd"/>
            <w:r w:rsidRPr="0003722A">
              <w:rPr>
                <w:rFonts w:cstheme="minorHAnsi"/>
                <w:i/>
                <w:iCs/>
                <w:color w:val="000000"/>
              </w:rPr>
              <w:t xml:space="preserve"> </w:t>
            </w:r>
            <w:proofErr w:type="spellStart"/>
            <w:r w:rsidRPr="0003722A">
              <w:rPr>
                <w:rFonts w:cstheme="minorHAnsi"/>
                <w:i/>
                <w:iCs/>
                <w:color w:val="000000"/>
              </w:rPr>
              <w:t>setulosum</w:t>
            </w:r>
            <w:proofErr w:type="spellEnd"/>
          </w:p>
        </w:tc>
        <w:tc>
          <w:tcPr>
            <w:tcW w:w="1437" w:type="pct"/>
            <w:noWrap/>
            <w:hideMark/>
          </w:tcPr>
          <w:p w14:paraId="233498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Bristly </w:t>
            </w:r>
            <w:proofErr w:type="spellStart"/>
            <w:r w:rsidRPr="0003722A">
              <w:rPr>
                <w:rFonts w:cstheme="minorHAnsi"/>
                <w:color w:val="000000"/>
              </w:rPr>
              <w:t>Pouchwort</w:t>
            </w:r>
            <w:proofErr w:type="spellEnd"/>
          </w:p>
        </w:tc>
        <w:tc>
          <w:tcPr>
            <w:tcW w:w="718" w:type="pct"/>
            <w:noWrap/>
            <w:hideMark/>
          </w:tcPr>
          <w:p w14:paraId="33DC07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16C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FCE49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094C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Meesia</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3FC7D3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Hump Moss</w:t>
            </w:r>
          </w:p>
        </w:tc>
        <w:tc>
          <w:tcPr>
            <w:tcW w:w="718" w:type="pct"/>
            <w:noWrap/>
            <w:hideMark/>
          </w:tcPr>
          <w:p w14:paraId="700FF7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94D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20F45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DA8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Mesochaete</w:t>
            </w:r>
            <w:proofErr w:type="spellEnd"/>
            <w:r w:rsidRPr="0003722A">
              <w:rPr>
                <w:rFonts w:cstheme="minorHAnsi"/>
                <w:i/>
                <w:iCs/>
                <w:color w:val="000000"/>
              </w:rPr>
              <w:t xml:space="preserve"> </w:t>
            </w:r>
            <w:proofErr w:type="spellStart"/>
            <w:r w:rsidRPr="0003722A">
              <w:rPr>
                <w:rFonts w:cstheme="minorHAnsi"/>
                <w:i/>
                <w:iCs/>
                <w:color w:val="000000"/>
              </w:rPr>
              <w:t>undulata</w:t>
            </w:r>
            <w:proofErr w:type="spellEnd"/>
          </w:p>
        </w:tc>
        <w:tc>
          <w:tcPr>
            <w:tcW w:w="1437" w:type="pct"/>
            <w:noWrap/>
            <w:hideMark/>
          </w:tcPr>
          <w:p w14:paraId="6C701F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Jungle Thyme-moss</w:t>
            </w:r>
          </w:p>
        </w:tc>
        <w:tc>
          <w:tcPr>
            <w:tcW w:w="718" w:type="pct"/>
            <w:noWrap/>
            <w:hideMark/>
          </w:tcPr>
          <w:p w14:paraId="246C1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A11E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DBD4E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4A45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Metzgeria</w:t>
            </w:r>
            <w:proofErr w:type="spellEnd"/>
            <w:r w:rsidRPr="0003722A">
              <w:rPr>
                <w:rFonts w:cstheme="minorHAnsi"/>
                <w:i/>
                <w:iCs/>
                <w:color w:val="000000"/>
              </w:rPr>
              <w:t xml:space="preserve"> </w:t>
            </w:r>
            <w:proofErr w:type="spellStart"/>
            <w:r w:rsidRPr="0003722A">
              <w:rPr>
                <w:rFonts w:cstheme="minorHAnsi"/>
                <w:i/>
                <w:iCs/>
                <w:color w:val="000000"/>
              </w:rPr>
              <w:t>saccata</w:t>
            </w:r>
            <w:proofErr w:type="spellEnd"/>
          </w:p>
        </w:tc>
        <w:tc>
          <w:tcPr>
            <w:tcW w:w="1437" w:type="pct"/>
            <w:noWrap/>
            <w:hideMark/>
          </w:tcPr>
          <w:p w14:paraId="605F2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Lobed </w:t>
            </w:r>
            <w:proofErr w:type="spellStart"/>
            <w:r w:rsidRPr="0003722A">
              <w:rPr>
                <w:rFonts w:cstheme="minorHAnsi"/>
                <w:color w:val="000000"/>
              </w:rPr>
              <w:t>Veilwort</w:t>
            </w:r>
            <w:proofErr w:type="spellEnd"/>
          </w:p>
        </w:tc>
        <w:tc>
          <w:tcPr>
            <w:tcW w:w="718" w:type="pct"/>
            <w:noWrap/>
            <w:hideMark/>
          </w:tcPr>
          <w:p w14:paraId="3CE9C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F72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B19FBA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82C15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Nephelolejeunea</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793FD4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Pouncewort</w:t>
            </w:r>
            <w:proofErr w:type="spellEnd"/>
          </w:p>
        </w:tc>
        <w:tc>
          <w:tcPr>
            <w:tcW w:w="718" w:type="pct"/>
            <w:noWrap/>
            <w:hideMark/>
          </w:tcPr>
          <w:p w14:paraId="20D7D2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AE7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ABCD9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D8CAA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Notoligotrichum</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1DE43C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Smoothcap</w:t>
            </w:r>
            <w:proofErr w:type="spellEnd"/>
          </w:p>
        </w:tc>
        <w:tc>
          <w:tcPr>
            <w:tcW w:w="718" w:type="pct"/>
            <w:noWrap/>
            <w:hideMark/>
          </w:tcPr>
          <w:p w14:paraId="57FEF6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4FB3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97914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FAA4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cupulatum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cupulatum</w:t>
            </w:r>
            <w:proofErr w:type="spellEnd"/>
            <w:r w:rsidRPr="0003722A">
              <w:rPr>
                <w:rFonts w:cstheme="minorHAnsi"/>
                <w:color w:val="000000"/>
              </w:rPr>
              <w:t xml:space="preserve"> </w:t>
            </w:r>
          </w:p>
        </w:tc>
        <w:tc>
          <w:tcPr>
            <w:tcW w:w="1437" w:type="pct"/>
            <w:noWrap/>
            <w:hideMark/>
          </w:tcPr>
          <w:p w14:paraId="028E0D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Limestone Bristle-moss </w:t>
            </w:r>
          </w:p>
        </w:tc>
        <w:tc>
          <w:tcPr>
            <w:tcW w:w="718" w:type="pct"/>
            <w:noWrap/>
            <w:hideMark/>
          </w:tcPr>
          <w:p w14:paraId="1EB13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F4142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98A4796"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E211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hortense</w:t>
            </w:r>
            <w:proofErr w:type="spellEnd"/>
            <w:r w:rsidRPr="0003722A">
              <w:rPr>
                <w:rFonts w:cstheme="minorHAnsi"/>
                <w:color w:val="000000"/>
              </w:rPr>
              <w:t xml:space="preserve"> </w:t>
            </w:r>
          </w:p>
        </w:tc>
        <w:tc>
          <w:tcPr>
            <w:tcW w:w="1437" w:type="pct"/>
            <w:noWrap/>
            <w:hideMark/>
          </w:tcPr>
          <w:p w14:paraId="5D3791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Garden Bristle-moss </w:t>
            </w:r>
          </w:p>
        </w:tc>
        <w:tc>
          <w:tcPr>
            <w:tcW w:w="718" w:type="pct"/>
            <w:noWrap/>
            <w:hideMark/>
          </w:tcPr>
          <w:p w14:paraId="37C912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D60B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1585D6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8FC4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rupestre</w:t>
            </w:r>
            <w:proofErr w:type="spellEnd"/>
          </w:p>
        </w:tc>
        <w:tc>
          <w:tcPr>
            <w:tcW w:w="1437" w:type="pct"/>
            <w:noWrap/>
            <w:hideMark/>
          </w:tcPr>
          <w:p w14:paraId="5D228E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Bristle-moss</w:t>
            </w:r>
          </w:p>
        </w:tc>
        <w:tc>
          <w:tcPr>
            <w:tcW w:w="718" w:type="pct"/>
            <w:noWrap/>
            <w:hideMark/>
          </w:tcPr>
          <w:p w14:paraId="11B15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C1A1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224AB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04127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Petalophyllum</w:t>
            </w:r>
            <w:proofErr w:type="spellEnd"/>
            <w:r w:rsidRPr="0003722A">
              <w:rPr>
                <w:rFonts w:cstheme="minorHAnsi"/>
                <w:i/>
                <w:iCs/>
                <w:color w:val="000000"/>
              </w:rPr>
              <w:t xml:space="preserve"> </w:t>
            </w:r>
            <w:proofErr w:type="spellStart"/>
            <w:r w:rsidRPr="0003722A">
              <w:rPr>
                <w:rFonts w:cstheme="minorHAnsi"/>
                <w:i/>
                <w:iCs/>
                <w:color w:val="000000"/>
              </w:rPr>
              <w:t>preissii</w:t>
            </w:r>
            <w:proofErr w:type="spellEnd"/>
          </w:p>
        </w:tc>
        <w:tc>
          <w:tcPr>
            <w:tcW w:w="1437" w:type="pct"/>
            <w:noWrap/>
            <w:hideMark/>
          </w:tcPr>
          <w:p w14:paraId="2545DF4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Petalwort</w:t>
            </w:r>
            <w:proofErr w:type="spellEnd"/>
          </w:p>
        </w:tc>
        <w:tc>
          <w:tcPr>
            <w:tcW w:w="718" w:type="pct"/>
            <w:noWrap/>
            <w:hideMark/>
          </w:tcPr>
          <w:p w14:paraId="0492DA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D017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DBD47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981CD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Plagiochasma</w:t>
            </w:r>
            <w:proofErr w:type="spellEnd"/>
            <w:r w:rsidRPr="0003722A">
              <w:rPr>
                <w:rFonts w:cstheme="minorHAnsi"/>
                <w:i/>
                <w:iCs/>
                <w:color w:val="000000"/>
              </w:rPr>
              <w:t xml:space="preserve"> </w:t>
            </w:r>
            <w:proofErr w:type="spellStart"/>
            <w:r w:rsidRPr="0003722A">
              <w:rPr>
                <w:rFonts w:cstheme="minorHAnsi"/>
                <w:i/>
                <w:iCs/>
                <w:color w:val="000000"/>
              </w:rPr>
              <w:t>rupestre</w:t>
            </w:r>
            <w:proofErr w:type="spellEnd"/>
          </w:p>
        </w:tc>
        <w:tc>
          <w:tcPr>
            <w:tcW w:w="1437" w:type="pct"/>
            <w:noWrap/>
            <w:hideMark/>
          </w:tcPr>
          <w:p w14:paraId="5696B1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Cliff </w:t>
            </w:r>
            <w:proofErr w:type="spellStart"/>
            <w:r w:rsidRPr="0003722A">
              <w:rPr>
                <w:rFonts w:cstheme="minorHAnsi"/>
                <w:color w:val="000000"/>
              </w:rPr>
              <w:t>Waxwort</w:t>
            </w:r>
            <w:proofErr w:type="spellEnd"/>
          </w:p>
        </w:tc>
        <w:tc>
          <w:tcPr>
            <w:tcW w:w="718" w:type="pct"/>
            <w:noWrap/>
            <w:hideMark/>
          </w:tcPr>
          <w:p w14:paraId="6E1711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0AA1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C72B3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7338A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Plagiomnium</w:t>
            </w:r>
            <w:proofErr w:type="spellEnd"/>
            <w:r w:rsidRPr="0003722A">
              <w:rPr>
                <w:rFonts w:cstheme="minorHAnsi"/>
                <w:i/>
                <w:iCs/>
                <w:color w:val="000000"/>
              </w:rPr>
              <w:t xml:space="preserve"> novae-</w:t>
            </w:r>
            <w:proofErr w:type="spellStart"/>
            <w:r w:rsidRPr="0003722A">
              <w:rPr>
                <w:rFonts w:cstheme="minorHAnsi"/>
                <w:i/>
                <w:iCs/>
                <w:color w:val="000000"/>
              </w:rPr>
              <w:t>zealandiae</w:t>
            </w:r>
            <w:proofErr w:type="spellEnd"/>
          </w:p>
        </w:tc>
        <w:tc>
          <w:tcPr>
            <w:tcW w:w="1437" w:type="pct"/>
            <w:noWrap/>
            <w:hideMark/>
          </w:tcPr>
          <w:p w14:paraId="1B51C4A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Moss</w:t>
            </w:r>
          </w:p>
        </w:tc>
        <w:tc>
          <w:tcPr>
            <w:tcW w:w="718" w:type="pct"/>
            <w:noWrap/>
            <w:hideMark/>
          </w:tcPr>
          <w:p w14:paraId="2AF0F3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AC44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461C6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D1432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Pseudocephalozia</w:t>
            </w:r>
            <w:proofErr w:type="spellEnd"/>
            <w:r w:rsidRPr="0003722A">
              <w:rPr>
                <w:rFonts w:cstheme="minorHAnsi"/>
                <w:i/>
                <w:iCs/>
                <w:color w:val="000000"/>
              </w:rPr>
              <w:t xml:space="preserve"> </w:t>
            </w:r>
            <w:proofErr w:type="spellStart"/>
            <w:r w:rsidRPr="0003722A">
              <w:rPr>
                <w:rFonts w:cstheme="minorHAnsi"/>
                <w:i/>
                <w:iCs/>
                <w:color w:val="000000"/>
              </w:rPr>
              <w:t>paludicola</w:t>
            </w:r>
            <w:proofErr w:type="spellEnd"/>
          </w:p>
        </w:tc>
        <w:tc>
          <w:tcPr>
            <w:tcW w:w="1437" w:type="pct"/>
            <w:noWrap/>
            <w:hideMark/>
          </w:tcPr>
          <w:p w14:paraId="19092F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Leafy Liverwort</w:t>
            </w:r>
          </w:p>
        </w:tc>
        <w:tc>
          <w:tcPr>
            <w:tcW w:w="718" w:type="pct"/>
            <w:noWrap/>
            <w:hideMark/>
          </w:tcPr>
          <w:p w14:paraId="10757A9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EC24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EE0B2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BCE5E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Pseudomarsupidium</w:t>
            </w:r>
            <w:proofErr w:type="spellEnd"/>
            <w:r w:rsidRPr="0003722A">
              <w:rPr>
                <w:rFonts w:cstheme="minorHAnsi"/>
                <w:i/>
                <w:iCs/>
                <w:color w:val="000000"/>
              </w:rPr>
              <w:t xml:space="preserve"> </w:t>
            </w:r>
            <w:proofErr w:type="spellStart"/>
            <w:r w:rsidRPr="0003722A">
              <w:rPr>
                <w:rFonts w:cstheme="minorHAnsi"/>
                <w:i/>
                <w:iCs/>
                <w:color w:val="000000"/>
              </w:rPr>
              <w:t>piliferum</w:t>
            </w:r>
            <w:proofErr w:type="spellEnd"/>
          </w:p>
        </w:tc>
        <w:tc>
          <w:tcPr>
            <w:tcW w:w="1437" w:type="pct"/>
            <w:noWrap/>
            <w:hideMark/>
          </w:tcPr>
          <w:p w14:paraId="1CCB94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Twin-tooth </w:t>
            </w:r>
            <w:proofErr w:type="spellStart"/>
            <w:r w:rsidRPr="0003722A">
              <w:rPr>
                <w:rFonts w:cstheme="minorHAnsi"/>
                <w:color w:val="000000"/>
              </w:rPr>
              <w:t>Featherwort</w:t>
            </w:r>
            <w:proofErr w:type="spellEnd"/>
          </w:p>
        </w:tc>
        <w:tc>
          <w:tcPr>
            <w:tcW w:w="718" w:type="pct"/>
            <w:noWrap/>
            <w:hideMark/>
          </w:tcPr>
          <w:p w14:paraId="490409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E7F6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DA94B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2FCB7D"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Riccardia</w:t>
            </w:r>
            <w:proofErr w:type="spellEnd"/>
            <w:r w:rsidRPr="0003722A">
              <w:rPr>
                <w:rFonts w:cstheme="minorHAnsi"/>
                <w:i/>
                <w:iCs/>
                <w:color w:val="000000"/>
              </w:rPr>
              <w:t xml:space="preserve"> </w:t>
            </w:r>
            <w:proofErr w:type="spellStart"/>
            <w:r w:rsidRPr="0003722A">
              <w:rPr>
                <w:rFonts w:cstheme="minorHAnsi"/>
                <w:i/>
                <w:iCs/>
                <w:color w:val="000000"/>
              </w:rPr>
              <w:t>eriocaula</w:t>
            </w:r>
            <w:proofErr w:type="spellEnd"/>
            <w:r w:rsidRPr="0003722A">
              <w:rPr>
                <w:rFonts w:cstheme="minorHAnsi"/>
                <w:color w:val="000000"/>
              </w:rPr>
              <w:t xml:space="preserve"> </w:t>
            </w:r>
          </w:p>
        </w:tc>
        <w:tc>
          <w:tcPr>
            <w:tcW w:w="1437" w:type="pct"/>
            <w:noWrap/>
            <w:hideMark/>
          </w:tcPr>
          <w:p w14:paraId="369E43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Feather-fan </w:t>
            </w:r>
            <w:proofErr w:type="spellStart"/>
            <w:r w:rsidRPr="0003722A">
              <w:rPr>
                <w:rFonts w:cstheme="minorHAnsi"/>
                <w:color w:val="000000"/>
              </w:rPr>
              <w:t>Germanderwort</w:t>
            </w:r>
            <w:proofErr w:type="spellEnd"/>
            <w:r w:rsidRPr="0003722A">
              <w:rPr>
                <w:rFonts w:cstheme="minorHAnsi"/>
                <w:color w:val="000000"/>
              </w:rPr>
              <w:t xml:space="preserve"> </w:t>
            </w:r>
          </w:p>
        </w:tc>
        <w:tc>
          <w:tcPr>
            <w:tcW w:w="718" w:type="pct"/>
            <w:noWrap/>
            <w:hideMark/>
          </w:tcPr>
          <w:p w14:paraId="70A049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021C6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879D6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885060" w14:textId="77777777" w:rsidR="009D6827" w:rsidRPr="0003722A" w:rsidRDefault="009D6827" w:rsidP="0003722A">
            <w:pPr>
              <w:ind w:left="74" w:right="74"/>
              <w:rPr>
                <w:rFonts w:cstheme="minorHAnsi"/>
                <w:i/>
                <w:iCs/>
                <w:color w:val="000000"/>
                <w:vertAlign w:val="superscript"/>
              </w:rPr>
            </w:pPr>
            <w:r w:rsidRPr="0003722A">
              <w:rPr>
                <w:rFonts w:cstheme="minorHAnsi"/>
                <w:i/>
                <w:iCs/>
                <w:color w:val="000000"/>
              </w:rPr>
              <w:t xml:space="preserve">Riella </w:t>
            </w:r>
            <w:proofErr w:type="spellStart"/>
            <w:r w:rsidRPr="0003722A">
              <w:rPr>
                <w:rFonts w:cstheme="minorHAnsi"/>
                <w:i/>
                <w:iCs/>
                <w:color w:val="000000"/>
              </w:rPr>
              <w:t>spiculata</w:t>
            </w:r>
            <w:proofErr w:type="spellEnd"/>
            <w:r w:rsidRPr="0003722A">
              <w:rPr>
                <w:rFonts w:cstheme="minorHAnsi"/>
                <w:i/>
                <w:iCs/>
                <w:color w:val="000000"/>
              </w:rPr>
              <w:t>*</w:t>
            </w:r>
          </w:p>
        </w:tc>
        <w:tc>
          <w:tcPr>
            <w:tcW w:w="1437" w:type="pct"/>
            <w:noWrap/>
            <w:hideMark/>
          </w:tcPr>
          <w:p w14:paraId="7E8064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Spiny-spore Riella</w:t>
            </w:r>
          </w:p>
        </w:tc>
        <w:tc>
          <w:tcPr>
            <w:tcW w:w="718" w:type="pct"/>
            <w:noWrap/>
            <w:hideMark/>
          </w:tcPr>
          <w:p w14:paraId="1E9DF1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374C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B9E4C4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AED28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Syntrichia</w:t>
            </w:r>
            <w:proofErr w:type="spellEnd"/>
            <w:r w:rsidRPr="0003722A">
              <w:rPr>
                <w:rFonts w:cstheme="minorHAnsi"/>
                <w:i/>
                <w:iCs/>
                <w:color w:val="000000"/>
              </w:rPr>
              <w:t xml:space="preserve"> </w:t>
            </w:r>
            <w:proofErr w:type="spellStart"/>
            <w:r w:rsidRPr="0003722A">
              <w:rPr>
                <w:rFonts w:cstheme="minorHAnsi"/>
                <w:i/>
                <w:iCs/>
                <w:color w:val="000000"/>
              </w:rPr>
              <w:t>anderssonii</w:t>
            </w:r>
            <w:proofErr w:type="spellEnd"/>
          </w:p>
        </w:tc>
        <w:tc>
          <w:tcPr>
            <w:tcW w:w="1437" w:type="pct"/>
            <w:noWrap/>
            <w:hideMark/>
          </w:tcPr>
          <w:p w14:paraId="46CFA2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Screw Moss</w:t>
            </w:r>
          </w:p>
        </w:tc>
        <w:tc>
          <w:tcPr>
            <w:tcW w:w="718" w:type="pct"/>
            <w:noWrap/>
            <w:hideMark/>
          </w:tcPr>
          <w:p w14:paraId="2690018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6C2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F1F42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E2040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Tetraphidopsis</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53C098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1EBA21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93460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6077D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312B5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Thuidium</w:t>
            </w:r>
            <w:proofErr w:type="spellEnd"/>
            <w:r w:rsidRPr="0003722A">
              <w:rPr>
                <w:rFonts w:cstheme="minorHAnsi"/>
                <w:i/>
                <w:iCs/>
                <w:color w:val="000000"/>
              </w:rPr>
              <w:t xml:space="preserve"> </w:t>
            </w:r>
            <w:proofErr w:type="spellStart"/>
            <w:r w:rsidRPr="0003722A">
              <w:rPr>
                <w:rFonts w:cstheme="minorHAnsi"/>
                <w:i/>
                <w:iCs/>
                <w:color w:val="000000"/>
              </w:rPr>
              <w:t>cymbifolium</w:t>
            </w:r>
            <w:proofErr w:type="spellEnd"/>
          </w:p>
        </w:tc>
        <w:tc>
          <w:tcPr>
            <w:tcW w:w="1437" w:type="pct"/>
            <w:noWrap/>
            <w:hideMark/>
          </w:tcPr>
          <w:p w14:paraId="47580C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Weft-moss</w:t>
            </w:r>
          </w:p>
        </w:tc>
        <w:tc>
          <w:tcPr>
            <w:tcW w:w="718" w:type="pct"/>
            <w:noWrap/>
            <w:hideMark/>
          </w:tcPr>
          <w:p w14:paraId="17D92D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A66AE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62703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E31F7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Thuidium</w:t>
            </w:r>
            <w:proofErr w:type="spellEnd"/>
            <w:r w:rsidRPr="0003722A">
              <w:rPr>
                <w:rFonts w:cstheme="minorHAnsi"/>
                <w:i/>
                <w:iCs/>
                <w:color w:val="000000"/>
              </w:rPr>
              <w:t xml:space="preserve"> </w:t>
            </w:r>
            <w:proofErr w:type="spellStart"/>
            <w:r w:rsidRPr="0003722A">
              <w:rPr>
                <w:rFonts w:cstheme="minorHAnsi"/>
                <w:i/>
                <w:iCs/>
                <w:color w:val="000000"/>
              </w:rPr>
              <w:t>laeviusculum</w:t>
            </w:r>
            <w:proofErr w:type="spellEnd"/>
          </w:p>
        </w:tc>
        <w:tc>
          <w:tcPr>
            <w:tcW w:w="1437" w:type="pct"/>
            <w:noWrap/>
            <w:hideMark/>
          </w:tcPr>
          <w:p w14:paraId="3F3C11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Weft-moss</w:t>
            </w:r>
          </w:p>
        </w:tc>
        <w:tc>
          <w:tcPr>
            <w:tcW w:w="718" w:type="pct"/>
            <w:noWrap/>
            <w:hideMark/>
          </w:tcPr>
          <w:p w14:paraId="7E7DBDD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96F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45A411F"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78E77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Trachyloma</w:t>
            </w:r>
            <w:proofErr w:type="spellEnd"/>
            <w:r w:rsidRPr="0003722A">
              <w:rPr>
                <w:rFonts w:cstheme="minorHAnsi"/>
                <w:i/>
                <w:iCs/>
                <w:color w:val="000000"/>
              </w:rPr>
              <w:t xml:space="preserve"> </w:t>
            </w:r>
            <w:proofErr w:type="spellStart"/>
            <w:r w:rsidRPr="0003722A">
              <w:rPr>
                <w:rFonts w:cstheme="minorHAnsi"/>
                <w:i/>
                <w:iCs/>
                <w:color w:val="000000"/>
              </w:rPr>
              <w:t>planifolium</w:t>
            </w:r>
            <w:proofErr w:type="spellEnd"/>
          </w:p>
        </w:tc>
        <w:tc>
          <w:tcPr>
            <w:tcW w:w="1437" w:type="pct"/>
            <w:noWrap/>
            <w:hideMark/>
          </w:tcPr>
          <w:p w14:paraId="2654C4A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Trachyloma</w:t>
            </w:r>
            <w:proofErr w:type="spellEnd"/>
          </w:p>
        </w:tc>
        <w:tc>
          <w:tcPr>
            <w:tcW w:w="718" w:type="pct"/>
            <w:noWrap/>
            <w:hideMark/>
          </w:tcPr>
          <w:p w14:paraId="1D082C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A9C0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9EB6E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812EFC"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Treubia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r w:rsidRPr="0003722A">
              <w:rPr>
                <w:rFonts w:cstheme="minorHAnsi"/>
                <w:color w:val="000000"/>
              </w:rPr>
              <w:t xml:space="preserve"> </w:t>
            </w:r>
          </w:p>
        </w:tc>
        <w:tc>
          <w:tcPr>
            <w:tcW w:w="1437" w:type="pct"/>
            <w:noWrap/>
            <w:hideMark/>
          </w:tcPr>
          <w:p w14:paraId="67F442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Treubia</w:t>
            </w:r>
            <w:proofErr w:type="spellEnd"/>
            <w:r w:rsidRPr="0003722A">
              <w:rPr>
                <w:rFonts w:cstheme="minorHAnsi"/>
                <w:color w:val="000000"/>
              </w:rPr>
              <w:t xml:space="preserve"> </w:t>
            </w:r>
          </w:p>
        </w:tc>
        <w:tc>
          <w:tcPr>
            <w:tcW w:w="718" w:type="pct"/>
            <w:noWrap/>
            <w:hideMark/>
          </w:tcPr>
          <w:p w14:paraId="20A90B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340B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D3C52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BED7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Triandrophyllum</w:t>
            </w:r>
            <w:proofErr w:type="spellEnd"/>
            <w:r w:rsidRPr="0003722A">
              <w:rPr>
                <w:rFonts w:cstheme="minorHAnsi"/>
                <w:i/>
                <w:iCs/>
                <w:color w:val="000000"/>
              </w:rPr>
              <w:t xml:space="preserve"> </w:t>
            </w:r>
            <w:proofErr w:type="spellStart"/>
            <w:r w:rsidRPr="0003722A">
              <w:rPr>
                <w:rFonts w:cstheme="minorHAnsi"/>
                <w:i/>
                <w:iCs/>
                <w:color w:val="000000"/>
              </w:rPr>
              <w:t>subtrifidum</w:t>
            </w:r>
            <w:proofErr w:type="spellEnd"/>
            <w:r w:rsidRPr="0003722A">
              <w:rPr>
                <w:rFonts w:cstheme="minorHAnsi"/>
                <w:color w:val="000000"/>
              </w:rPr>
              <w:t xml:space="preserve"> </w:t>
            </w:r>
          </w:p>
        </w:tc>
        <w:tc>
          <w:tcPr>
            <w:tcW w:w="1437" w:type="pct"/>
            <w:noWrap/>
            <w:hideMark/>
          </w:tcPr>
          <w:p w14:paraId="36330D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Variable </w:t>
            </w:r>
            <w:proofErr w:type="spellStart"/>
            <w:r w:rsidRPr="0003722A">
              <w:rPr>
                <w:rFonts w:cstheme="minorHAnsi"/>
                <w:color w:val="000000"/>
              </w:rPr>
              <w:t>Gondwanawort</w:t>
            </w:r>
            <w:proofErr w:type="spellEnd"/>
            <w:r w:rsidRPr="0003722A">
              <w:rPr>
                <w:rFonts w:cstheme="minorHAnsi"/>
                <w:color w:val="000000"/>
              </w:rPr>
              <w:t xml:space="preserve"> </w:t>
            </w:r>
          </w:p>
        </w:tc>
        <w:tc>
          <w:tcPr>
            <w:tcW w:w="718" w:type="pct"/>
            <w:noWrap/>
            <w:hideMark/>
          </w:tcPr>
          <w:p w14:paraId="5FA1BA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6F95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97FF51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401D0D"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Trichocolea</w:t>
            </w:r>
            <w:proofErr w:type="spellEnd"/>
            <w:r w:rsidRPr="0003722A">
              <w:rPr>
                <w:rFonts w:cstheme="minorHAnsi"/>
                <w:i/>
                <w:iCs/>
                <w:color w:val="000000"/>
              </w:rPr>
              <w:t xml:space="preserve"> rigida</w:t>
            </w:r>
          </w:p>
        </w:tc>
        <w:tc>
          <w:tcPr>
            <w:tcW w:w="1437" w:type="pct"/>
            <w:noWrap/>
            <w:hideMark/>
          </w:tcPr>
          <w:p w14:paraId="3EA73D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Woodland </w:t>
            </w:r>
            <w:proofErr w:type="spellStart"/>
            <w:r w:rsidRPr="0003722A">
              <w:rPr>
                <w:rFonts w:cstheme="minorHAnsi"/>
                <w:color w:val="000000"/>
              </w:rPr>
              <w:t>Woollywort</w:t>
            </w:r>
            <w:proofErr w:type="spellEnd"/>
          </w:p>
        </w:tc>
        <w:tc>
          <w:tcPr>
            <w:tcW w:w="718" w:type="pct"/>
            <w:noWrap/>
            <w:hideMark/>
          </w:tcPr>
          <w:p w14:paraId="30DE51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E0C8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E54BD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AFF9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Tricholepidozia</w:t>
            </w:r>
            <w:proofErr w:type="spellEnd"/>
            <w:r w:rsidRPr="0003722A">
              <w:rPr>
                <w:rFonts w:cstheme="minorHAnsi"/>
                <w:i/>
                <w:iCs/>
                <w:color w:val="000000"/>
              </w:rPr>
              <w:t xml:space="preserve"> pulcherrima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mooreana</w:t>
            </w:r>
            <w:proofErr w:type="spellEnd"/>
          </w:p>
        </w:tc>
        <w:tc>
          <w:tcPr>
            <w:tcW w:w="1437" w:type="pct"/>
            <w:noWrap/>
            <w:hideMark/>
          </w:tcPr>
          <w:p w14:paraId="7E5C74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Threadwort</w:t>
            </w:r>
            <w:proofErr w:type="spellEnd"/>
          </w:p>
        </w:tc>
        <w:tc>
          <w:tcPr>
            <w:tcW w:w="718" w:type="pct"/>
            <w:noWrap/>
            <w:hideMark/>
          </w:tcPr>
          <w:p w14:paraId="3BFDF0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0BC0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bl>
    <w:p w14:paraId="189B4050" w14:textId="259FC6AE" w:rsidR="009D6827" w:rsidRDefault="00FF2061" w:rsidP="00FD35EA">
      <w:pPr>
        <w:pStyle w:val="Heading1"/>
        <w:spacing w:before="240"/>
      </w:pPr>
      <w:bookmarkStart w:id="88" w:name="_Toc78212737"/>
      <w:r>
        <w:br/>
      </w:r>
      <w:r>
        <w:br/>
      </w:r>
      <w:bookmarkStart w:id="89" w:name="_Toc136877771"/>
      <w:r w:rsidR="009D6827" w:rsidRPr="00B11153">
        <w:t>Fungi and lichens</w:t>
      </w:r>
      <w:bookmarkEnd w:id="88"/>
      <w:bookmarkEnd w:id="89"/>
      <w:r w:rsidR="009D6827">
        <w:t xml:space="preserve"> </w:t>
      </w:r>
    </w:p>
    <w:tbl>
      <w:tblPr>
        <w:tblStyle w:val="TableGrid"/>
        <w:tblW w:w="10065" w:type="dxa"/>
        <w:tblLayout w:type="fixed"/>
        <w:tblLook w:val="04A0" w:firstRow="1" w:lastRow="0" w:firstColumn="1" w:lastColumn="0" w:noHBand="0" w:noVBand="1"/>
      </w:tblPr>
      <w:tblGrid>
        <w:gridCol w:w="3468"/>
        <w:gridCol w:w="2893"/>
        <w:gridCol w:w="1445"/>
        <w:gridCol w:w="2259"/>
      </w:tblGrid>
      <w:tr w:rsidR="0046075A" w:rsidRPr="0003722A" w14:paraId="626597D0" w14:textId="77777777" w:rsidTr="00A1481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723" w:type="pct"/>
            <w:tcBorders>
              <w:top w:val="nil"/>
            </w:tcBorders>
            <w:noWrap/>
            <w:hideMark/>
          </w:tcPr>
          <w:p w14:paraId="16FF024D" w14:textId="55448C68" w:rsidR="009D6827" w:rsidRPr="0003722A" w:rsidRDefault="007051AD" w:rsidP="0003722A">
            <w:pPr>
              <w:ind w:left="74" w:right="74"/>
              <w:rPr>
                <w:rFonts w:cstheme="minorHAnsi"/>
                <w:b/>
                <w:bCs/>
                <w:color w:val="auto"/>
              </w:rPr>
            </w:pPr>
            <w:r>
              <w:rPr>
                <w:rFonts w:cstheme="minorHAnsi"/>
                <w:b/>
                <w:bCs/>
                <w:color w:val="auto"/>
              </w:rPr>
              <w:t>Scientific Name</w:t>
            </w:r>
          </w:p>
        </w:tc>
        <w:tc>
          <w:tcPr>
            <w:tcW w:w="1437" w:type="pct"/>
            <w:tcBorders>
              <w:top w:val="nil"/>
            </w:tcBorders>
            <w:noWrap/>
            <w:hideMark/>
          </w:tcPr>
          <w:p w14:paraId="5007F127"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5BBB535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22" w:type="pct"/>
            <w:tcBorders>
              <w:top w:val="nil"/>
            </w:tcBorders>
            <w:noWrap/>
            <w:hideMark/>
          </w:tcPr>
          <w:p w14:paraId="3C77FE5A"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4DE5B862"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E7DED9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Asterophora</w:t>
            </w:r>
            <w:proofErr w:type="spellEnd"/>
            <w:r w:rsidRPr="0003722A">
              <w:rPr>
                <w:rFonts w:cstheme="minorHAnsi"/>
                <w:i/>
                <w:iCs/>
                <w:color w:val="000000"/>
              </w:rPr>
              <w:t xml:space="preserve"> mirabilis</w:t>
            </w:r>
          </w:p>
        </w:tc>
        <w:tc>
          <w:tcPr>
            <w:tcW w:w="1437" w:type="pct"/>
            <w:noWrap/>
            <w:hideMark/>
          </w:tcPr>
          <w:p w14:paraId="70108A5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Beech </w:t>
            </w:r>
            <w:proofErr w:type="spellStart"/>
            <w:r w:rsidRPr="0003722A">
              <w:rPr>
                <w:rFonts w:cstheme="minorHAnsi"/>
                <w:color w:val="000000"/>
              </w:rPr>
              <w:t>Nyctalis</w:t>
            </w:r>
            <w:proofErr w:type="spellEnd"/>
          </w:p>
        </w:tc>
        <w:tc>
          <w:tcPr>
            <w:tcW w:w="718" w:type="pct"/>
            <w:noWrap/>
            <w:hideMark/>
          </w:tcPr>
          <w:p w14:paraId="459795A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6354F9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7988F8C9"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0DF623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Chlorovibrissea</w:t>
            </w:r>
            <w:proofErr w:type="spellEnd"/>
            <w:r w:rsidRPr="0003722A">
              <w:rPr>
                <w:rFonts w:cstheme="minorHAnsi"/>
                <w:i/>
                <w:iCs/>
                <w:color w:val="000000"/>
              </w:rPr>
              <w:t xml:space="preserve"> </w:t>
            </w:r>
            <w:proofErr w:type="spellStart"/>
            <w:r w:rsidRPr="0003722A">
              <w:rPr>
                <w:rFonts w:cstheme="minorHAnsi"/>
                <w:i/>
                <w:iCs/>
                <w:color w:val="000000"/>
              </w:rPr>
              <w:t>bicolor</w:t>
            </w:r>
            <w:proofErr w:type="spellEnd"/>
          </w:p>
        </w:tc>
        <w:tc>
          <w:tcPr>
            <w:tcW w:w="1437" w:type="pct"/>
            <w:noWrap/>
            <w:hideMark/>
          </w:tcPr>
          <w:p w14:paraId="14C6BC6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Two-tone </w:t>
            </w:r>
            <w:proofErr w:type="spellStart"/>
            <w:r w:rsidRPr="0003722A">
              <w:rPr>
                <w:rFonts w:cstheme="minorHAnsi"/>
                <w:color w:val="000000"/>
              </w:rPr>
              <w:t>Vibrissea</w:t>
            </w:r>
            <w:proofErr w:type="spellEnd"/>
          </w:p>
        </w:tc>
        <w:tc>
          <w:tcPr>
            <w:tcW w:w="718" w:type="pct"/>
            <w:noWrap/>
            <w:hideMark/>
          </w:tcPr>
          <w:p w14:paraId="27379E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BC898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1FDA1D29"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6BD41E7"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Cortinarius</w:t>
            </w:r>
            <w:proofErr w:type="spellEnd"/>
            <w:r w:rsidRPr="0003722A">
              <w:rPr>
                <w:rFonts w:cstheme="minorHAnsi"/>
                <w:i/>
                <w:iCs/>
                <w:color w:val="000000"/>
              </w:rPr>
              <w:t xml:space="preserve"> </w:t>
            </w:r>
            <w:proofErr w:type="spellStart"/>
            <w:r w:rsidRPr="0003722A">
              <w:rPr>
                <w:rFonts w:cstheme="minorHAnsi"/>
                <w:i/>
                <w:iCs/>
                <w:color w:val="000000"/>
              </w:rPr>
              <w:t>canarius</w:t>
            </w:r>
            <w:proofErr w:type="spellEnd"/>
          </w:p>
        </w:tc>
        <w:tc>
          <w:tcPr>
            <w:tcW w:w="1437" w:type="pct"/>
            <w:noWrap/>
            <w:hideMark/>
          </w:tcPr>
          <w:p w14:paraId="7595F4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Canary </w:t>
            </w:r>
            <w:proofErr w:type="spellStart"/>
            <w:r w:rsidRPr="0003722A">
              <w:rPr>
                <w:rFonts w:cstheme="minorHAnsi"/>
                <w:color w:val="000000"/>
              </w:rPr>
              <w:t>Dermocybe</w:t>
            </w:r>
            <w:proofErr w:type="spellEnd"/>
          </w:p>
        </w:tc>
        <w:tc>
          <w:tcPr>
            <w:tcW w:w="718" w:type="pct"/>
            <w:noWrap/>
            <w:hideMark/>
          </w:tcPr>
          <w:p w14:paraId="14E45E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81CB1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54B34855"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D9D6E6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Cortinarius</w:t>
            </w:r>
            <w:proofErr w:type="spellEnd"/>
            <w:r w:rsidRPr="0003722A">
              <w:rPr>
                <w:rFonts w:cstheme="minorHAnsi"/>
                <w:i/>
                <w:iCs/>
                <w:color w:val="000000"/>
              </w:rPr>
              <w:t xml:space="preserve"> </w:t>
            </w:r>
            <w:proofErr w:type="spellStart"/>
            <w:r w:rsidRPr="0003722A">
              <w:rPr>
                <w:rFonts w:cstheme="minorHAnsi"/>
                <w:i/>
                <w:iCs/>
                <w:color w:val="000000"/>
              </w:rPr>
              <w:t>cramesinus</w:t>
            </w:r>
            <w:proofErr w:type="spellEnd"/>
            <w:r w:rsidRPr="0003722A">
              <w:rPr>
                <w:rFonts w:cstheme="minorHAnsi"/>
                <w:i/>
                <w:iCs/>
                <w:color w:val="000000"/>
              </w:rPr>
              <w:t xml:space="preserve"> </w:t>
            </w:r>
            <w:r w:rsidRPr="0003722A">
              <w:rPr>
                <w:rFonts w:cstheme="minorHAnsi"/>
                <w:color w:val="000000"/>
              </w:rPr>
              <w:t>species complex</w:t>
            </w:r>
          </w:p>
        </w:tc>
        <w:tc>
          <w:tcPr>
            <w:tcW w:w="1437" w:type="pct"/>
            <w:noWrap/>
            <w:hideMark/>
          </w:tcPr>
          <w:p w14:paraId="6BA174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Orange </w:t>
            </w:r>
            <w:proofErr w:type="spellStart"/>
            <w:r w:rsidRPr="0003722A">
              <w:rPr>
                <w:rFonts w:cstheme="minorHAnsi"/>
                <w:color w:val="000000"/>
              </w:rPr>
              <w:t>Dermocybe</w:t>
            </w:r>
            <w:proofErr w:type="spellEnd"/>
          </w:p>
        </w:tc>
        <w:tc>
          <w:tcPr>
            <w:tcW w:w="718" w:type="pct"/>
            <w:noWrap/>
            <w:hideMark/>
          </w:tcPr>
          <w:p w14:paraId="2C061C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017DDDD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4785BDA"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CEAC1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Hypocreopsis</w:t>
            </w:r>
            <w:proofErr w:type="spellEnd"/>
            <w:r w:rsidRPr="0003722A">
              <w:rPr>
                <w:rFonts w:cstheme="minorHAnsi"/>
                <w:i/>
                <w:iCs/>
                <w:color w:val="000000"/>
              </w:rPr>
              <w:t xml:space="preserve"> </w:t>
            </w:r>
            <w:proofErr w:type="spellStart"/>
            <w:r w:rsidRPr="0003722A">
              <w:rPr>
                <w:rFonts w:cstheme="minorHAnsi"/>
                <w:i/>
                <w:iCs/>
                <w:color w:val="000000"/>
              </w:rPr>
              <w:t>amplectens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Hypocreopsis</w:t>
            </w:r>
            <w:proofErr w:type="spellEnd"/>
            <w:r w:rsidRPr="0003722A">
              <w:rPr>
                <w:rFonts w:cstheme="minorHAnsi"/>
                <w:i/>
                <w:iCs/>
                <w:color w:val="000000"/>
              </w:rPr>
              <w:t xml:space="preserve"> </w:t>
            </w:r>
            <w:r w:rsidRPr="0003722A">
              <w:rPr>
                <w:rFonts w:cstheme="minorHAnsi"/>
                <w:color w:val="000000"/>
              </w:rPr>
              <w:t>sp. ‘Nyora’)</w:t>
            </w:r>
          </w:p>
        </w:tc>
        <w:tc>
          <w:tcPr>
            <w:tcW w:w="1437" w:type="pct"/>
            <w:noWrap/>
            <w:hideMark/>
          </w:tcPr>
          <w:p w14:paraId="5510B1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Clasping </w:t>
            </w:r>
            <w:proofErr w:type="spellStart"/>
            <w:r w:rsidRPr="0003722A">
              <w:rPr>
                <w:rFonts w:cstheme="minorHAnsi"/>
                <w:color w:val="000000"/>
              </w:rPr>
              <w:t>Hypocreopsis</w:t>
            </w:r>
            <w:proofErr w:type="spellEnd"/>
            <w:r w:rsidRPr="0003722A">
              <w:rPr>
                <w:rFonts w:cstheme="minorHAnsi"/>
                <w:color w:val="000000"/>
              </w:rPr>
              <w:t xml:space="preserve"> </w:t>
            </w:r>
          </w:p>
        </w:tc>
        <w:tc>
          <w:tcPr>
            <w:tcW w:w="718" w:type="pct"/>
            <w:noWrap/>
            <w:hideMark/>
          </w:tcPr>
          <w:p w14:paraId="7C65A7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62D6C60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5D5E7C77"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8689B7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Morchella</w:t>
            </w:r>
            <w:proofErr w:type="spellEnd"/>
            <w:r w:rsidRPr="0003722A">
              <w:rPr>
                <w:rFonts w:cstheme="minorHAnsi"/>
                <w:i/>
                <w:iCs/>
                <w:color w:val="000000"/>
              </w:rPr>
              <w:t xml:space="preserve"> esculenta</w:t>
            </w:r>
          </w:p>
        </w:tc>
        <w:tc>
          <w:tcPr>
            <w:tcW w:w="1437" w:type="pct"/>
            <w:noWrap/>
            <w:hideMark/>
          </w:tcPr>
          <w:p w14:paraId="602082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Morel</w:t>
            </w:r>
          </w:p>
        </w:tc>
        <w:tc>
          <w:tcPr>
            <w:tcW w:w="718" w:type="pct"/>
            <w:noWrap/>
            <w:hideMark/>
          </w:tcPr>
          <w:p w14:paraId="5A2D60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9D00B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1E46B510"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CD9CD48" w14:textId="77777777" w:rsidR="009D6827" w:rsidRPr="0003722A" w:rsidRDefault="009D6827" w:rsidP="0003722A">
            <w:pPr>
              <w:ind w:left="74" w:right="74"/>
              <w:rPr>
                <w:rFonts w:cstheme="minorHAnsi"/>
                <w:i/>
                <w:iCs/>
                <w:color w:val="000000"/>
              </w:rPr>
            </w:pPr>
            <w:r w:rsidRPr="0003722A">
              <w:rPr>
                <w:rFonts w:cstheme="minorHAnsi"/>
                <w:i/>
                <w:iCs/>
                <w:color w:val="000000"/>
              </w:rPr>
              <w:t xml:space="preserve">Usnea </w:t>
            </w:r>
            <w:proofErr w:type="spellStart"/>
            <w:r w:rsidRPr="0003722A">
              <w:rPr>
                <w:rFonts w:cstheme="minorHAnsi"/>
                <w:i/>
                <w:iCs/>
                <w:color w:val="000000"/>
              </w:rPr>
              <w:t>acromelana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Neuropogon</w:t>
            </w:r>
            <w:proofErr w:type="spellEnd"/>
            <w:r w:rsidRPr="0003722A">
              <w:rPr>
                <w:rFonts w:cstheme="minorHAnsi"/>
                <w:i/>
                <w:iCs/>
                <w:color w:val="000000"/>
              </w:rPr>
              <w:t xml:space="preserve"> </w:t>
            </w:r>
            <w:proofErr w:type="spellStart"/>
            <w:r w:rsidRPr="0003722A">
              <w:rPr>
                <w:rFonts w:cstheme="minorHAnsi"/>
                <w:i/>
                <w:iCs/>
                <w:color w:val="000000"/>
              </w:rPr>
              <w:t>acromelanus</w:t>
            </w:r>
            <w:proofErr w:type="spellEnd"/>
            <w:r w:rsidRPr="0003722A">
              <w:rPr>
                <w:rFonts w:cstheme="minorHAnsi"/>
                <w:color w:val="000000"/>
              </w:rPr>
              <w:t>)</w:t>
            </w:r>
          </w:p>
        </w:tc>
        <w:tc>
          <w:tcPr>
            <w:tcW w:w="1437" w:type="pct"/>
            <w:noWrap/>
            <w:hideMark/>
          </w:tcPr>
          <w:p w14:paraId="1AA4F3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Black-beard Lichen </w:t>
            </w:r>
          </w:p>
        </w:tc>
        <w:tc>
          <w:tcPr>
            <w:tcW w:w="718" w:type="pct"/>
            <w:noWrap/>
            <w:hideMark/>
          </w:tcPr>
          <w:p w14:paraId="45293B7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59DA143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1E6A73FE"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99CDEF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Xanthoparmelia</w:t>
            </w:r>
            <w:proofErr w:type="spellEnd"/>
            <w:r w:rsidRPr="0003722A">
              <w:rPr>
                <w:rFonts w:cstheme="minorHAnsi"/>
                <w:i/>
                <w:iCs/>
                <w:color w:val="000000"/>
              </w:rPr>
              <w:t xml:space="preserve"> </w:t>
            </w:r>
            <w:proofErr w:type="spellStart"/>
            <w:r w:rsidRPr="0003722A">
              <w:rPr>
                <w:rFonts w:cstheme="minorHAnsi"/>
                <w:i/>
                <w:iCs/>
                <w:color w:val="000000"/>
              </w:rPr>
              <w:t>suberadicata</w:t>
            </w:r>
            <w:proofErr w:type="spellEnd"/>
            <w:r w:rsidRPr="0003722A">
              <w:rPr>
                <w:rFonts w:cstheme="minorHAnsi"/>
                <w:color w:val="000000"/>
              </w:rPr>
              <w:t xml:space="preserve"> </w:t>
            </w:r>
          </w:p>
        </w:tc>
        <w:tc>
          <w:tcPr>
            <w:tcW w:w="1437" w:type="pct"/>
            <w:noWrap/>
            <w:hideMark/>
          </w:tcPr>
          <w:p w14:paraId="322152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Foliose Lichen </w:t>
            </w:r>
          </w:p>
        </w:tc>
        <w:tc>
          <w:tcPr>
            <w:tcW w:w="718" w:type="pct"/>
            <w:noWrap/>
            <w:hideMark/>
          </w:tcPr>
          <w:p w14:paraId="4368383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1040BB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74F097B5" w14:textId="77777777" w:rsidR="009D6827" w:rsidRDefault="009D6827" w:rsidP="008124E4">
      <w:pPr>
        <w:pStyle w:val="BodyText"/>
      </w:pPr>
    </w:p>
    <w:p w14:paraId="4CF9030C" w14:textId="77777777" w:rsidR="009D6827" w:rsidRDefault="009D6827" w:rsidP="009D6827">
      <w:pPr>
        <w:rPr>
          <w:b/>
          <w:bCs/>
          <w:color w:val="201547" w:themeColor="text2"/>
          <w:kern w:val="32"/>
          <w:sz w:val="28"/>
          <w:szCs w:val="28"/>
        </w:rPr>
      </w:pPr>
      <w:r>
        <w:br w:type="page"/>
      </w:r>
    </w:p>
    <w:p w14:paraId="07F6CCCA" w14:textId="77777777" w:rsidR="009D6827" w:rsidRPr="00971766" w:rsidRDefault="009D6827" w:rsidP="009D6827">
      <w:pPr>
        <w:pStyle w:val="Heading1"/>
      </w:pPr>
      <w:bookmarkStart w:id="90" w:name="_Toc78212738"/>
      <w:bookmarkStart w:id="91" w:name="_Toc136877772"/>
      <w:r w:rsidRPr="00971766">
        <w:lastRenderedPageBreak/>
        <w:t>Threatened communities of flora and fauna</w:t>
      </w:r>
      <w:bookmarkEnd w:id="90"/>
      <w:bookmarkEnd w:id="91"/>
    </w:p>
    <w:p w14:paraId="221B044D"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Alpine Bog Community</w:t>
      </w:r>
    </w:p>
    <w:p w14:paraId="0180CA2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Alpine </w:t>
      </w:r>
      <w:proofErr w:type="spellStart"/>
      <w:r w:rsidRPr="0003722A">
        <w:rPr>
          <w:rFonts w:cstheme="minorHAnsi"/>
          <w:snapToGrid w:val="0"/>
          <w:color w:val="000000"/>
          <w:lang w:eastAsia="en-US"/>
        </w:rPr>
        <w:t>Snowpatch</w:t>
      </w:r>
      <w:proofErr w:type="spellEnd"/>
      <w:r w:rsidRPr="0003722A">
        <w:rPr>
          <w:rFonts w:cstheme="minorHAnsi"/>
          <w:snapToGrid w:val="0"/>
          <w:color w:val="000000"/>
          <w:lang w:eastAsia="en-US"/>
        </w:rPr>
        <w:t xml:space="preserve"> Community</w:t>
      </w:r>
    </w:p>
    <w:p w14:paraId="44D8EFC6"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Butterfly Community No. 1</w:t>
      </w:r>
    </w:p>
    <w:p w14:paraId="51734716"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i/>
          <w:snapToGrid w:val="0"/>
          <w:color w:val="000000"/>
          <w:lang w:eastAsia="en-US"/>
        </w:rPr>
        <w:t xml:space="preserve">Caltha </w:t>
      </w:r>
      <w:proofErr w:type="spellStart"/>
      <w:r w:rsidRPr="0003722A">
        <w:rPr>
          <w:rFonts w:cstheme="minorHAnsi"/>
          <w:i/>
          <w:snapToGrid w:val="0"/>
          <w:color w:val="000000"/>
          <w:lang w:eastAsia="en-US"/>
        </w:rPr>
        <w:t>introloba</w:t>
      </w:r>
      <w:proofErr w:type="spellEnd"/>
      <w:r w:rsidRPr="0003722A">
        <w:rPr>
          <w:rFonts w:cstheme="minorHAnsi"/>
          <w:snapToGrid w:val="0"/>
          <w:color w:val="000000"/>
          <w:lang w:eastAsia="en-US"/>
        </w:rPr>
        <w:t xml:space="preserve"> </w:t>
      </w:r>
      <w:proofErr w:type="spellStart"/>
      <w:r w:rsidRPr="0003722A">
        <w:rPr>
          <w:rFonts w:cstheme="minorHAnsi"/>
          <w:snapToGrid w:val="0"/>
          <w:color w:val="000000"/>
          <w:lang w:eastAsia="en-US"/>
        </w:rPr>
        <w:t>Herbland</w:t>
      </w:r>
      <w:proofErr w:type="spellEnd"/>
      <w:r w:rsidRPr="0003722A">
        <w:rPr>
          <w:rFonts w:cstheme="minorHAnsi"/>
          <w:snapToGrid w:val="0"/>
          <w:color w:val="000000"/>
          <w:lang w:eastAsia="en-US"/>
        </w:rPr>
        <w:t xml:space="preserve"> Community</w:t>
      </w:r>
    </w:p>
    <w:p w14:paraId="4E7AF93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Central Gippsland Plains Grassland Community</w:t>
      </w:r>
    </w:p>
    <w:p w14:paraId="5EB7DE91"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Coastal Moonah (</w:t>
      </w:r>
      <w:r w:rsidRPr="0003722A">
        <w:rPr>
          <w:rFonts w:cstheme="minorHAnsi"/>
          <w:i/>
          <w:snapToGrid w:val="0"/>
          <w:color w:val="000000"/>
          <w:lang w:eastAsia="en-US"/>
        </w:rPr>
        <w:t>Melaleuca lanceolata</w:t>
      </w:r>
      <w:r w:rsidRPr="0003722A">
        <w:rPr>
          <w:rFonts w:cstheme="minorHAnsi"/>
          <w:snapToGrid w:val="0"/>
          <w:color w:val="000000"/>
          <w:lang w:eastAsia="en-US"/>
        </w:rPr>
        <w:t xml:space="preserve"> subsp. </w:t>
      </w:r>
      <w:r w:rsidRPr="0003722A">
        <w:rPr>
          <w:rFonts w:cstheme="minorHAnsi"/>
          <w:i/>
          <w:snapToGrid w:val="0"/>
          <w:color w:val="000000"/>
          <w:lang w:eastAsia="en-US"/>
        </w:rPr>
        <w:t>lanceolata</w:t>
      </w:r>
      <w:r w:rsidRPr="0003722A">
        <w:rPr>
          <w:rFonts w:cstheme="minorHAnsi"/>
          <w:snapToGrid w:val="0"/>
          <w:color w:val="000000"/>
          <w:lang w:eastAsia="en-US"/>
        </w:rPr>
        <w:t>) Woodland Community</w:t>
      </w:r>
    </w:p>
    <w:p w14:paraId="4EE238D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Cool Temperate Rainforest Community</w:t>
      </w:r>
    </w:p>
    <w:p w14:paraId="57AC6E7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Cool Temperate Mixed Forest</w:t>
      </w:r>
    </w:p>
    <w:p w14:paraId="0D16D8EC" w14:textId="77777777" w:rsidR="009D6827" w:rsidRPr="0003722A" w:rsidRDefault="009D6827" w:rsidP="00CA66A1">
      <w:pPr>
        <w:widowControl w:val="0"/>
        <w:spacing w:before="60" w:after="60"/>
        <w:ind w:left="567" w:hanging="567"/>
        <w:rPr>
          <w:rFonts w:cstheme="minorHAnsi"/>
          <w:snapToGrid w:val="0"/>
          <w:color w:val="000000"/>
          <w:lang w:eastAsia="en-US"/>
        </w:rPr>
      </w:pPr>
      <w:proofErr w:type="spellStart"/>
      <w:r w:rsidRPr="0003722A">
        <w:rPr>
          <w:rFonts w:cstheme="minorHAnsi"/>
          <w:snapToGrid w:val="0"/>
          <w:color w:val="000000"/>
          <w:lang w:eastAsia="en-US"/>
        </w:rPr>
        <w:t>Creekline</w:t>
      </w:r>
      <w:proofErr w:type="spellEnd"/>
      <w:r w:rsidRPr="0003722A">
        <w:rPr>
          <w:rFonts w:cstheme="minorHAnsi"/>
          <w:snapToGrid w:val="0"/>
          <w:color w:val="000000"/>
          <w:lang w:eastAsia="en-US"/>
        </w:rPr>
        <w:t xml:space="preserve"> Grassy Woodland (Goldfields) Community</w:t>
      </w:r>
    </w:p>
    <w:p w14:paraId="408C9BB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Devonian Limestone Pomaderris Shrubland Community</w:t>
      </w:r>
    </w:p>
    <w:p w14:paraId="6D3EAE5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Dry Rainforest (Limestone) Community</w:t>
      </w:r>
    </w:p>
    <w:p w14:paraId="18B35145"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Fen (Bog Pool) Community</w:t>
      </w:r>
    </w:p>
    <w:p w14:paraId="32417BBD"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Forest Red Gum Grassy Woodland Community</w:t>
      </w:r>
    </w:p>
    <w:p w14:paraId="1534D9E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Granite Foothills Spring Wetland (North-East Victoria) Community</w:t>
      </w:r>
    </w:p>
    <w:p w14:paraId="279931E4"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Grey Box - </w:t>
      </w:r>
      <w:proofErr w:type="spellStart"/>
      <w:r w:rsidRPr="0003722A">
        <w:rPr>
          <w:rFonts w:cstheme="minorHAnsi"/>
          <w:snapToGrid w:val="0"/>
          <w:color w:val="000000"/>
          <w:lang w:eastAsia="en-US"/>
        </w:rPr>
        <w:t>Buloke</w:t>
      </w:r>
      <w:proofErr w:type="spellEnd"/>
      <w:r w:rsidRPr="0003722A">
        <w:rPr>
          <w:rFonts w:cstheme="minorHAnsi"/>
          <w:snapToGrid w:val="0"/>
          <w:color w:val="000000"/>
          <w:lang w:eastAsia="en-US"/>
        </w:rPr>
        <w:t xml:space="preserve"> Grassy Woodland Community</w:t>
      </w:r>
    </w:p>
    <w:p w14:paraId="3B1BB4A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Herb-rich Plains Grassy Wetland (West Gippsland) Community</w:t>
      </w:r>
    </w:p>
    <w:p w14:paraId="30EEF0D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Limestone Grassy Woodland Community</w:t>
      </w:r>
    </w:p>
    <w:p w14:paraId="599A5773"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Limestone Pomaderris Shrubland Community</w:t>
      </w:r>
    </w:p>
    <w:p w14:paraId="1119AD7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Lowland Riverine Fish Community of the Southern Murray-Darling Basin</w:t>
      </w:r>
    </w:p>
    <w:p w14:paraId="2120B481"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Montane Swamp Complex Community</w:t>
      </w:r>
    </w:p>
    <w:p w14:paraId="7EB97F84"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Northern Plains Grassland Community</w:t>
      </w:r>
    </w:p>
    <w:p w14:paraId="2D5DF62C" w14:textId="25FE5AF1" w:rsidR="009D6827" w:rsidRPr="0003722A" w:rsidRDefault="009D6827" w:rsidP="00CA66A1">
      <w:pPr>
        <w:widowControl w:val="0"/>
        <w:spacing w:before="60" w:after="60"/>
        <w:ind w:left="567" w:hanging="567"/>
        <w:rPr>
          <w:rFonts w:cstheme="minorHAnsi"/>
          <w:snapToGrid w:val="0"/>
          <w:lang w:eastAsia="en-US"/>
        </w:rPr>
      </w:pPr>
      <w:r w:rsidRPr="0003722A">
        <w:rPr>
          <w:rFonts w:cstheme="minorHAnsi"/>
          <w:snapToGrid w:val="0"/>
          <w:lang w:eastAsia="en-US"/>
        </w:rPr>
        <w:t>North</w:t>
      </w:r>
      <w:r w:rsidR="00683395">
        <w:rPr>
          <w:rFonts w:cstheme="minorHAnsi"/>
          <w:snapToGrid w:val="0"/>
          <w:lang w:eastAsia="en-US"/>
        </w:rPr>
        <w:t>-</w:t>
      </w:r>
      <w:r w:rsidRPr="0003722A">
        <w:rPr>
          <w:rFonts w:cstheme="minorHAnsi"/>
          <w:snapToGrid w:val="0"/>
          <w:lang w:eastAsia="en-US"/>
        </w:rPr>
        <w:t>Western Goldfields Intermittent Soak Community</w:t>
      </w:r>
    </w:p>
    <w:p w14:paraId="08B9BC5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Plains Grassland (South Gippsland) Community</w:t>
      </w:r>
    </w:p>
    <w:p w14:paraId="587B44F3"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Port Phillip Bay Entrance Deep Canyon Marine Community</w:t>
      </w:r>
    </w:p>
    <w:p w14:paraId="0C10F4F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Red Gum Swamp Community No. 1</w:t>
      </w:r>
    </w:p>
    <w:p w14:paraId="0192AE02"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Rocky Chenopod Open Scrub Community</w:t>
      </w:r>
    </w:p>
    <w:p w14:paraId="732A2305"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San Remo Marine Community</w:t>
      </w:r>
    </w:p>
    <w:p w14:paraId="328E5BA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Sedge Rich </w:t>
      </w:r>
      <w:r w:rsidRPr="00683395">
        <w:rPr>
          <w:rFonts w:cstheme="minorHAnsi"/>
          <w:i/>
          <w:iCs/>
          <w:snapToGrid w:val="0"/>
          <w:color w:val="000000"/>
          <w:lang w:eastAsia="en-US"/>
        </w:rPr>
        <w:t xml:space="preserve">Eucalyptus </w:t>
      </w:r>
      <w:proofErr w:type="spellStart"/>
      <w:r w:rsidRPr="00683395">
        <w:rPr>
          <w:rFonts w:cstheme="minorHAnsi"/>
          <w:i/>
          <w:iCs/>
          <w:snapToGrid w:val="0"/>
          <w:color w:val="000000"/>
          <w:lang w:eastAsia="en-US"/>
        </w:rPr>
        <w:t>camphora</w:t>
      </w:r>
      <w:proofErr w:type="spellEnd"/>
      <w:r w:rsidRPr="0003722A">
        <w:rPr>
          <w:rFonts w:cstheme="minorHAnsi"/>
          <w:snapToGrid w:val="0"/>
          <w:color w:val="000000"/>
          <w:lang w:eastAsia="en-US"/>
        </w:rPr>
        <w:t xml:space="preserve"> Swamp Community</w:t>
      </w:r>
    </w:p>
    <w:p w14:paraId="1A5FA73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Semi-arid Herbaceous Pine - </w:t>
      </w:r>
      <w:proofErr w:type="spellStart"/>
      <w:r w:rsidRPr="0003722A">
        <w:rPr>
          <w:rFonts w:cstheme="minorHAnsi"/>
          <w:snapToGrid w:val="0"/>
          <w:color w:val="000000"/>
          <w:lang w:eastAsia="en-US"/>
        </w:rPr>
        <w:t>Buloke</w:t>
      </w:r>
      <w:proofErr w:type="spellEnd"/>
      <w:r w:rsidRPr="0003722A">
        <w:rPr>
          <w:rFonts w:cstheme="minorHAnsi"/>
          <w:snapToGrid w:val="0"/>
          <w:color w:val="000000"/>
          <w:lang w:eastAsia="en-US"/>
        </w:rPr>
        <w:t xml:space="preserve"> Woodland Community</w:t>
      </w:r>
    </w:p>
    <w:p w14:paraId="629F62CA"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Semi-arid Herbaceous Pine Woodland Community</w:t>
      </w:r>
    </w:p>
    <w:p w14:paraId="179DCFDA"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Semi-arid Northwest Plains </w:t>
      </w:r>
      <w:proofErr w:type="spellStart"/>
      <w:r w:rsidRPr="006D49BB">
        <w:rPr>
          <w:rFonts w:cstheme="minorHAnsi"/>
          <w:snapToGrid w:val="0"/>
          <w:color w:val="000000"/>
          <w:lang w:eastAsia="en-US"/>
        </w:rPr>
        <w:t>Buloke</w:t>
      </w:r>
      <w:proofErr w:type="spellEnd"/>
      <w:r w:rsidRPr="006D49BB">
        <w:rPr>
          <w:rFonts w:cstheme="minorHAnsi"/>
          <w:snapToGrid w:val="0"/>
          <w:color w:val="000000"/>
          <w:lang w:eastAsia="en-US"/>
        </w:rPr>
        <w:t xml:space="preserve"> Grassy Woodlands Community</w:t>
      </w:r>
    </w:p>
    <w:p w14:paraId="1C3BAA53"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Semi-arid Shrubby Pine - </w:t>
      </w:r>
      <w:proofErr w:type="spellStart"/>
      <w:r w:rsidRPr="006D49BB">
        <w:rPr>
          <w:rFonts w:cstheme="minorHAnsi"/>
          <w:snapToGrid w:val="0"/>
          <w:color w:val="000000"/>
          <w:lang w:eastAsia="en-US"/>
        </w:rPr>
        <w:t>Buloke</w:t>
      </w:r>
      <w:proofErr w:type="spellEnd"/>
      <w:r w:rsidRPr="006D49BB">
        <w:rPr>
          <w:rFonts w:cstheme="minorHAnsi"/>
          <w:snapToGrid w:val="0"/>
          <w:color w:val="000000"/>
          <w:lang w:eastAsia="en-US"/>
        </w:rPr>
        <w:t xml:space="preserve"> Woodland Community</w:t>
      </w:r>
    </w:p>
    <w:p w14:paraId="3801FA9C" w14:textId="77777777" w:rsidR="009D6827" w:rsidRPr="006D49BB" w:rsidRDefault="009D6827" w:rsidP="00CA66A1">
      <w:pPr>
        <w:widowControl w:val="0"/>
        <w:spacing w:before="60" w:after="60"/>
        <w:ind w:left="567" w:hanging="567"/>
        <w:rPr>
          <w:rFonts w:cstheme="minorHAnsi"/>
          <w:snapToGrid w:val="0"/>
          <w:color w:val="000000"/>
          <w:lang w:eastAsia="en-US"/>
        </w:rPr>
      </w:pPr>
      <w:proofErr w:type="spellStart"/>
      <w:r w:rsidRPr="006D49BB">
        <w:rPr>
          <w:rFonts w:cstheme="minorHAnsi"/>
          <w:snapToGrid w:val="0"/>
          <w:color w:val="000000"/>
          <w:lang w:eastAsia="en-US"/>
        </w:rPr>
        <w:t>Strzeleckis</w:t>
      </w:r>
      <w:proofErr w:type="spellEnd"/>
      <w:r w:rsidRPr="006D49BB">
        <w:rPr>
          <w:rFonts w:cstheme="minorHAnsi"/>
          <w:snapToGrid w:val="0"/>
          <w:color w:val="000000"/>
          <w:lang w:eastAsia="en-US"/>
        </w:rPr>
        <w:t xml:space="preserve"> Warm Temperate Rainforest Community</w:t>
      </w:r>
    </w:p>
    <w:p w14:paraId="3EF7FEF3" w14:textId="7E7DB0D0"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Victorian </w:t>
      </w:r>
      <w:r w:rsidR="0039764E" w:rsidRPr="006D49BB">
        <w:rPr>
          <w:rFonts w:cstheme="minorHAnsi"/>
          <w:snapToGrid w:val="0"/>
          <w:color w:val="000000"/>
          <w:lang w:eastAsia="en-US"/>
        </w:rPr>
        <w:t>M</w:t>
      </w:r>
      <w:r w:rsidRPr="006D49BB">
        <w:rPr>
          <w:rFonts w:cstheme="minorHAnsi"/>
          <w:snapToGrid w:val="0"/>
          <w:color w:val="000000"/>
          <w:lang w:eastAsia="en-US"/>
        </w:rPr>
        <w:t xml:space="preserve">allee </w:t>
      </w:r>
      <w:r w:rsidR="0039764E" w:rsidRPr="006D49BB">
        <w:rPr>
          <w:rFonts w:cstheme="minorHAnsi"/>
          <w:snapToGrid w:val="0"/>
          <w:color w:val="000000"/>
          <w:lang w:eastAsia="en-US"/>
        </w:rPr>
        <w:t>B</w:t>
      </w:r>
      <w:r w:rsidRPr="006D49BB">
        <w:rPr>
          <w:rFonts w:cstheme="minorHAnsi"/>
          <w:snapToGrid w:val="0"/>
          <w:color w:val="000000"/>
          <w:lang w:eastAsia="en-US"/>
        </w:rPr>
        <w:t xml:space="preserve">ird </w:t>
      </w:r>
      <w:r w:rsidR="0039764E" w:rsidRPr="006D49BB">
        <w:rPr>
          <w:rFonts w:cstheme="minorHAnsi"/>
          <w:snapToGrid w:val="0"/>
          <w:color w:val="000000"/>
          <w:lang w:eastAsia="en-US"/>
        </w:rPr>
        <w:t>C</w:t>
      </w:r>
      <w:r w:rsidRPr="006D49BB">
        <w:rPr>
          <w:rFonts w:cstheme="minorHAnsi"/>
          <w:snapToGrid w:val="0"/>
          <w:color w:val="000000"/>
          <w:lang w:eastAsia="en-US"/>
        </w:rPr>
        <w:t>ommunity</w:t>
      </w:r>
    </w:p>
    <w:p w14:paraId="4AFC86AB" w14:textId="5594964B"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Victorian </w:t>
      </w:r>
      <w:r w:rsidR="00E16059" w:rsidRPr="006D49BB">
        <w:rPr>
          <w:rFonts w:cstheme="minorHAnsi"/>
          <w:snapToGrid w:val="0"/>
          <w:color w:val="000000"/>
          <w:lang w:eastAsia="en-US"/>
        </w:rPr>
        <w:t>T</w:t>
      </w:r>
      <w:r w:rsidRPr="006D49BB">
        <w:rPr>
          <w:rFonts w:cstheme="minorHAnsi"/>
          <w:snapToGrid w:val="0"/>
          <w:color w:val="000000"/>
          <w:lang w:eastAsia="en-US"/>
        </w:rPr>
        <w:t xml:space="preserve">emperate-woodland </w:t>
      </w:r>
      <w:r w:rsidR="00E16059" w:rsidRPr="006D49BB">
        <w:rPr>
          <w:rFonts w:cstheme="minorHAnsi"/>
          <w:snapToGrid w:val="0"/>
          <w:color w:val="000000"/>
          <w:lang w:eastAsia="en-US"/>
        </w:rPr>
        <w:t>B</w:t>
      </w:r>
      <w:r w:rsidRPr="006D49BB">
        <w:rPr>
          <w:rFonts w:cstheme="minorHAnsi"/>
          <w:snapToGrid w:val="0"/>
          <w:color w:val="000000"/>
          <w:lang w:eastAsia="en-US"/>
        </w:rPr>
        <w:t xml:space="preserve">ird </w:t>
      </w:r>
      <w:r w:rsidR="00E16059" w:rsidRPr="006D49BB">
        <w:rPr>
          <w:rFonts w:cstheme="minorHAnsi"/>
          <w:snapToGrid w:val="0"/>
          <w:color w:val="000000"/>
          <w:lang w:eastAsia="en-US"/>
        </w:rPr>
        <w:t>C</w:t>
      </w:r>
      <w:r w:rsidRPr="006D49BB">
        <w:rPr>
          <w:rFonts w:cstheme="minorHAnsi"/>
          <w:snapToGrid w:val="0"/>
          <w:color w:val="000000"/>
          <w:lang w:eastAsia="en-US"/>
        </w:rPr>
        <w:t>ommunity</w:t>
      </w:r>
    </w:p>
    <w:p w14:paraId="54C73885"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(Coastal East Gippsland) Community</w:t>
      </w:r>
    </w:p>
    <w:p w14:paraId="79D01D74"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(Cool Temperate Overlap, Howe Range) Community</w:t>
      </w:r>
    </w:p>
    <w:p w14:paraId="4006F4DC"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(East Gippsland Alluvial Terraces) Community</w:t>
      </w:r>
    </w:p>
    <w:p w14:paraId="65EC705D"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(Far East Gippsland) Community</w:t>
      </w:r>
    </w:p>
    <w:p w14:paraId="57D699C8" w14:textId="16DE8DFD" w:rsidR="00294488" w:rsidRPr="006D49BB" w:rsidRDefault="00294488"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Community</w:t>
      </w:r>
    </w:p>
    <w:p w14:paraId="3A9F94D3"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(Basalt) Plains Grasslands Community</w:t>
      </w:r>
    </w:p>
    <w:p w14:paraId="171D31DB"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Basalt Plains (River Red Gum) Grassy Woodland Floristic Community 55-04</w:t>
      </w:r>
    </w:p>
    <w:p w14:paraId="560E51CF" w14:textId="77777777" w:rsidR="009D6827" w:rsidRPr="0003722A"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Port Bryozoan Reef Community</w:t>
      </w:r>
      <w:bookmarkEnd w:id="37"/>
      <w:bookmarkEnd w:id="38"/>
      <w:bookmarkEnd w:id="39"/>
      <w:bookmarkEnd w:id="40"/>
      <w:bookmarkEnd w:id="41"/>
      <w:bookmarkEnd w:id="42"/>
      <w:bookmarkEnd w:id="43"/>
      <w:bookmarkEnd w:id="44"/>
      <w:bookmarkEnd w:id="45"/>
      <w:bookmarkEnd w:id="46"/>
    </w:p>
    <w:sectPr w:rsidR="009D6827" w:rsidRPr="0003722A" w:rsidSect="00F94004">
      <w:headerReference w:type="default" r:id="rId47"/>
      <w:pgSz w:w="11907" w:h="16839" w:code="9"/>
      <w:pgMar w:top="1134" w:right="1134" w:bottom="1134"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46F2C" w14:textId="77777777" w:rsidR="00605895" w:rsidRDefault="00605895" w:rsidP="00CD157B">
      <w:pPr>
        <w:pStyle w:val="NoSpacing"/>
      </w:pPr>
    </w:p>
  </w:endnote>
  <w:endnote w:type="continuationSeparator" w:id="0">
    <w:p w14:paraId="214343E2" w14:textId="77777777" w:rsidR="00605895" w:rsidRDefault="00605895" w:rsidP="00CD157B">
      <w:pPr>
        <w:pStyle w:val="NoSpacing"/>
      </w:pPr>
    </w:p>
  </w:endnote>
  <w:endnote w:type="continuationNotice" w:id="1">
    <w:p w14:paraId="28FF7A3F" w14:textId="77777777" w:rsidR="00605895" w:rsidRDefault="00605895"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0506F36" w14:textId="77777777">
      <w:trPr>
        <w:trHeight w:val="397"/>
      </w:trPr>
      <w:tc>
        <w:tcPr>
          <w:tcW w:w="340" w:type="dxa"/>
        </w:tcPr>
        <w:p w14:paraId="1CB4B844" w14:textId="6DE58A4A" w:rsidR="00CD157B" w:rsidRPr="00D55628" w:rsidRDefault="003140FF" w:rsidP="00376EF3">
          <w:pPr>
            <w:pStyle w:val="FooterEvenPageNumber"/>
            <w:framePr w:wrap="auto" w:vAnchor="margin" w:hAnchor="text" w:yAlign="inline"/>
          </w:pPr>
          <w:r>
            <w:rPr>
              <w:noProof/>
            </w:rPr>
            <mc:AlternateContent>
              <mc:Choice Requires="wps">
                <w:drawing>
                  <wp:anchor distT="0" distB="0" distL="114300" distR="114300" simplePos="0" relativeHeight="251658248" behindDoc="0" locked="0" layoutInCell="0" allowOverlap="1" wp14:anchorId="19F7254F" wp14:editId="66360C19">
                    <wp:simplePos x="0" y="0"/>
                    <wp:positionH relativeFrom="page">
                      <wp:posOffset>0</wp:posOffset>
                    </wp:positionH>
                    <wp:positionV relativeFrom="page">
                      <wp:posOffset>10228580</wp:posOffset>
                    </wp:positionV>
                    <wp:extent cx="7560945" cy="273050"/>
                    <wp:effectExtent l="0" t="0" r="0" b="12700"/>
                    <wp:wrapNone/>
                    <wp:docPr id="28" name="Text Box 28"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03D65" w14:textId="043199B8"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F7254F" id="_x0000_t202" coordsize="21600,21600" o:spt="202" path="m,l,21600r21600,l21600,xe">
                    <v:stroke joinstyle="miter"/>
                    <v:path gradientshapeok="t" o:connecttype="rect"/>
                  </v:shapetype>
                  <v:shape id="Text Box 28"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19503D65" w14:textId="043199B8"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Pr>
              <w:noProof/>
            </w:rPr>
            <mc:AlternateContent>
              <mc:Choice Requires="wps">
                <w:drawing>
                  <wp:anchor distT="0" distB="0" distL="114300" distR="114300" simplePos="0" relativeHeight="251658245" behindDoc="0" locked="0" layoutInCell="0" allowOverlap="1" wp14:anchorId="6E6037B8" wp14:editId="1AE0F9F5">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874D6" w14:textId="1E3C213A"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6037B8" id="Text Box 24"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2BC874D6" w14:textId="1E3C213A"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9D6827">
            <w:rPr>
              <w:noProof/>
            </w:rPr>
            <mc:AlternateContent>
              <mc:Choice Requires="wps">
                <w:drawing>
                  <wp:anchor distT="0" distB="0" distL="114300" distR="114300" simplePos="0" relativeHeight="251658241" behindDoc="0" locked="0" layoutInCell="0" allowOverlap="1" wp14:anchorId="6CFE4801" wp14:editId="17A69943">
                    <wp:simplePos x="0" y="0"/>
                    <wp:positionH relativeFrom="page">
                      <wp:posOffset>0</wp:posOffset>
                    </wp:positionH>
                    <wp:positionV relativeFrom="page">
                      <wp:posOffset>10228580</wp:posOffset>
                    </wp:positionV>
                    <wp:extent cx="7560945" cy="273050"/>
                    <wp:effectExtent l="0" t="0" r="0" b="12700"/>
                    <wp:wrapNone/>
                    <wp:docPr id="11" name="Text Box 1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CA75B" w14:textId="7DD5D379"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FE4801" id="Text Box 11"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EBCA75B" w14:textId="7DD5D379"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5F342A5" w14:textId="02C61DB6" w:rsidR="00CD157B" w:rsidRPr="00C44A1E" w:rsidRDefault="00FD35EA" w:rsidP="00376EF3">
          <w:pPr>
            <w:pStyle w:val="FooterEven"/>
            <w:rPr>
              <w:szCs w:val="16"/>
            </w:rPr>
          </w:pPr>
          <w:r w:rsidRPr="00FD35EA">
            <w:t>Flora and Fauna Guarantee Act 1988 – Threatened List</w:t>
          </w:r>
          <w:r w:rsidR="00C44A1E">
            <w:t xml:space="preserve"> June 2024</w:t>
          </w:r>
          <w:r w:rsidR="00D975B1">
            <w:tab/>
          </w:r>
          <w:r w:rsidR="00D975B1">
            <w:tab/>
          </w:r>
          <w:r w:rsidR="00D975B1">
            <w:tab/>
          </w:r>
          <w:r w:rsidR="00D975B1">
            <w:tab/>
          </w:r>
          <w:r w:rsidR="00D975B1">
            <w:tab/>
          </w:r>
          <w:r w:rsidR="00D975B1" w:rsidRPr="00507BDD">
            <w:rPr>
              <w:color w:val="auto"/>
              <w:szCs w:val="16"/>
            </w:rPr>
            <w:t>*Under review</w:t>
          </w:r>
        </w:p>
      </w:tc>
    </w:tr>
  </w:tbl>
  <w:p w14:paraId="18C73819" w14:textId="77777777" w:rsidR="00CD157B" w:rsidRDefault="00CD157B" w:rsidP="00376EF3">
    <w:pPr>
      <w:pStyle w:val="FooterEven"/>
    </w:pPr>
  </w:p>
  <w:p w14:paraId="2DBFC38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750EE2F" w14:textId="77777777">
      <w:trPr>
        <w:trHeight w:val="397"/>
      </w:trPr>
      <w:tc>
        <w:tcPr>
          <w:tcW w:w="9071" w:type="dxa"/>
        </w:tcPr>
        <w:p w14:paraId="03037556" w14:textId="0205E548" w:rsidR="00CD157B" w:rsidRPr="00CB1FB7" w:rsidRDefault="003140FF" w:rsidP="002E5520">
          <w:pPr>
            <w:pStyle w:val="FooterOdd"/>
            <w:jc w:val="left"/>
            <w:rPr>
              <w:b/>
            </w:rPr>
          </w:pPr>
          <w:r>
            <w:rPr>
              <w:noProof/>
              <w:szCs w:val="16"/>
            </w:rPr>
            <mc:AlternateContent>
              <mc:Choice Requires="wps">
                <w:drawing>
                  <wp:anchor distT="0" distB="0" distL="114300" distR="114300" simplePos="0" relativeHeight="251658246" behindDoc="0" locked="0" layoutInCell="0" allowOverlap="1" wp14:anchorId="5D5B30C4" wp14:editId="5B6DD65A">
                    <wp:simplePos x="0" y="0"/>
                    <wp:positionH relativeFrom="page">
                      <wp:posOffset>0</wp:posOffset>
                    </wp:positionH>
                    <wp:positionV relativeFrom="page">
                      <wp:posOffset>10228580</wp:posOffset>
                    </wp:positionV>
                    <wp:extent cx="7560945" cy="273050"/>
                    <wp:effectExtent l="0" t="0" r="0" b="12700"/>
                    <wp:wrapNone/>
                    <wp:docPr id="25" name="Text Box 2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B28F5" w14:textId="60B4906C"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5B30C4" id="_x0000_t202" coordsize="21600,21600" o:spt="202" path="m,l,21600r21600,l21600,xe">
                    <v:stroke joinstyle="miter"/>
                    <v:path gradientshapeok="t" o:connecttype="rect"/>
                  </v:shapetype>
                  <v:shape id="Text Box 25" o:spid="_x0000_s1033" type="#_x0000_t202" alt="{&quot;HashCode&quot;:-1264680268,&quot;Height&quot;:841.0,&quot;Width&quot;:595.0,&quot;Placement&quot;:&quot;Footer&quot;,&quot;Index&quot;:&quot;Primary&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384B28F5" w14:textId="60B4906C"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sidRPr="00507BDD">
            <w:rPr>
              <w:noProof/>
              <w:szCs w:val="16"/>
            </w:rPr>
            <mc:AlternateContent>
              <mc:Choice Requires="wps">
                <w:drawing>
                  <wp:anchor distT="0" distB="0" distL="114300" distR="114300" simplePos="0" relativeHeight="251658243" behindDoc="0" locked="0" layoutInCell="0" allowOverlap="1" wp14:anchorId="329D5BD4" wp14:editId="4B83A873">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3941E" w14:textId="6BD63C11"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9D5BD4" id="Text Box 21" o:spid="_x0000_s1034" type="#_x0000_t202" alt="{&quot;HashCode&quot;:-1264680268,&quot;Height&quot;:841.0,&quot;Width&quot;:595.0,&quot;Placement&quot;:&quot;Footer&quot;,&quot;Index&quot;:&quot;Primary&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3953941E" w14:textId="6BD63C11"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C34073" w:rsidRPr="00507BDD">
            <w:rPr>
              <w:noProof/>
              <w:szCs w:val="16"/>
            </w:rPr>
            <mc:AlternateContent>
              <mc:Choice Requires="wps">
                <w:drawing>
                  <wp:anchor distT="0" distB="0" distL="114300" distR="114300" simplePos="0" relativeHeight="251658242" behindDoc="0" locked="0" layoutInCell="0" allowOverlap="1" wp14:anchorId="0ED76ED7" wp14:editId="4F6399C9">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0D46" w14:textId="060E65AA" w:rsidR="00C34073" w:rsidRPr="00C34073" w:rsidRDefault="00C34073" w:rsidP="00C34073">
                                <w:pPr>
                                  <w:spacing w:before="0" w:after="0"/>
                                  <w:jc w:val="center"/>
                                  <w:rPr>
                                    <w:rFonts w:ascii="Calibri" w:hAnsi="Calibri" w:cs="Calibri"/>
                                    <w:color w:val="000000"/>
                                    <w:sz w:val="24"/>
                                  </w:rPr>
                                </w:pPr>
                                <w:r w:rsidRPr="00C340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D76ED7" id="Text Box 20" o:spid="_x0000_s1035" type="#_x0000_t202" alt="{&quot;HashCode&quot;:-1264680268,&quot;Height&quot;:841.0,&quot;Width&quot;:595.0,&quot;Placement&quot;:&quot;Footer&quot;,&quot;Index&quot;:&quot;Primary&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69C90D46" w14:textId="060E65AA" w:rsidR="00C34073" w:rsidRPr="00C34073" w:rsidRDefault="00C34073" w:rsidP="00C34073">
                          <w:pPr>
                            <w:spacing w:before="0" w:after="0"/>
                            <w:jc w:val="center"/>
                            <w:rPr>
                              <w:rFonts w:ascii="Calibri" w:hAnsi="Calibri" w:cs="Calibri"/>
                              <w:color w:val="000000"/>
                              <w:sz w:val="24"/>
                            </w:rPr>
                          </w:pPr>
                          <w:r w:rsidRPr="00C34073">
                            <w:rPr>
                              <w:rFonts w:ascii="Calibri" w:hAnsi="Calibri" w:cs="Calibri"/>
                              <w:color w:val="000000"/>
                              <w:sz w:val="24"/>
                            </w:rPr>
                            <w:t>OFFICIAL</w:t>
                          </w:r>
                        </w:p>
                      </w:txbxContent>
                    </v:textbox>
                    <w10:wrap anchorx="page" anchory="page"/>
                  </v:shape>
                </w:pict>
              </mc:Fallback>
            </mc:AlternateContent>
          </w:r>
          <w:r w:rsidR="00D136FB" w:rsidRPr="00497A74">
            <w:rPr>
              <w:szCs w:val="16"/>
            </w:rPr>
            <w:t>*Under review</w:t>
          </w:r>
          <w:r w:rsidR="00D136FB">
            <w:rPr>
              <w:noProof/>
            </w:rPr>
            <w:tab/>
          </w:r>
          <w:r w:rsidR="00D136FB">
            <w:rPr>
              <w:noProof/>
            </w:rPr>
            <w:tab/>
          </w:r>
          <w:r w:rsidR="00C44A1E">
            <w:rPr>
              <w:noProof/>
            </w:rPr>
            <w:tab/>
          </w:r>
          <w:r w:rsidR="00D136FB">
            <w:rPr>
              <w:noProof/>
            </w:rPr>
            <w:tab/>
          </w:r>
          <w:r w:rsidR="00923BF5">
            <w:rPr>
              <w:noProof/>
            </w:rPr>
            <w:t xml:space="preserve">            </w:t>
          </w:r>
          <w:r w:rsidR="0070272B" w:rsidRPr="0070272B">
            <w:rPr>
              <w:noProof/>
            </w:rPr>
            <w:t xml:space="preserve">Flora and Fauna Guarantee Act 1988 – Threatened List </w:t>
          </w:r>
          <w:r w:rsidR="002E5520">
            <w:rPr>
              <w:noProof/>
            </w:rPr>
            <w:t>June</w:t>
          </w:r>
          <w:r w:rsidR="00062164">
            <w:rPr>
              <w:noProof/>
            </w:rPr>
            <w:t xml:space="preserve"> 2024</w:t>
          </w:r>
        </w:p>
      </w:tc>
      <w:tc>
        <w:tcPr>
          <w:tcW w:w="340" w:type="dxa"/>
        </w:tcPr>
        <w:p w14:paraId="36B921C2"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6CE88B1"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390D" w14:textId="42D339D8" w:rsidR="009D6827" w:rsidRDefault="003140FF">
    <w:pPr>
      <w:pStyle w:val="Footer"/>
    </w:pPr>
    <w:r>
      <w:rPr>
        <w:noProof/>
      </w:rPr>
      <mc:AlternateContent>
        <mc:Choice Requires="wps">
          <w:drawing>
            <wp:anchor distT="0" distB="0" distL="114300" distR="114300" simplePos="0" relativeHeight="251658247" behindDoc="0" locked="0" layoutInCell="0" allowOverlap="1" wp14:anchorId="50F0BA30" wp14:editId="605A154E">
              <wp:simplePos x="0" y="0"/>
              <wp:positionH relativeFrom="page">
                <wp:posOffset>0</wp:posOffset>
              </wp:positionH>
              <wp:positionV relativeFrom="page">
                <wp:posOffset>10228580</wp:posOffset>
              </wp:positionV>
              <wp:extent cx="7560945" cy="273050"/>
              <wp:effectExtent l="0" t="0" r="0" b="12700"/>
              <wp:wrapNone/>
              <wp:docPr id="26" name="Text Box 2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DAB53" w14:textId="216F7036"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F0BA30" id="_x0000_t202" coordsize="21600,21600" o:spt="202" path="m,l,21600r21600,l21600,xe">
              <v:stroke joinstyle="miter"/>
              <v:path gradientshapeok="t" o:connecttype="rect"/>
            </v:shapetype>
            <v:shape id="Text Box 26" o:spid="_x0000_s1036" type="#_x0000_t202" alt="{&quot;HashCode&quot;:-1264680268,&quot;Height&quot;:841.0,&quot;Width&quot;:595.0,&quot;Placement&quot;:&quot;Footer&quot;,&quot;Index&quot;:&quot;FirstPage&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200DAB53" w14:textId="216F7036"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Pr>
        <w:noProof/>
      </w:rPr>
      <mc:AlternateContent>
        <mc:Choice Requires="wps">
          <w:drawing>
            <wp:anchor distT="0" distB="0" distL="114300" distR="114300" simplePos="0" relativeHeight="251658244" behindDoc="0" locked="0" layoutInCell="0" allowOverlap="1" wp14:anchorId="3C5EF3E7" wp14:editId="5238AE93">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627FD" w14:textId="146335EF"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5EF3E7" id="Text Box 23" o:spid="_x0000_s1037" type="#_x0000_t202" alt="{&quot;HashCode&quot;:-1264680268,&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1BC627FD" w14:textId="146335EF"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9D6827">
      <w:rPr>
        <w:noProof/>
      </w:rPr>
      <mc:AlternateContent>
        <mc:Choice Requires="wps">
          <w:drawing>
            <wp:anchor distT="0" distB="0" distL="114300" distR="114300" simplePos="0" relativeHeight="251658240" behindDoc="0" locked="0" layoutInCell="0" allowOverlap="1" wp14:anchorId="05BC4091" wp14:editId="3FD0078E">
              <wp:simplePos x="0" y="0"/>
              <wp:positionH relativeFrom="page">
                <wp:posOffset>0</wp:posOffset>
              </wp:positionH>
              <wp:positionV relativeFrom="page">
                <wp:posOffset>10228580</wp:posOffset>
              </wp:positionV>
              <wp:extent cx="7560945" cy="273050"/>
              <wp:effectExtent l="0" t="0" r="0" b="12700"/>
              <wp:wrapNone/>
              <wp:docPr id="10" name="Text Box 10"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E4D89" w14:textId="064C68AF"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BC4091" id="Text Box 10"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6E2E4D89" w14:textId="064C68AF"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B36BD" w14:textId="77777777" w:rsidR="00605895" w:rsidRPr="0056073C" w:rsidRDefault="00605895" w:rsidP="005D764F">
      <w:pPr>
        <w:pStyle w:val="FootnoteSeparator"/>
      </w:pPr>
    </w:p>
  </w:footnote>
  <w:footnote w:type="continuationSeparator" w:id="0">
    <w:p w14:paraId="2E118010" w14:textId="77777777" w:rsidR="00605895" w:rsidRPr="00CA30B7" w:rsidRDefault="00605895" w:rsidP="006D5A90">
      <w:pPr>
        <w:rPr>
          <w:lang w:val="en-US"/>
        </w:rPr>
      </w:pPr>
      <w:r w:rsidRPr="00CA30B7">
        <w:rPr>
          <w:lang w:val="en-US"/>
        </w:rPr>
        <w:t>_______</w:t>
      </w:r>
    </w:p>
  </w:footnote>
  <w:footnote w:type="continuationNotice" w:id="1">
    <w:p w14:paraId="4A24BCE4" w14:textId="77777777" w:rsidR="00605895" w:rsidRDefault="00605895"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6BDD"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28C18E"/>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9F1A99"/>
    <w:multiLevelType w:val="hybridMultilevel"/>
    <w:tmpl w:val="656EB06E"/>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9B86692"/>
    <w:multiLevelType w:val="hybridMultilevel"/>
    <w:tmpl w:val="A9EAF5F8"/>
    <w:lvl w:ilvl="0" w:tplc="CF185A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48363F8"/>
    <w:multiLevelType w:val="hybridMultilevel"/>
    <w:tmpl w:val="96EC7DB6"/>
    <w:name w:val="DEPIListNumbering2"/>
    <w:lvl w:ilvl="0" w:tplc="2FA4F40E">
      <w:start w:val="1"/>
      <w:numFmt w:val="decimal"/>
      <w:lvlText w:val="(%1)"/>
      <w:lvlJc w:val="left"/>
      <w:pPr>
        <w:ind w:left="1287" w:hanging="360"/>
      </w:pPr>
      <w:rPr>
        <w:rFonts w:hint="default"/>
      </w:rPr>
    </w:lvl>
    <w:lvl w:ilvl="1" w:tplc="D63C673E">
      <w:start w:val="1"/>
      <w:numFmt w:val="lowerLetter"/>
      <w:lvlText w:val="(%2)"/>
      <w:lvlJc w:val="left"/>
      <w:pPr>
        <w:ind w:left="1440" w:hanging="360"/>
      </w:pPr>
      <w:rPr>
        <w:rFonts w:hint="default"/>
      </w:rPr>
    </w:lvl>
    <w:lvl w:ilvl="2" w:tplc="72B6359C">
      <w:start w:val="1"/>
      <w:numFmt w:val="lowerRoman"/>
      <w:lvlText w:val="(%3)"/>
      <w:lvlJc w:val="right"/>
      <w:pPr>
        <w:ind w:left="2160" w:hanging="180"/>
      </w:pPr>
      <w:rPr>
        <w:rFonts w:hint="default"/>
      </w:rPr>
    </w:lvl>
    <w:lvl w:ilvl="3" w:tplc="2F48289E">
      <w:start w:val="5"/>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DB4140A"/>
    <w:multiLevelType w:val="hybridMultilevel"/>
    <w:tmpl w:val="D698F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C56B0D"/>
    <w:multiLevelType w:val="hybridMultilevel"/>
    <w:tmpl w:val="2BCE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A22FA1"/>
    <w:multiLevelType w:val="hybridMultilevel"/>
    <w:tmpl w:val="EEF84FAC"/>
    <w:lvl w:ilvl="0" w:tplc="155A6ED8">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1" w15:restartNumberingAfterBreak="0">
    <w:nsid w:val="401233B9"/>
    <w:multiLevelType w:val="hybridMultilevel"/>
    <w:tmpl w:val="88D6F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39F6A87"/>
    <w:multiLevelType w:val="hybridMultilevel"/>
    <w:tmpl w:val="0E30ACF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4D545EC4"/>
    <w:multiLevelType w:val="multilevel"/>
    <w:tmpl w:val="CF2C6746"/>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5DCE5F39"/>
    <w:multiLevelType w:val="hybridMultilevel"/>
    <w:tmpl w:val="A15A7D4C"/>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7" w15:restartNumberingAfterBreak="0">
    <w:nsid w:val="7D284207"/>
    <w:multiLevelType w:val="multilevel"/>
    <w:tmpl w:val="60309F0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D4F23EE"/>
    <w:multiLevelType w:val="hybridMultilevel"/>
    <w:tmpl w:val="52C6DFA0"/>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6"/>
  </w:num>
  <w:num w:numId="2" w16cid:durableId="170411264">
    <w:abstractNumId w:val="48"/>
  </w:num>
  <w:num w:numId="3" w16cid:durableId="985085104">
    <w:abstractNumId w:val="13"/>
  </w:num>
  <w:num w:numId="4" w16cid:durableId="1872112631">
    <w:abstractNumId w:val="17"/>
  </w:num>
  <w:num w:numId="5" w16cid:durableId="336812815">
    <w:abstractNumId w:val="34"/>
  </w:num>
  <w:num w:numId="6" w16cid:durableId="155153463">
    <w:abstractNumId w:val="1"/>
  </w:num>
  <w:num w:numId="7" w16cid:durableId="1428236886">
    <w:abstractNumId w:val="37"/>
  </w:num>
  <w:num w:numId="8" w16cid:durableId="103154041">
    <w:abstractNumId w:val="40"/>
  </w:num>
  <w:num w:numId="9" w16cid:durableId="1308436166">
    <w:abstractNumId w:val="36"/>
  </w:num>
  <w:num w:numId="10" w16cid:durableId="1335643199">
    <w:abstractNumId w:val="46"/>
  </w:num>
  <w:num w:numId="11" w16cid:durableId="1160577431">
    <w:abstractNumId w:val="38"/>
  </w:num>
  <w:num w:numId="12" w16cid:durableId="1673139647">
    <w:abstractNumId w:val="23"/>
  </w:num>
  <w:num w:numId="13" w16cid:durableId="1742215375">
    <w:abstractNumId w:val="57"/>
  </w:num>
  <w:num w:numId="14" w16cid:durableId="664823544">
    <w:abstractNumId w:val="53"/>
  </w:num>
  <w:num w:numId="15" w16cid:durableId="1951934412">
    <w:abstractNumId w:val="15"/>
  </w:num>
  <w:num w:numId="16" w16cid:durableId="1834763054">
    <w:abstractNumId w:val="30"/>
  </w:num>
  <w:num w:numId="17" w16cid:durableId="1350639066">
    <w:abstractNumId w:val="29"/>
  </w:num>
  <w:num w:numId="18" w16cid:durableId="476411869">
    <w:abstractNumId w:val="18"/>
  </w:num>
  <w:num w:numId="19" w16cid:durableId="535852042">
    <w:abstractNumId w:val="8"/>
  </w:num>
  <w:num w:numId="20" w16cid:durableId="1019505339">
    <w:abstractNumId w:val="33"/>
  </w:num>
  <w:num w:numId="21" w16cid:durableId="1636255374">
    <w:abstractNumId w:val="47"/>
  </w:num>
  <w:num w:numId="22" w16cid:durableId="66611022">
    <w:abstractNumId w:val="35"/>
  </w:num>
  <w:num w:numId="23" w16cid:durableId="1994334015">
    <w:abstractNumId w:val="11"/>
  </w:num>
  <w:num w:numId="24" w16cid:durableId="170727444">
    <w:abstractNumId w:val="6"/>
  </w:num>
  <w:num w:numId="25" w16cid:durableId="1715428818">
    <w:abstractNumId w:val="58"/>
  </w:num>
  <w:num w:numId="26" w16cid:durableId="1407721453">
    <w:abstractNumId w:val="49"/>
  </w:num>
  <w:num w:numId="27" w16cid:durableId="681978403">
    <w:abstractNumId w:val="31"/>
  </w:num>
  <w:num w:numId="28" w16cid:durableId="115371755">
    <w:abstractNumId w:val="19"/>
  </w:num>
  <w:num w:numId="29" w16cid:durableId="89006895">
    <w:abstractNumId w:val="20"/>
  </w:num>
  <w:num w:numId="30" w16cid:durableId="11961967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tTQzM7QwMjCwNDRQ0lEKTi0uzszPAykwrAUANmRk2SwAAAA="/>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DC76EF"/>
    <w:rsid w:val="00000194"/>
    <w:rsid w:val="00000812"/>
    <w:rsid w:val="00000901"/>
    <w:rsid w:val="00000C7F"/>
    <w:rsid w:val="00000E02"/>
    <w:rsid w:val="00000F91"/>
    <w:rsid w:val="00001396"/>
    <w:rsid w:val="00001D20"/>
    <w:rsid w:val="00001D81"/>
    <w:rsid w:val="000025C2"/>
    <w:rsid w:val="00002691"/>
    <w:rsid w:val="00002AAD"/>
    <w:rsid w:val="00002CD4"/>
    <w:rsid w:val="00003260"/>
    <w:rsid w:val="00003566"/>
    <w:rsid w:val="000035F6"/>
    <w:rsid w:val="00004327"/>
    <w:rsid w:val="00004810"/>
    <w:rsid w:val="00004A68"/>
    <w:rsid w:val="00004EEE"/>
    <w:rsid w:val="000058A9"/>
    <w:rsid w:val="00005CCD"/>
    <w:rsid w:val="000060DD"/>
    <w:rsid w:val="00006516"/>
    <w:rsid w:val="00006884"/>
    <w:rsid w:val="000068CA"/>
    <w:rsid w:val="0000736B"/>
    <w:rsid w:val="000078CF"/>
    <w:rsid w:val="00007A11"/>
    <w:rsid w:val="000105A9"/>
    <w:rsid w:val="000106A8"/>
    <w:rsid w:val="0001077A"/>
    <w:rsid w:val="00010EC5"/>
    <w:rsid w:val="000112BF"/>
    <w:rsid w:val="00011C29"/>
    <w:rsid w:val="00011F46"/>
    <w:rsid w:val="0001216C"/>
    <w:rsid w:val="000125A5"/>
    <w:rsid w:val="000128AB"/>
    <w:rsid w:val="0001294B"/>
    <w:rsid w:val="00012BCD"/>
    <w:rsid w:val="00012D6E"/>
    <w:rsid w:val="00012FAF"/>
    <w:rsid w:val="0001307F"/>
    <w:rsid w:val="00013173"/>
    <w:rsid w:val="00013331"/>
    <w:rsid w:val="000133B3"/>
    <w:rsid w:val="000139F9"/>
    <w:rsid w:val="00013C91"/>
    <w:rsid w:val="0001417B"/>
    <w:rsid w:val="000147D8"/>
    <w:rsid w:val="00014839"/>
    <w:rsid w:val="00014AD2"/>
    <w:rsid w:val="000152AC"/>
    <w:rsid w:val="00015574"/>
    <w:rsid w:val="00015655"/>
    <w:rsid w:val="00015BFF"/>
    <w:rsid w:val="00016064"/>
    <w:rsid w:val="000160DB"/>
    <w:rsid w:val="0001645A"/>
    <w:rsid w:val="00016927"/>
    <w:rsid w:val="00016EE6"/>
    <w:rsid w:val="00016F11"/>
    <w:rsid w:val="000178AC"/>
    <w:rsid w:val="00017A37"/>
    <w:rsid w:val="00017A76"/>
    <w:rsid w:val="00017E78"/>
    <w:rsid w:val="000200A9"/>
    <w:rsid w:val="00020166"/>
    <w:rsid w:val="00020425"/>
    <w:rsid w:val="0002048A"/>
    <w:rsid w:val="00020A83"/>
    <w:rsid w:val="00020D21"/>
    <w:rsid w:val="00021030"/>
    <w:rsid w:val="0002267D"/>
    <w:rsid w:val="00022FC9"/>
    <w:rsid w:val="0002313E"/>
    <w:rsid w:val="000232D9"/>
    <w:rsid w:val="00023619"/>
    <w:rsid w:val="000244D8"/>
    <w:rsid w:val="00024D30"/>
    <w:rsid w:val="00024DE5"/>
    <w:rsid w:val="00024F7E"/>
    <w:rsid w:val="00024F9A"/>
    <w:rsid w:val="0002586C"/>
    <w:rsid w:val="000265EA"/>
    <w:rsid w:val="00026D39"/>
    <w:rsid w:val="00026DA1"/>
    <w:rsid w:val="00026DC2"/>
    <w:rsid w:val="00026F30"/>
    <w:rsid w:val="00026F6C"/>
    <w:rsid w:val="000273C5"/>
    <w:rsid w:val="00027E28"/>
    <w:rsid w:val="00030105"/>
    <w:rsid w:val="00030A38"/>
    <w:rsid w:val="0003160B"/>
    <w:rsid w:val="0003190F"/>
    <w:rsid w:val="00031CF5"/>
    <w:rsid w:val="00031F5C"/>
    <w:rsid w:val="0003300C"/>
    <w:rsid w:val="000332EC"/>
    <w:rsid w:val="000337A3"/>
    <w:rsid w:val="00033B66"/>
    <w:rsid w:val="000343D3"/>
    <w:rsid w:val="000346D1"/>
    <w:rsid w:val="00034E7A"/>
    <w:rsid w:val="000351AA"/>
    <w:rsid w:val="0003565D"/>
    <w:rsid w:val="00035BB0"/>
    <w:rsid w:val="00036056"/>
    <w:rsid w:val="00036064"/>
    <w:rsid w:val="000360F2"/>
    <w:rsid w:val="00036329"/>
    <w:rsid w:val="00036D45"/>
    <w:rsid w:val="0003722A"/>
    <w:rsid w:val="00037321"/>
    <w:rsid w:val="000374E9"/>
    <w:rsid w:val="0003781E"/>
    <w:rsid w:val="00037830"/>
    <w:rsid w:val="00037F96"/>
    <w:rsid w:val="000408B7"/>
    <w:rsid w:val="00040E63"/>
    <w:rsid w:val="00040EB4"/>
    <w:rsid w:val="000411A2"/>
    <w:rsid w:val="00041613"/>
    <w:rsid w:val="00041B06"/>
    <w:rsid w:val="00042903"/>
    <w:rsid w:val="00043F27"/>
    <w:rsid w:val="00043FEB"/>
    <w:rsid w:val="00044607"/>
    <w:rsid w:val="00044A5B"/>
    <w:rsid w:val="000452C6"/>
    <w:rsid w:val="00045654"/>
    <w:rsid w:val="0004603D"/>
    <w:rsid w:val="0004618F"/>
    <w:rsid w:val="0004675A"/>
    <w:rsid w:val="00046F44"/>
    <w:rsid w:val="00047077"/>
    <w:rsid w:val="000471DA"/>
    <w:rsid w:val="000472A2"/>
    <w:rsid w:val="000473F4"/>
    <w:rsid w:val="00047559"/>
    <w:rsid w:val="000477C3"/>
    <w:rsid w:val="00047F80"/>
    <w:rsid w:val="00050713"/>
    <w:rsid w:val="00050D08"/>
    <w:rsid w:val="00050F0B"/>
    <w:rsid w:val="00051954"/>
    <w:rsid w:val="00051BFC"/>
    <w:rsid w:val="00051BFF"/>
    <w:rsid w:val="00051D5C"/>
    <w:rsid w:val="00052454"/>
    <w:rsid w:val="0005252A"/>
    <w:rsid w:val="000528CB"/>
    <w:rsid w:val="000531C8"/>
    <w:rsid w:val="00053C58"/>
    <w:rsid w:val="00053CC3"/>
    <w:rsid w:val="00053F27"/>
    <w:rsid w:val="000543DA"/>
    <w:rsid w:val="00054A64"/>
    <w:rsid w:val="000551B9"/>
    <w:rsid w:val="0005557D"/>
    <w:rsid w:val="0005578D"/>
    <w:rsid w:val="00055A62"/>
    <w:rsid w:val="00055CAE"/>
    <w:rsid w:val="00056024"/>
    <w:rsid w:val="000567B4"/>
    <w:rsid w:val="000574CC"/>
    <w:rsid w:val="000574DD"/>
    <w:rsid w:val="000576E5"/>
    <w:rsid w:val="00057774"/>
    <w:rsid w:val="00057EB4"/>
    <w:rsid w:val="00060430"/>
    <w:rsid w:val="00060B9F"/>
    <w:rsid w:val="000610DD"/>
    <w:rsid w:val="0006141F"/>
    <w:rsid w:val="00062164"/>
    <w:rsid w:val="000622EC"/>
    <w:rsid w:val="00062684"/>
    <w:rsid w:val="00062885"/>
    <w:rsid w:val="0006335D"/>
    <w:rsid w:val="000634B5"/>
    <w:rsid w:val="000636FD"/>
    <w:rsid w:val="00063A7B"/>
    <w:rsid w:val="00063B3B"/>
    <w:rsid w:val="00064148"/>
    <w:rsid w:val="000645D3"/>
    <w:rsid w:val="00064813"/>
    <w:rsid w:val="00065518"/>
    <w:rsid w:val="00065FA2"/>
    <w:rsid w:val="0006651D"/>
    <w:rsid w:val="00066668"/>
    <w:rsid w:val="000668FE"/>
    <w:rsid w:val="0006695C"/>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B21"/>
    <w:rsid w:val="00072E7B"/>
    <w:rsid w:val="000737BD"/>
    <w:rsid w:val="00073EF4"/>
    <w:rsid w:val="00073FC4"/>
    <w:rsid w:val="00074537"/>
    <w:rsid w:val="00074EF6"/>
    <w:rsid w:val="00075041"/>
    <w:rsid w:val="000751D5"/>
    <w:rsid w:val="00075748"/>
    <w:rsid w:val="000759A7"/>
    <w:rsid w:val="00075B1E"/>
    <w:rsid w:val="00075E0B"/>
    <w:rsid w:val="000764DD"/>
    <w:rsid w:val="00076662"/>
    <w:rsid w:val="00076963"/>
    <w:rsid w:val="00076B5B"/>
    <w:rsid w:val="00076CEC"/>
    <w:rsid w:val="000770EF"/>
    <w:rsid w:val="00077527"/>
    <w:rsid w:val="00077981"/>
    <w:rsid w:val="00077BDB"/>
    <w:rsid w:val="00077D57"/>
    <w:rsid w:val="00080082"/>
    <w:rsid w:val="00080163"/>
    <w:rsid w:val="000809F5"/>
    <w:rsid w:val="00080B70"/>
    <w:rsid w:val="00080FB1"/>
    <w:rsid w:val="00081ECC"/>
    <w:rsid w:val="000823F2"/>
    <w:rsid w:val="0008257E"/>
    <w:rsid w:val="00082701"/>
    <w:rsid w:val="00082CAC"/>
    <w:rsid w:val="00082EEC"/>
    <w:rsid w:val="00082F2B"/>
    <w:rsid w:val="00083038"/>
    <w:rsid w:val="000830D5"/>
    <w:rsid w:val="00083241"/>
    <w:rsid w:val="00083360"/>
    <w:rsid w:val="000838F2"/>
    <w:rsid w:val="00084244"/>
    <w:rsid w:val="0008438B"/>
    <w:rsid w:val="000843B4"/>
    <w:rsid w:val="00084998"/>
    <w:rsid w:val="00084E5E"/>
    <w:rsid w:val="00085457"/>
    <w:rsid w:val="00085767"/>
    <w:rsid w:val="00085B6D"/>
    <w:rsid w:val="00085F1D"/>
    <w:rsid w:val="00086400"/>
    <w:rsid w:val="0008678B"/>
    <w:rsid w:val="000867C6"/>
    <w:rsid w:val="00086C5B"/>
    <w:rsid w:val="00087019"/>
    <w:rsid w:val="00087157"/>
    <w:rsid w:val="0008765C"/>
    <w:rsid w:val="00087AA2"/>
    <w:rsid w:val="00087CCE"/>
    <w:rsid w:val="00087CE5"/>
    <w:rsid w:val="00087D01"/>
    <w:rsid w:val="00087DBC"/>
    <w:rsid w:val="0009026C"/>
    <w:rsid w:val="00090C31"/>
    <w:rsid w:val="00090CB5"/>
    <w:rsid w:val="00090D68"/>
    <w:rsid w:val="00090EA1"/>
    <w:rsid w:val="0009129D"/>
    <w:rsid w:val="000913B9"/>
    <w:rsid w:val="00091C6D"/>
    <w:rsid w:val="00091E67"/>
    <w:rsid w:val="000922A4"/>
    <w:rsid w:val="00092C13"/>
    <w:rsid w:val="00093927"/>
    <w:rsid w:val="00093AB0"/>
    <w:rsid w:val="00093DB2"/>
    <w:rsid w:val="00094652"/>
    <w:rsid w:val="00094887"/>
    <w:rsid w:val="00094C04"/>
    <w:rsid w:val="00095774"/>
    <w:rsid w:val="000957C3"/>
    <w:rsid w:val="00095B03"/>
    <w:rsid w:val="00095BF8"/>
    <w:rsid w:val="00095E93"/>
    <w:rsid w:val="0009618E"/>
    <w:rsid w:val="0009636C"/>
    <w:rsid w:val="00096898"/>
    <w:rsid w:val="00096CF5"/>
    <w:rsid w:val="00097178"/>
    <w:rsid w:val="000971A5"/>
    <w:rsid w:val="000973F5"/>
    <w:rsid w:val="000974D5"/>
    <w:rsid w:val="000A0157"/>
    <w:rsid w:val="000A01E2"/>
    <w:rsid w:val="000A0356"/>
    <w:rsid w:val="000A043A"/>
    <w:rsid w:val="000A06F1"/>
    <w:rsid w:val="000A0740"/>
    <w:rsid w:val="000A0772"/>
    <w:rsid w:val="000A07D4"/>
    <w:rsid w:val="000A0853"/>
    <w:rsid w:val="000A08F4"/>
    <w:rsid w:val="000A0D39"/>
    <w:rsid w:val="000A0ECF"/>
    <w:rsid w:val="000A10AE"/>
    <w:rsid w:val="000A13C1"/>
    <w:rsid w:val="000A1A10"/>
    <w:rsid w:val="000A209F"/>
    <w:rsid w:val="000A21F3"/>
    <w:rsid w:val="000A25A3"/>
    <w:rsid w:val="000A2A5F"/>
    <w:rsid w:val="000A3203"/>
    <w:rsid w:val="000A3E5B"/>
    <w:rsid w:val="000A43C4"/>
    <w:rsid w:val="000A4561"/>
    <w:rsid w:val="000A4DD8"/>
    <w:rsid w:val="000A5034"/>
    <w:rsid w:val="000A513C"/>
    <w:rsid w:val="000A5285"/>
    <w:rsid w:val="000A55E9"/>
    <w:rsid w:val="000A56AA"/>
    <w:rsid w:val="000A6056"/>
    <w:rsid w:val="000A60D5"/>
    <w:rsid w:val="000A64D2"/>
    <w:rsid w:val="000A64DF"/>
    <w:rsid w:val="000A65C4"/>
    <w:rsid w:val="000A6AD7"/>
    <w:rsid w:val="000A6C35"/>
    <w:rsid w:val="000A7FE7"/>
    <w:rsid w:val="000B010B"/>
    <w:rsid w:val="000B02C8"/>
    <w:rsid w:val="000B07C0"/>
    <w:rsid w:val="000B104A"/>
    <w:rsid w:val="000B1651"/>
    <w:rsid w:val="000B1783"/>
    <w:rsid w:val="000B2770"/>
    <w:rsid w:val="000B3565"/>
    <w:rsid w:val="000B36D8"/>
    <w:rsid w:val="000B41B5"/>
    <w:rsid w:val="000B4210"/>
    <w:rsid w:val="000B449F"/>
    <w:rsid w:val="000B48AE"/>
    <w:rsid w:val="000B497E"/>
    <w:rsid w:val="000B51BB"/>
    <w:rsid w:val="000B5385"/>
    <w:rsid w:val="000B5811"/>
    <w:rsid w:val="000B59CB"/>
    <w:rsid w:val="000B5AC1"/>
    <w:rsid w:val="000B5B6D"/>
    <w:rsid w:val="000B6301"/>
    <w:rsid w:val="000B65EE"/>
    <w:rsid w:val="000B6844"/>
    <w:rsid w:val="000B6910"/>
    <w:rsid w:val="000B6A5F"/>
    <w:rsid w:val="000B6C27"/>
    <w:rsid w:val="000B6E1A"/>
    <w:rsid w:val="000B74D9"/>
    <w:rsid w:val="000C02EC"/>
    <w:rsid w:val="000C036C"/>
    <w:rsid w:val="000C043D"/>
    <w:rsid w:val="000C0804"/>
    <w:rsid w:val="000C232B"/>
    <w:rsid w:val="000C254D"/>
    <w:rsid w:val="000C269E"/>
    <w:rsid w:val="000C2C10"/>
    <w:rsid w:val="000C2D7C"/>
    <w:rsid w:val="000C2E9D"/>
    <w:rsid w:val="000C2F3B"/>
    <w:rsid w:val="000C3365"/>
    <w:rsid w:val="000C3390"/>
    <w:rsid w:val="000C3827"/>
    <w:rsid w:val="000C3BCA"/>
    <w:rsid w:val="000C4032"/>
    <w:rsid w:val="000C40A2"/>
    <w:rsid w:val="000C4237"/>
    <w:rsid w:val="000C440C"/>
    <w:rsid w:val="000C4598"/>
    <w:rsid w:val="000C46FD"/>
    <w:rsid w:val="000C48FA"/>
    <w:rsid w:val="000C4A68"/>
    <w:rsid w:val="000C4AFB"/>
    <w:rsid w:val="000C5C01"/>
    <w:rsid w:val="000C620E"/>
    <w:rsid w:val="000C75AE"/>
    <w:rsid w:val="000C782D"/>
    <w:rsid w:val="000C7BB4"/>
    <w:rsid w:val="000D01DB"/>
    <w:rsid w:val="000D02C6"/>
    <w:rsid w:val="000D038D"/>
    <w:rsid w:val="000D0471"/>
    <w:rsid w:val="000D04B1"/>
    <w:rsid w:val="000D04F8"/>
    <w:rsid w:val="000D057E"/>
    <w:rsid w:val="000D0B56"/>
    <w:rsid w:val="000D0DDA"/>
    <w:rsid w:val="000D0FA2"/>
    <w:rsid w:val="000D1C49"/>
    <w:rsid w:val="000D1CCC"/>
    <w:rsid w:val="000D1DA0"/>
    <w:rsid w:val="000D1F43"/>
    <w:rsid w:val="000D2182"/>
    <w:rsid w:val="000D2B3D"/>
    <w:rsid w:val="000D319F"/>
    <w:rsid w:val="000D3362"/>
    <w:rsid w:val="000D36F9"/>
    <w:rsid w:val="000D3881"/>
    <w:rsid w:val="000D3CAE"/>
    <w:rsid w:val="000D3F57"/>
    <w:rsid w:val="000D487A"/>
    <w:rsid w:val="000D4AC1"/>
    <w:rsid w:val="000D5000"/>
    <w:rsid w:val="000D5967"/>
    <w:rsid w:val="000D5CE1"/>
    <w:rsid w:val="000D6123"/>
    <w:rsid w:val="000D6417"/>
    <w:rsid w:val="000D6482"/>
    <w:rsid w:val="000D657B"/>
    <w:rsid w:val="000D66AF"/>
    <w:rsid w:val="000D709B"/>
    <w:rsid w:val="000D7227"/>
    <w:rsid w:val="000D73BF"/>
    <w:rsid w:val="000D73C9"/>
    <w:rsid w:val="000D7514"/>
    <w:rsid w:val="000D752F"/>
    <w:rsid w:val="000D7AF3"/>
    <w:rsid w:val="000D7F5B"/>
    <w:rsid w:val="000E0068"/>
    <w:rsid w:val="000E15A4"/>
    <w:rsid w:val="000E1600"/>
    <w:rsid w:val="000E16D3"/>
    <w:rsid w:val="000E1777"/>
    <w:rsid w:val="000E1C12"/>
    <w:rsid w:val="000E26BD"/>
    <w:rsid w:val="000E2BFA"/>
    <w:rsid w:val="000E2E35"/>
    <w:rsid w:val="000E2F22"/>
    <w:rsid w:val="000E2F7C"/>
    <w:rsid w:val="000E3433"/>
    <w:rsid w:val="000E35EE"/>
    <w:rsid w:val="000E37F4"/>
    <w:rsid w:val="000E38AA"/>
    <w:rsid w:val="000E3C36"/>
    <w:rsid w:val="000E4946"/>
    <w:rsid w:val="000E4D36"/>
    <w:rsid w:val="000E4ED9"/>
    <w:rsid w:val="000E5059"/>
    <w:rsid w:val="000E5431"/>
    <w:rsid w:val="000E57A7"/>
    <w:rsid w:val="000E5BDE"/>
    <w:rsid w:val="000E60F1"/>
    <w:rsid w:val="000E6D73"/>
    <w:rsid w:val="000E7420"/>
    <w:rsid w:val="000E79F7"/>
    <w:rsid w:val="000E7E4A"/>
    <w:rsid w:val="000E7F29"/>
    <w:rsid w:val="000F01DF"/>
    <w:rsid w:val="000F040F"/>
    <w:rsid w:val="000F0977"/>
    <w:rsid w:val="000F0AB0"/>
    <w:rsid w:val="000F0DCD"/>
    <w:rsid w:val="000F1017"/>
    <w:rsid w:val="000F106D"/>
    <w:rsid w:val="000F1954"/>
    <w:rsid w:val="000F1B2C"/>
    <w:rsid w:val="000F1E52"/>
    <w:rsid w:val="000F22AA"/>
    <w:rsid w:val="000F24D1"/>
    <w:rsid w:val="000F26D5"/>
    <w:rsid w:val="000F2AE7"/>
    <w:rsid w:val="000F2BEC"/>
    <w:rsid w:val="000F2FCE"/>
    <w:rsid w:val="000F3362"/>
    <w:rsid w:val="000F363E"/>
    <w:rsid w:val="000F39C2"/>
    <w:rsid w:val="000F3D7B"/>
    <w:rsid w:val="000F4035"/>
    <w:rsid w:val="000F436A"/>
    <w:rsid w:val="000F47F5"/>
    <w:rsid w:val="000F4BAE"/>
    <w:rsid w:val="000F4D26"/>
    <w:rsid w:val="000F515F"/>
    <w:rsid w:val="000F5476"/>
    <w:rsid w:val="000F5897"/>
    <w:rsid w:val="000F59FB"/>
    <w:rsid w:val="000F5E55"/>
    <w:rsid w:val="000F5FFD"/>
    <w:rsid w:val="000F6093"/>
    <w:rsid w:val="000F661E"/>
    <w:rsid w:val="000F66F3"/>
    <w:rsid w:val="000F696C"/>
    <w:rsid w:val="000F72AB"/>
    <w:rsid w:val="000F7466"/>
    <w:rsid w:val="000F7BB5"/>
    <w:rsid w:val="000F7C2D"/>
    <w:rsid w:val="0010018C"/>
    <w:rsid w:val="00100791"/>
    <w:rsid w:val="00101154"/>
    <w:rsid w:val="00101215"/>
    <w:rsid w:val="001014FD"/>
    <w:rsid w:val="00101732"/>
    <w:rsid w:val="00101A4A"/>
    <w:rsid w:val="00101A91"/>
    <w:rsid w:val="00101C86"/>
    <w:rsid w:val="00101FF8"/>
    <w:rsid w:val="001023F4"/>
    <w:rsid w:val="0010270D"/>
    <w:rsid w:val="00102D94"/>
    <w:rsid w:val="00103027"/>
    <w:rsid w:val="00103B95"/>
    <w:rsid w:val="00103C12"/>
    <w:rsid w:val="001042E1"/>
    <w:rsid w:val="001044A6"/>
    <w:rsid w:val="0010455D"/>
    <w:rsid w:val="00104772"/>
    <w:rsid w:val="00104C22"/>
    <w:rsid w:val="0010532E"/>
    <w:rsid w:val="00105C15"/>
    <w:rsid w:val="00105FBE"/>
    <w:rsid w:val="0010624E"/>
    <w:rsid w:val="001067E3"/>
    <w:rsid w:val="00106BF0"/>
    <w:rsid w:val="00107A5F"/>
    <w:rsid w:val="00107BC9"/>
    <w:rsid w:val="00107C8F"/>
    <w:rsid w:val="0011038E"/>
    <w:rsid w:val="001103F8"/>
    <w:rsid w:val="0011045B"/>
    <w:rsid w:val="00110623"/>
    <w:rsid w:val="00110760"/>
    <w:rsid w:val="0011087C"/>
    <w:rsid w:val="0011098E"/>
    <w:rsid w:val="0011132C"/>
    <w:rsid w:val="0011149D"/>
    <w:rsid w:val="001114CB"/>
    <w:rsid w:val="0011235E"/>
    <w:rsid w:val="001129F9"/>
    <w:rsid w:val="00112A56"/>
    <w:rsid w:val="00112EDB"/>
    <w:rsid w:val="00112FC9"/>
    <w:rsid w:val="00113496"/>
    <w:rsid w:val="0011371C"/>
    <w:rsid w:val="001138BD"/>
    <w:rsid w:val="00113A48"/>
    <w:rsid w:val="00113D4F"/>
    <w:rsid w:val="00113EE7"/>
    <w:rsid w:val="0011429D"/>
    <w:rsid w:val="00114377"/>
    <w:rsid w:val="0011480F"/>
    <w:rsid w:val="0011501B"/>
    <w:rsid w:val="001150C0"/>
    <w:rsid w:val="001153CE"/>
    <w:rsid w:val="001156B1"/>
    <w:rsid w:val="0011585A"/>
    <w:rsid w:val="001161D7"/>
    <w:rsid w:val="00116264"/>
    <w:rsid w:val="00116413"/>
    <w:rsid w:val="001164EC"/>
    <w:rsid w:val="001167C6"/>
    <w:rsid w:val="00116821"/>
    <w:rsid w:val="001169AD"/>
    <w:rsid w:val="001176AC"/>
    <w:rsid w:val="001177D2"/>
    <w:rsid w:val="00117809"/>
    <w:rsid w:val="00120092"/>
    <w:rsid w:val="0012041B"/>
    <w:rsid w:val="00120D59"/>
    <w:rsid w:val="001218C4"/>
    <w:rsid w:val="00121A42"/>
    <w:rsid w:val="0012246B"/>
    <w:rsid w:val="001228AC"/>
    <w:rsid w:val="001230A0"/>
    <w:rsid w:val="00123111"/>
    <w:rsid w:val="00123633"/>
    <w:rsid w:val="001242E9"/>
    <w:rsid w:val="001244D8"/>
    <w:rsid w:val="00124782"/>
    <w:rsid w:val="0012486F"/>
    <w:rsid w:val="00124BC5"/>
    <w:rsid w:val="0012511D"/>
    <w:rsid w:val="001252B3"/>
    <w:rsid w:val="00125676"/>
    <w:rsid w:val="001257B2"/>
    <w:rsid w:val="00125BC8"/>
    <w:rsid w:val="0012652C"/>
    <w:rsid w:val="001267C9"/>
    <w:rsid w:val="001268C6"/>
    <w:rsid w:val="00126943"/>
    <w:rsid w:val="00126A12"/>
    <w:rsid w:val="00127337"/>
    <w:rsid w:val="001274AA"/>
    <w:rsid w:val="00127612"/>
    <w:rsid w:val="0012765B"/>
    <w:rsid w:val="001278BC"/>
    <w:rsid w:val="001302AB"/>
    <w:rsid w:val="001302F4"/>
    <w:rsid w:val="0013044E"/>
    <w:rsid w:val="00130471"/>
    <w:rsid w:val="00130735"/>
    <w:rsid w:val="00130B14"/>
    <w:rsid w:val="00131096"/>
    <w:rsid w:val="0013134A"/>
    <w:rsid w:val="00131642"/>
    <w:rsid w:val="00131C23"/>
    <w:rsid w:val="00131C26"/>
    <w:rsid w:val="001320B0"/>
    <w:rsid w:val="001320DB"/>
    <w:rsid w:val="0013225E"/>
    <w:rsid w:val="00132280"/>
    <w:rsid w:val="00132534"/>
    <w:rsid w:val="00132ECF"/>
    <w:rsid w:val="00133CEB"/>
    <w:rsid w:val="00133DA1"/>
    <w:rsid w:val="00133EF1"/>
    <w:rsid w:val="00133FBF"/>
    <w:rsid w:val="00134222"/>
    <w:rsid w:val="00134985"/>
    <w:rsid w:val="001359FC"/>
    <w:rsid w:val="00135A21"/>
    <w:rsid w:val="0013609B"/>
    <w:rsid w:val="00136803"/>
    <w:rsid w:val="001369F7"/>
    <w:rsid w:val="00136DBE"/>
    <w:rsid w:val="001378AA"/>
    <w:rsid w:val="00137A24"/>
    <w:rsid w:val="00137E68"/>
    <w:rsid w:val="001406CA"/>
    <w:rsid w:val="0014155A"/>
    <w:rsid w:val="001417FF"/>
    <w:rsid w:val="00141AEB"/>
    <w:rsid w:val="00141FDF"/>
    <w:rsid w:val="0014221B"/>
    <w:rsid w:val="0014223B"/>
    <w:rsid w:val="00142767"/>
    <w:rsid w:val="00142793"/>
    <w:rsid w:val="00142817"/>
    <w:rsid w:val="00142974"/>
    <w:rsid w:val="00143863"/>
    <w:rsid w:val="00143A47"/>
    <w:rsid w:val="0014423E"/>
    <w:rsid w:val="00144787"/>
    <w:rsid w:val="00145F74"/>
    <w:rsid w:val="0014604E"/>
    <w:rsid w:val="00146947"/>
    <w:rsid w:val="00146C85"/>
    <w:rsid w:val="00146E3E"/>
    <w:rsid w:val="00147141"/>
    <w:rsid w:val="0014722D"/>
    <w:rsid w:val="00147492"/>
    <w:rsid w:val="00147B60"/>
    <w:rsid w:val="0015008F"/>
    <w:rsid w:val="00150746"/>
    <w:rsid w:val="00150C55"/>
    <w:rsid w:val="00151331"/>
    <w:rsid w:val="00151BF0"/>
    <w:rsid w:val="00152DC6"/>
    <w:rsid w:val="00152E41"/>
    <w:rsid w:val="0015360E"/>
    <w:rsid w:val="001536B2"/>
    <w:rsid w:val="001538EE"/>
    <w:rsid w:val="0015405B"/>
    <w:rsid w:val="00154523"/>
    <w:rsid w:val="001546B7"/>
    <w:rsid w:val="00155041"/>
    <w:rsid w:val="00155192"/>
    <w:rsid w:val="0015536D"/>
    <w:rsid w:val="001556F2"/>
    <w:rsid w:val="00155B41"/>
    <w:rsid w:val="00155B79"/>
    <w:rsid w:val="00156344"/>
    <w:rsid w:val="00156406"/>
    <w:rsid w:val="001565D2"/>
    <w:rsid w:val="0015669A"/>
    <w:rsid w:val="00156ACF"/>
    <w:rsid w:val="00156BC1"/>
    <w:rsid w:val="00156E90"/>
    <w:rsid w:val="001571C1"/>
    <w:rsid w:val="001573C7"/>
    <w:rsid w:val="001574B6"/>
    <w:rsid w:val="00157DBD"/>
    <w:rsid w:val="00157F04"/>
    <w:rsid w:val="00160C09"/>
    <w:rsid w:val="00160EA5"/>
    <w:rsid w:val="001610D6"/>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67D60"/>
    <w:rsid w:val="0017057B"/>
    <w:rsid w:val="0017060B"/>
    <w:rsid w:val="00170701"/>
    <w:rsid w:val="00171B71"/>
    <w:rsid w:val="00171C7C"/>
    <w:rsid w:val="00172637"/>
    <w:rsid w:val="001726D4"/>
    <w:rsid w:val="001728B5"/>
    <w:rsid w:val="00172F01"/>
    <w:rsid w:val="0017336D"/>
    <w:rsid w:val="001733E5"/>
    <w:rsid w:val="00173F1A"/>
    <w:rsid w:val="00174052"/>
    <w:rsid w:val="001745CE"/>
    <w:rsid w:val="00174E84"/>
    <w:rsid w:val="00174FE3"/>
    <w:rsid w:val="001750A0"/>
    <w:rsid w:val="00175DCC"/>
    <w:rsid w:val="001762F3"/>
    <w:rsid w:val="001766D2"/>
    <w:rsid w:val="001768FA"/>
    <w:rsid w:val="001769A8"/>
    <w:rsid w:val="00177179"/>
    <w:rsid w:val="0017749D"/>
    <w:rsid w:val="001778A7"/>
    <w:rsid w:val="00177AE4"/>
    <w:rsid w:val="00177F02"/>
    <w:rsid w:val="001806B5"/>
    <w:rsid w:val="00180E8D"/>
    <w:rsid w:val="00180FF8"/>
    <w:rsid w:val="001813B0"/>
    <w:rsid w:val="001818D8"/>
    <w:rsid w:val="0018239D"/>
    <w:rsid w:val="00182687"/>
    <w:rsid w:val="001827CC"/>
    <w:rsid w:val="00182869"/>
    <w:rsid w:val="00183096"/>
    <w:rsid w:val="001835D2"/>
    <w:rsid w:val="0018426D"/>
    <w:rsid w:val="00184490"/>
    <w:rsid w:val="001844C6"/>
    <w:rsid w:val="001845EF"/>
    <w:rsid w:val="00184669"/>
    <w:rsid w:val="001846A3"/>
    <w:rsid w:val="00184B03"/>
    <w:rsid w:val="00185BF1"/>
    <w:rsid w:val="00185E4A"/>
    <w:rsid w:val="00186186"/>
    <w:rsid w:val="0018625D"/>
    <w:rsid w:val="00186619"/>
    <w:rsid w:val="00186A77"/>
    <w:rsid w:val="001874D7"/>
    <w:rsid w:val="00187932"/>
    <w:rsid w:val="00187B9E"/>
    <w:rsid w:val="001900C7"/>
    <w:rsid w:val="001903F5"/>
    <w:rsid w:val="00190918"/>
    <w:rsid w:val="001910A2"/>
    <w:rsid w:val="001910A6"/>
    <w:rsid w:val="00191188"/>
    <w:rsid w:val="001911BB"/>
    <w:rsid w:val="00191308"/>
    <w:rsid w:val="00191D42"/>
    <w:rsid w:val="00192B35"/>
    <w:rsid w:val="00192DC6"/>
    <w:rsid w:val="00192F5C"/>
    <w:rsid w:val="00193B33"/>
    <w:rsid w:val="00193C8F"/>
    <w:rsid w:val="00194013"/>
    <w:rsid w:val="001942E7"/>
    <w:rsid w:val="00194451"/>
    <w:rsid w:val="001945C8"/>
    <w:rsid w:val="00194A76"/>
    <w:rsid w:val="00194AAE"/>
    <w:rsid w:val="00194B60"/>
    <w:rsid w:val="00194D09"/>
    <w:rsid w:val="00195593"/>
    <w:rsid w:val="00195D19"/>
    <w:rsid w:val="00195DF5"/>
    <w:rsid w:val="00195F0C"/>
    <w:rsid w:val="00196102"/>
    <w:rsid w:val="001965C6"/>
    <w:rsid w:val="00196A24"/>
    <w:rsid w:val="00196A27"/>
    <w:rsid w:val="00196E13"/>
    <w:rsid w:val="0019756C"/>
    <w:rsid w:val="00197CF3"/>
    <w:rsid w:val="00197D54"/>
    <w:rsid w:val="001A0EF7"/>
    <w:rsid w:val="001A0FC3"/>
    <w:rsid w:val="001A18B3"/>
    <w:rsid w:val="001A1B29"/>
    <w:rsid w:val="001A1E8A"/>
    <w:rsid w:val="001A26B9"/>
    <w:rsid w:val="001A2712"/>
    <w:rsid w:val="001A2D68"/>
    <w:rsid w:val="001A3352"/>
    <w:rsid w:val="001A3695"/>
    <w:rsid w:val="001A4052"/>
    <w:rsid w:val="001A44AA"/>
    <w:rsid w:val="001A4A74"/>
    <w:rsid w:val="001A4BB3"/>
    <w:rsid w:val="001A59BB"/>
    <w:rsid w:val="001A5A0F"/>
    <w:rsid w:val="001A5B24"/>
    <w:rsid w:val="001A5B3F"/>
    <w:rsid w:val="001A5C62"/>
    <w:rsid w:val="001A5C71"/>
    <w:rsid w:val="001A61C7"/>
    <w:rsid w:val="001A63B0"/>
    <w:rsid w:val="001A6B09"/>
    <w:rsid w:val="001A7E2B"/>
    <w:rsid w:val="001B017B"/>
    <w:rsid w:val="001B08FF"/>
    <w:rsid w:val="001B0FEF"/>
    <w:rsid w:val="001B1992"/>
    <w:rsid w:val="001B1B2B"/>
    <w:rsid w:val="001B1B9F"/>
    <w:rsid w:val="001B1CD9"/>
    <w:rsid w:val="001B204A"/>
    <w:rsid w:val="001B20CE"/>
    <w:rsid w:val="001B2370"/>
    <w:rsid w:val="001B2AD7"/>
    <w:rsid w:val="001B2D49"/>
    <w:rsid w:val="001B2ED0"/>
    <w:rsid w:val="001B32D1"/>
    <w:rsid w:val="001B330C"/>
    <w:rsid w:val="001B332D"/>
    <w:rsid w:val="001B387D"/>
    <w:rsid w:val="001B44DC"/>
    <w:rsid w:val="001B45A7"/>
    <w:rsid w:val="001B4645"/>
    <w:rsid w:val="001B4705"/>
    <w:rsid w:val="001B4A05"/>
    <w:rsid w:val="001B511E"/>
    <w:rsid w:val="001B57E8"/>
    <w:rsid w:val="001B6485"/>
    <w:rsid w:val="001B6D41"/>
    <w:rsid w:val="001B6E7E"/>
    <w:rsid w:val="001B7364"/>
    <w:rsid w:val="001B7C04"/>
    <w:rsid w:val="001B7E65"/>
    <w:rsid w:val="001C045F"/>
    <w:rsid w:val="001C047F"/>
    <w:rsid w:val="001C145F"/>
    <w:rsid w:val="001C158E"/>
    <w:rsid w:val="001C2103"/>
    <w:rsid w:val="001C2198"/>
    <w:rsid w:val="001C2489"/>
    <w:rsid w:val="001C2510"/>
    <w:rsid w:val="001C2788"/>
    <w:rsid w:val="001C2CCA"/>
    <w:rsid w:val="001C2EAB"/>
    <w:rsid w:val="001C31C0"/>
    <w:rsid w:val="001C35C1"/>
    <w:rsid w:val="001C36D1"/>
    <w:rsid w:val="001C3788"/>
    <w:rsid w:val="001C40E3"/>
    <w:rsid w:val="001C4657"/>
    <w:rsid w:val="001C5162"/>
    <w:rsid w:val="001C5290"/>
    <w:rsid w:val="001C5671"/>
    <w:rsid w:val="001C5E6E"/>
    <w:rsid w:val="001C60CC"/>
    <w:rsid w:val="001C6377"/>
    <w:rsid w:val="001C70EE"/>
    <w:rsid w:val="001C71FB"/>
    <w:rsid w:val="001C72A9"/>
    <w:rsid w:val="001C73A0"/>
    <w:rsid w:val="001C78A3"/>
    <w:rsid w:val="001C7C2E"/>
    <w:rsid w:val="001D01CA"/>
    <w:rsid w:val="001D064C"/>
    <w:rsid w:val="001D0667"/>
    <w:rsid w:val="001D0889"/>
    <w:rsid w:val="001D0C0A"/>
    <w:rsid w:val="001D11E7"/>
    <w:rsid w:val="001D1276"/>
    <w:rsid w:val="001D134B"/>
    <w:rsid w:val="001D15F7"/>
    <w:rsid w:val="001D223D"/>
    <w:rsid w:val="001D2341"/>
    <w:rsid w:val="001D2D53"/>
    <w:rsid w:val="001D34EA"/>
    <w:rsid w:val="001D39F8"/>
    <w:rsid w:val="001D3B02"/>
    <w:rsid w:val="001D42E9"/>
    <w:rsid w:val="001D46AE"/>
    <w:rsid w:val="001D4735"/>
    <w:rsid w:val="001D47F4"/>
    <w:rsid w:val="001D4B23"/>
    <w:rsid w:val="001D4E88"/>
    <w:rsid w:val="001D5944"/>
    <w:rsid w:val="001D5D1A"/>
    <w:rsid w:val="001D5FC7"/>
    <w:rsid w:val="001D6139"/>
    <w:rsid w:val="001D6167"/>
    <w:rsid w:val="001D63D0"/>
    <w:rsid w:val="001D6714"/>
    <w:rsid w:val="001D74A8"/>
    <w:rsid w:val="001D759D"/>
    <w:rsid w:val="001D76AB"/>
    <w:rsid w:val="001D78C3"/>
    <w:rsid w:val="001D799A"/>
    <w:rsid w:val="001E04BC"/>
    <w:rsid w:val="001E04F9"/>
    <w:rsid w:val="001E0766"/>
    <w:rsid w:val="001E093C"/>
    <w:rsid w:val="001E0D86"/>
    <w:rsid w:val="001E0FBB"/>
    <w:rsid w:val="001E1701"/>
    <w:rsid w:val="001E174B"/>
    <w:rsid w:val="001E1D0E"/>
    <w:rsid w:val="001E1DB7"/>
    <w:rsid w:val="001E1E00"/>
    <w:rsid w:val="001E2412"/>
    <w:rsid w:val="001E261C"/>
    <w:rsid w:val="001E28B4"/>
    <w:rsid w:val="001E3601"/>
    <w:rsid w:val="001E3629"/>
    <w:rsid w:val="001E36FD"/>
    <w:rsid w:val="001E3BB5"/>
    <w:rsid w:val="001E3E6C"/>
    <w:rsid w:val="001E43CC"/>
    <w:rsid w:val="001E48EA"/>
    <w:rsid w:val="001E51A2"/>
    <w:rsid w:val="001E562A"/>
    <w:rsid w:val="001E57CA"/>
    <w:rsid w:val="001E59A1"/>
    <w:rsid w:val="001E5CD5"/>
    <w:rsid w:val="001E627F"/>
    <w:rsid w:val="001E6421"/>
    <w:rsid w:val="001E65C1"/>
    <w:rsid w:val="001E6674"/>
    <w:rsid w:val="001E67C2"/>
    <w:rsid w:val="001E67F3"/>
    <w:rsid w:val="001E6F78"/>
    <w:rsid w:val="001E70C0"/>
    <w:rsid w:val="001E70EA"/>
    <w:rsid w:val="001E7FE0"/>
    <w:rsid w:val="001F0651"/>
    <w:rsid w:val="001F0748"/>
    <w:rsid w:val="001F0A72"/>
    <w:rsid w:val="001F1854"/>
    <w:rsid w:val="001F2252"/>
    <w:rsid w:val="001F2C32"/>
    <w:rsid w:val="001F302E"/>
    <w:rsid w:val="001F3545"/>
    <w:rsid w:val="001F35A0"/>
    <w:rsid w:val="001F3602"/>
    <w:rsid w:val="001F44D3"/>
    <w:rsid w:val="001F4765"/>
    <w:rsid w:val="001F4EF4"/>
    <w:rsid w:val="001F5032"/>
    <w:rsid w:val="001F5040"/>
    <w:rsid w:val="001F5BF9"/>
    <w:rsid w:val="001F618A"/>
    <w:rsid w:val="001F61BB"/>
    <w:rsid w:val="001F6460"/>
    <w:rsid w:val="001F6826"/>
    <w:rsid w:val="001F6E03"/>
    <w:rsid w:val="001F7585"/>
    <w:rsid w:val="001F75D2"/>
    <w:rsid w:val="001F75DA"/>
    <w:rsid w:val="001F797E"/>
    <w:rsid w:val="001F79DC"/>
    <w:rsid w:val="001F7BC3"/>
    <w:rsid w:val="001F7F8A"/>
    <w:rsid w:val="00200AE0"/>
    <w:rsid w:val="002015FE"/>
    <w:rsid w:val="00201CDB"/>
    <w:rsid w:val="00202335"/>
    <w:rsid w:val="0020269C"/>
    <w:rsid w:val="0020272B"/>
    <w:rsid w:val="00202D57"/>
    <w:rsid w:val="00202F7A"/>
    <w:rsid w:val="0020352B"/>
    <w:rsid w:val="0020385C"/>
    <w:rsid w:val="002038CB"/>
    <w:rsid w:val="00203C57"/>
    <w:rsid w:val="002042D5"/>
    <w:rsid w:val="00204684"/>
    <w:rsid w:val="002047FF"/>
    <w:rsid w:val="002048EC"/>
    <w:rsid w:val="0020496E"/>
    <w:rsid w:val="00204A4B"/>
    <w:rsid w:val="00204B9C"/>
    <w:rsid w:val="00204C72"/>
    <w:rsid w:val="00204E23"/>
    <w:rsid w:val="0020522E"/>
    <w:rsid w:val="0020584D"/>
    <w:rsid w:val="00205AA1"/>
    <w:rsid w:val="00205B11"/>
    <w:rsid w:val="002062AB"/>
    <w:rsid w:val="002067B9"/>
    <w:rsid w:val="00206D77"/>
    <w:rsid w:val="00206E8D"/>
    <w:rsid w:val="002071C2"/>
    <w:rsid w:val="00207596"/>
    <w:rsid w:val="00207E74"/>
    <w:rsid w:val="00210137"/>
    <w:rsid w:val="002102AB"/>
    <w:rsid w:val="00210B5C"/>
    <w:rsid w:val="00210C96"/>
    <w:rsid w:val="00210D2E"/>
    <w:rsid w:val="00211075"/>
    <w:rsid w:val="00211747"/>
    <w:rsid w:val="002117DD"/>
    <w:rsid w:val="00211AC7"/>
    <w:rsid w:val="00212101"/>
    <w:rsid w:val="00213177"/>
    <w:rsid w:val="0021336F"/>
    <w:rsid w:val="00213867"/>
    <w:rsid w:val="00213B2D"/>
    <w:rsid w:val="00214138"/>
    <w:rsid w:val="0021454E"/>
    <w:rsid w:val="002146AD"/>
    <w:rsid w:val="002146FB"/>
    <w:rsid w:val="002147B5"/>
    <w:rsid w:val="00214B49"/>
    <w:rsid w:val="00214B7C"/>
    <w:rsid w:val="00214B83"/>
    <w:rsid w:val="002152A5"/>
    <w:rsid w:val="00215A33"/>
    <w:rsid w:val="00215B1F"/>
    <w:rsid w:val="00215E28"/>
    <w:rsid w:val="00215E95"/>
    <w:rsid w:val="002167E2"/>
    <w:rsid w:val="00216940"/>
    <w:rsid w:val="00216F32"/>
    <w:rsid w:val="002174E7"/>
    <w:rsid w:val="0021777F"/>
    <w:rsid w:val="00217836"/>
    <w:rsid w:val="002204F3"/>
    <w:rsid w:val="002207BA"/>
    <w:rsid w:val="00220C23"/>
    <w:rsid w:val="00220C69"/>
    <w:rsid w:val="00221061"/>
    <w:rsid w:val="00221302"/>
    <w:rsid w:val="002217A2"/>
    <w:rsid w:val="00221E74"/>
    <w:rsid w:val="0022242E"/>
    <w:rsid w:val="00222825"/>
    <w:rsid w:val="00222F2D"/>
    <w:rsid w:val="0022327F"/>
    <w:rsid w:val="0022339A"/>
    <w:rsid w:val="002239F4"/>
    <w:rsid w:val="00223E72"/>
    <w:rsid w:val="00224477"/>
    <w:rsid w:val="002247B9"/>
    <w:rsid w:val="0022483C"/>
    <w:rsid w:val="002255AF"/>
    <w:rsid w:val="00225BFB"/>
    <w:rsid w:val="002261B7"/>
    <w:rsid w:val="00226225"/>
    <w:rsid w:val="0022661F"/>
    <w:rsid w:val="00226897"/>
    <w:rsid w:val="00226A73"/>
    <w:rsid w:val="00226BF6"/>
    <w:rsid w:val="00227018"/>
    <w:rsid w:val="00227C93"/>
    <w:rsid w:val="00230259"/>
    <w:rsid w:val="00230810"/>
    <w:rsid w:val="00230DFB"/>
    <w:rsid w:val="002310A3"/>
    <w:rsid w:val="00231477"/>
    <w:rsid w:val="002319D8"/>
    <w:rsid w:val="00231B63"/>
    <w:rsid w:val="00231D5A"/>
    <w:rsid w:val="002323B0"/>
    <w:rsid w:val="0023294F"/>
    <w:rsid w:val="00232D3E"/>
    <w:rsid w:val="00232FFD"/>
    <w:rsid w:val="0023303A"/>
    <w:rsid w:val="002335AF"/>
    <w:rsid w:val="0023390F"/>
    <w:rsid w:val="002339EF"/>
    <w:rsid w:val="00233B50"/>
    <w:rsid w:val="00233D1F"/>
    <w:rsid w:val="00233D6B"/>
    <w:rsid w:val="0023491A"/>
    <w:rsid w:val="00235122"/>
    <w:rsid w:val="002353F9"/>
    <w:rsid w:val="00235711"/>
    <w:rsid w:val="002357B9"/>
    <w:rsid w:val="00235C2B"/>
    <w:rsid w:val="002361E7"/>
    <w:rsid w:val="0023624D"/>
    <w:rsid w:val="002365D6"/>
    <w:rsid w:val="00236F82"/>
    <w:rsid w:val="00237338"/>
    <w:rsid w:val="002373DE"/>
    <w:rsid w:val="0023770E"/>
    <w:rsid w:val="00237847"/>
    <w:rsid w:val="002403CB"/>
    <w:rsid w:val="00240884"/>
    <w:rsid w:val="002408CA"/>
    <w:rsid w:val="0024125D"/>
    <w:rsid w:val="0024178C"/>
    <w:rsid w:val="002421DA"/>
    <w:rsid w:val="00242490"/>
    <w:rsid w:val="00242651"/>
    <w:rsid w:val="00242821"/>
    <w:rsid w:val="002429C2"/>
    <w:rsid w:val="00242BBE"/>
    <w:rsid w:val="00242DCD"/>
    <w:rsid w:val="00243090"/>
    <w:rsid w:val="00243399"/>
    <w:rsid w:val="00243A45"/>
    <w:rsid w:val="002443A2"/>
    <w:rsid w:val="00244454"/>
    <w:rsid w:val="002445E5"/>
    <w:rsid w:val="002448CB"/>
    <w:rsid w:val="00244F51"/>
    <w:rsid w:val="0024522B"/>
    <w:rsid w:val="00245460"/>
    <w:rsid w:val="00245DF1"/>
    <w:rsid w:val="00245EE0"/>
    <w:rsid w:val="00245F74"/>
    <w:rsid w:val="002464E7"/>
    <w:rsid w:val="002469E9"/>
    <w:rsid w:val="00246B20"/>
    <w:rsid w:val="00246EF9"/>
    <w:rsid w:val="00246FF0"/>
    <w:rsid w:val="002479CF"/>
    <w:rsid w:val="00247A71"/>
    <w:rsid w:val="00247B03"/>
    <w:rsid w:val="00247DAF"/>
    <w:rsid w:val="00247FFA"/>
    <w:rsid w:val="002505EC"/>
    <w:rsid w:val="002507F1"/>
    <w:rsid w:val="002508AB"/>
    <w:rsid w:val="002508E8"/>
    <w:rsid w:val="00251326"/>
    <w:rsid w:val="00251AD4"/>
    <w:rsid w:val="002523CD"/>
    <w:rsid w:val="00252DEC"/>
    <w:rsid w:val="002533C2"/>
    <w:rsid w:val="002536AC"/>
    <w:rsid w:val="0025376B"/>
    <w:rsid w:val="00253C6D"/>
    <w:rsid w:val="0025402C"/>
    <w:rsid w:val="00254324"/>
    <w:rsid w:val="00254F12"/>
    <w:rsid w:val="0025562D"/>
    <w:rsid w:val="00255632"/>
    <w:rsid w:val="00255B49"/>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22"/>
    <w:rsid w:val="002622B0"/>
    <w:rsid w:val="00262538"/>
    <w:rsid w:val="0026258F"/>
    <w:rsid w:val="002629DD"/>
    <w:rsid w:val="002629EB"/>
    <w:rsid w:val="00262A82"/>
    <w:rsid w:val="00262ACE"/>
    <w:rsid w:val="00262B31"/>
    <w:rsid w:val="00262C37"/>
    <w:rsid w:val="00262C99"/>
    <w:rsid w:val="00262F6C"/>
    <w:rsid w:val="002633AF"/>
    <w:rsid w:val="002635FC"/>
    <w:rsid w:val="00263A79"/>
    <w:rsid w:val="00263DFE"/>
    <w:rsid w:val="00264C6B"/>
    <w:rsid w:val="00264C82"/>
    <w:rsid w:val="00264FD6"/>
    <w:rsid w:val="002653D1"/>
    <w:rsid w:val="0026557C"/>
    <w:rsid w:val="00265C0D"/>
    <w:rsid w:val="00265DE2"/>
    <w:rsid w:val="0026655E"/>
    <w:rsid w:val="00266F5D"/>
    <w:rsid w:val="002671CE"/>
    <w:rsid w:val="0026756C"/>
    <w:rsid w:val="002676DE"/>
    <w:rsid w:val="0026787C"/>
    <w:rsid w:val="0027011C"/>
    <w:rsid w:val="00270243"/>
    <w:rsid w:val="00270817"/>
    <w:rsid w:val="00270869"/>
    <w:rsid w:val="0027086E"/>
    <w:rsid w:val="002715E9"/>
    <w:rsid w:val="0027194F"/>
    <w:rsid w:val="00271B9F"/>
    <w:rsid w:val="0027240B"/>
    <w:rsid w:val="00272580"/>
    <w:rsid w:val="002725C1"/>
    <w:rsid w:val="002726AA"/>
    <w:rsid w:val="00272792"/>
    <w:rsid w:val="002728CF"/>
    <w:rsid w:val="00272A50"/>
    <w:rsid w:val="0027305A"/>
    <w:rsid w:val="002737F3"/>
    <w:rsid w:val="0027394E"/>
    <w:rsid w:val="00273AC0"/>
    <w:rsid w:val="00273C00"/>
    <w:rsid w:val="002743CC"/>
    <w:rsid w:val="00274529"/>
    <w:rsid w:val="00274C38"/>
    <w:rsid w:val="00274DED"/>
    <w:rsid w:val="002753CD"/>
    <w:rsid w:val="00275582"/>
    <w:rsid w:val="002755F3"/>
    <w:rsid w:val="00276652"/>
    <w:rsid w:val="00276A9F"/>
    <w:rsid w:val="0027709F"/>
    <w:rsid w:val="0027759D"/>
    <w:rsid w:val="00277CC4"/>
    <w:rsid w:val="002800EC"/>
    <w:rsid w:val="002810E7"/>
    <w:rsid w:val="00281C53"/>
    <w:rsid w:val="0028253E"/>
    <w:rsid w:val="002826B7"/>
    <w:rsid w:val="002829A0"/>
    <w:rsid w:val="002829B5"/>
    <w:rsid w:val="00282B59"/>
    <w:rsid w:val="00282FD3"/>
    <w:rsid w:val="002830D4"/>
    <w:rsid w:val="0028321E"/>
    <w:rsid w:val="00283AC7"/>
    <w:rsid w:val="00283C02"/>
    <w:rsid w:val="00283EA9"/>
    <w:rsid w:val="00283F74"/>
    <w:rsid w:val="00284456"/>
    <w:rsid w:val="00284B9E"/>
    <w:rsid w:val="002857D1"/>
    <w:rsid w:val="00286136"/>
    <w:rsid w:val="00286937"/>
    <w:rsid w:val="00286CD4"/>
    <w:rsid w:val="00287111"/>
    <w:rsid w:val="00287757"/>
    <w:rsid w:val="00287881"/>
    <w:rsid w:val="00287E0B"/>
    <w:rsid w:val="002901CD"/>
    <w:rsid w:val="002902D6"/>
    <w:rsid w:val="002908BA"/>
    <w:rsid w:val="00290A59"/>
    <w:rsid w:val="00290C29"/>
    <w:rsid w:val="00290CBC"/>
    <w:rsid w:val="00291105"/>
    <w:rsid w:val="00291534"/>
    <w:rsid w:val="00291894"/>
    <w:rsid w:val="00291AB8"/>
    <w:rsid w:val="00291CB7"/>
    <w:rsid w:val="00292442"/>
    <w:rsid w:val="00292764"/>
    <w:rsid w:val="00292951"/>
    <w:rsid w:val="00292D1A"/>
    <w:rsid w:val="002932B2"/>
    <w:rsid w:val="00293F1A"/>
    <w:rsid w:val="00294488"/>
    <w:rsid w:val="002948B4"/>
    <w:rsid w:val="00294B76"/>
    <w:rsid w:val="00294BD5"/>
    <w:rsid w:val="00295022"/>
    <w:rsid w:val="0029507F"/>
    <w:rsid w:val="002953E2"/>
    <w:rsid w:val="002955E8"/>
    <w:rsid w:val="002956B8"/>
    <w:rsid w:val="0029579B"/>
    <w:rsid w:val="00295CE4"/>
    <w:rsid w:val="00295F38"/>
    <w:rsid w:val="00295FA2"/>
    <w:rsid w:val="00296040"/>
    <w:rsid w:val="002962FD"/>
    <w:rsid w:val="00296ABF"/>
    <w:rsid w:val="00296C8A"/>
    <w:rsid w:val="002975D7"/>
    <w:rsid w:val="002977C9"/>
    <w:rsid w:val="00297960"/>
    <w:rsid w:val="00297C2D"/>
    <w:rsid w:val="00297FFB"/>
    <w:rsid w:val="002A0097"/>
    <w:rsid w:val="002A012A"/>
    <w:rsid w:val="002A05CC"/>
    <w:rsid w:val="002A0A44"/>
    <w:rsid w:val="002A1002"/>
    <w:rsid w:val="002A11B8"/>
    <w:rsid w:val="002A120A"/>
    <w:rsid w:val="002A16B3"/>
    <w:rsid w:val="002A175E"/>
    <w:rsid w:val="002A1929"/>
    <w:rsid w:val="002A1ACC"/>
    <w:rsid w:val="002A26A8"/>
    <w:rsid w:val="002A344D"/>
    <w:rsid w:val="002A38CE"/>
    <w:rsid w:val="002A3D3F"/>
    <w:rsid w:val="002A4160"/>
    <w:rsid w:val="002A41B3"/>
    <w:rsid w:val="002A44BB"/>
    <w:rsid w:val="002A4E2C"/>
    <w:rsid w:val="002A4F2A"/>
    <w:rsid w:val="002A51EB"/>
    <w:rsid w:val="002A5F7A"/>
    <w:rsid w:val="002A6399"/>
    <w:rsid w:val="002A73A1"/>
    <w:rsid w:val="002A7ACA"/>
    <w:rsid w:val="002A7D81"/>
    <w:rsid w:val="002B0874"/>
    <w:rsid w:val="002B0881"/>
    <w:rsid w:val="002B0BBF"/>
    <w:rsid w:val="002B0D60"/>
    <w:rsid w:val="002B1051"/>
    <w:rsid w:val="002B1175"/>
    <w:rsid w:val="002B118F"/>
    <w:rsid w:val="002B1A15"/>
    <w:rsid w:val="002B1D36"/>
    <w:rsid w:val="002B219A"/>
    <w:rsid w:val="002B23F8"/>
    <w:rsid w:val="002B270E"/>
    <w:rsid w:val="002B3847"/>
    <w:rsid w:val="002B3DB5"/>
    <w:rsid w:val="002B3F94"/>
    <w:rsid w:val="002B42FC"/>
    <w:rsid w:val="002B4A7C"/>
    <w:rsid w:val="002B4A82"/>
    <w:rsid w:val="002B53E8"/>
    <w:rsid w:val="002B5C9D"/>
    <w:rsid w:val="002B60CC"/>
    <w:rsid w:val="002B63C6"/>
    <w:rsid w:val="002B6664"/>
    <w:rsid w:val="002B68DE"/>
    <w:rsid w:val="002B6B22"/>
    <w:rsid w:val="002B7185"/>
    <w:rsid w:val="002B742D"/>
    <w:rsid w:val="002B7473"/>
    <w:rsid w:val="002B78A9"/>
    <w:rsid w:val="002B78E8"/>
    <w:rsid w:val="002B790E"/>
    <w:rsid w:val="002B79D7"/>
    <w:rsid w:val="002B7B5A"/>
    <w:rsid w:val="002B7D64"/>
    <w:rsid w:val="002C02B3"/>
    <w:rsid w:val="002C03AB"/>
    <w:rsid w:val="002C0569"/>
    <w:rsid w:val="002C0C68"/>
    <w:rsid w:val="002C1035"/>
    <w:rsid w:val="002C13AE"/>
    <w:rsid w:val="002C13E8"/>
    <w:rsid w:val="002C19FC"/>
    <w:rsid w:val="002C1A34"/>
    <w:rsid w:val="002C1FE4"/>
    <w:rsid w:val="002C2554"/>
    <w:rsid w:val="002C273C"/>
    <w:rsid w:val="002C2A68"/>
    <w:rsid w:val="002C2A75"/>
    <w:rsid w:val="002C2E81"/>
    <w:rsid w:val="002C35FF"/>
    <w:rsid w:val="002C369A"/>
    <w:rsid w:val="002C37A5"/>
    <w:rsid w:val="002C3E25"/>
    <w:rsid w:val="002C446F"/>
    <w:rsid w:val="002C4D64"/>
    <w:rsid w:val="002C4D7A"/>
    <w:rsid w:val="002C55A7"/>
    <w:rsid w:val="002C5D9A"/>
    <w:rsid w:val="002C6505"/>
    <w:rsid w:val="002C6604"/>
    <w:rsid w:val="002C67BA"/>
    <w:rsid w:val="002C6836"/>
    <w:rsid w:val="002C6858"/>
    <w:rsid w:val="002C687F"/>
    <w:rsid w:val="002C6A44"/>
    <w:rsid w:val="002C6BBF"/>
    <w:rsid w:val="002C7140"/>
    <w:rsid w:val="002C76FE"/>
    <w:rsid w:val="002C7A1D"/>
    <w:rsid w:val="002D078E"/>
    <w:rsid w:val="002D09DA"/>
    <w:rsid w:val="002D0F4E"/>
    <w:rsid w:val="002D10C1"/>
    <w:rsid w:val="002D11F9"/>
    <w:rsid w:val="002D1BB5"/>
    <w:rsid w:val="002D21C9"/>
    <w:rsid w:val="002D2577"/>
    <w:rsid w:val="002D27E8"/>
    <w:rsid w:val="002D2A80"/>
    <w:rsid w:val="002D2AB4"/>
    <w:rsid w:val="002D2D1D"/>
    <w:rsid w:val="002D48D3"/>
    <w:rsid w:val="002D4B23"/>
    <w:rsid w:val="002D54B7"/>
    <w:rsid w:val="002D5D87"/>
    <w:rsid w:val="002D6139"/>
    <w:rsid w:val="002D6715"/>
    <w:rsid w:val="002D6855"/>
    <w:rsid w:val="002D7AA5"/>
    <w:rsid w:val="002E03B0"/>
    <w:rsid w:val="002E0ED2"/>
    <w:rsid w:val="002E1116"/>
    <w:rsid w:val="002E1F33"/>
    <w:rsid w:val="002E22BE"/>
    <w:rsid w:val="002E2436"/>
    <w:rsid w:val="002E3000"/>
    <w:rsid w:val="002E34C5"/>
    <w:rsid w:val="002E3829"/>
    <w:rsid w:val="002E3B71"/>
    <w:rsid w:val="002E484A"/>
    <w:rsid w:val="002E4E4D"/>
    <w:rsid w:val="002E5520"/>
    <w:rsid w:val="002E5553"/>
    <w:rsid w:val="002E585E"/>
    <w:rsid w:val="002E5D2F"/>
    <w:rsid w:val="002E5D33"/>
    <w:rsid w:val="002E5E0C"/>
    <w:rsid w:val="002E6414"/>
    <w:rsid w:val="002E6528"/>
    <w:rsid w:val="002E681F"/>
    <w:rsid w:val="002E7557"/>
    <w:rsid w:val="002E7BB7"/>
    <w:rsid w:val="002F0183"/>
    <w:rsid w:val="002F0505"/>
    <w:rsid w:val="002F07A6"/>
    <w:rsid w:val="002F0FDE"/>
    <w:rsid w:val="002F13C5"/>
    <w:rsid w:val="002F15F9"/>
    <w:rsid w:val="002F198D"/>
    <w:rsid w:val="002F1E3D"/>
    <w:rsid w:val="002F2402"/>
    <w:rsid w:val="002F2A86"/>
    <w:rsid w:val="002F2DC3"/>
    <w:rsid w:val="002F3731"/>
    <w:rsid w:val="002F3CE4"/>
    <w:rsid w:val="002F41ED"/>
    <w:rsid w:val="002F4C0A"/>
    <w:rsid w:val="002F5105"/>
    <w:rsid w:val="002F5718"/>
    <w:rsid w:val="002F5C4C"/>
    <w:rsid w:val="002F647B"/>
    <w:rsid w:val="002F775B"/>
    <w:rsid w:val="002F7E61"/>
    <w:rsid w:val="00300A07"/>
    <w:rsid w:val="00300DB5"/>
    <w:rsid w:val="0030113D"/>
    <w:rsid w:val="00301647"/>
    <w:rsid w:val="0030192B"/>
    <w:rsid w:val="0030259D"/>
    <w:rsid w:val="00302822"/>
    <w:rsid w:val="00302A0C"/>
    <w:rsid w:val="00302ACE"/>
    <w:rsid w:val="00302B66"/>
    <w:rsid w:val="00303508"/>
    <w:rsid w:val="00303F5F"/>
    <w:rsid w:val="00304020"/>
    <w:rsid w:val="0030427C"/>
    <w:rsid w:val="00304AC1"/>
    <w:rsid w:val="00304D2C"/>
    <w:rsid w:val="003052DD"/>
    <w:rsid w:val="00305306"/>
    <w:rsid w:val="003055C4"/>
    <w:rsid w:val="00305B2B"/>
    <w:rsid w:val="00305ED1"/>
    <w:rsid w:val="003060A8"/>
    <w:rsid w:val="00306252"/>
    <w:rsid w:val="00306727"/>
    <w:rsid w:val="00306F9E"/>
    <w:rsid w:val="00307DFA"/>
    <w:rsid w:val="003102A4"/>
    <w:rsid w:val="0031041C"/>
    <w:rsid w:val="0031053E"/>
    <w:rsid w:val="003105E9"/>
    <w:rsid w:val="003119B0"/>
    <w:rsid w:val="00311DDC"/>
    <w:rsid w:val="0031211F"/>
    <w:rsid w:val="0031266F"/>
    <w:rsid w:val="00312A7C"/>
    <w:rsid w:val="00312D5C"/>
    <w:rsid w:val="003134AD"/>
    <w:rsid w:val="00313761"/>
    <w:rsid w:val="0031392F"/>
    <w:rsid w:val="00313F3C"/>
    <w:rsid w:val="003140FF"/>
    <w:rsid w:val="00314B3B"/>
    <w:rsid w:val="00315198"/>
    <w:rsid w:val="003153A1"/>
    <w:rsid w:val="003155ED"/>
    <w:rsid w:val="00315B21"/>
    <w:rsid w:val="00315C32"/>
    <w:rsid w:val="00315DC5"/>
    <w:rsid w:val="00315F1B"/>
    <w:rsid w:val="00316561"/>
    <w:rsid w:val="00316DFD"/>
    <w:rsid w:val="00316E1E"/>
    <w:rsid w:val="00316EE4"/>
    <w:rsid w:val="0031719B"/>
    <w:rsid w:val="003172A7"/>
    <w:rsid w:val="003178C3"/>
    <w:rsid w:val="00317D2D"/>
    <w:rsid w:val="00317F17"/>
    <w:rsid w:val="00317FB6"/>
    <w:rsid w:val="00320BBE"/>
    <w:rsid w:val="00320DCA"/>
    <w:rsid w:val="00321095"/>
    <w:rsid w:val="003214C0"/>
    <w:rsid w:val="00321517"/>
    <w:rsid w:val="0032193A"/>
    <w:rsid w:val="00321A79"/>
    <w:rsid w:val="00322364"/>
    <w:rsid w:val="00322FF4"/>
    <w:rsid w:val="00324524"/>
    <w:rsid w:val="003245A3"/>
    <w:rsid w:val="003246ED"/>
    <w:rsid w:val="0032487E"/>
    <w:rsid w:val="00325018"/>
    <w:rsid w:val="00325069"/>
    <w:rsid w:val="0032530D"/>
    <w:rsid w:val="00325A9E"/>
    <w:rsid w:val="00325BB2"/>
    <w:rsid w:val="00325E0A"/>
    <w:rsid w:val="0032622C"/>
    <w:rsid w:val="003267A5"/>
    <w:rsid w:val="00326A25"/>
    <w:rsid w:val="00326E64"/>
    <w:rsid w:val="003278BA"/>
    <w:rsid w:val="00327AC2"/>
    <w:rsid w:val="00327F04"/>
    <w:rsid w:val="003306A2"/>
    <w:rsid w:val="00330D46"/>
    <w:rsid w:val="00331625"/>
    <w:rsid w:val="00331931"/>
    <w:rsid w:val="00331C3A"/>
    <w:rsid w:val="0033248C"/>
    <w:rsid w:val="0033259B"/>
    <w:rsid w:val="00332F2C"/>
    <w:rsid w:val="00333033"/>
    <w:rsid w:val="0033314C"/>
    <w:rsid w:val="00333179"/>
    <w:rsid w:val="003337C6"/>
    <w:rsid w:val="00333D25"/>
    <w:rsid w:val="003340B8"/>
    <w:rsid w:val="0033440F"/>
    <w:rsid w:val="003347F7"/>
    <w:rsid w:val="00334875"/>
    <w:rsid w:val="0033628F"/>
    <w:rsid w:val="0033686F"/>
    <w:rsid w:val="0033688B"/>
    <w:rsid w:val="00336A5A"/>
    <w:rsid w:val="00337111"/>
    <w:rsid w:val="003371D5"/>
    <w:rsid w:val="00337408"/>
    <w:rsid w:val="00337868"/>
    <w:rsid w:val="0033797E"/>
    <w:rsid w:val="003408F0"/>
    <w:rsid w:val="00340F88"/>
    <w:rsid w:val="0034114D"/>
    <w:rsid w:val="003411FE"/>
    <w:rsid w:val="00341B52"/>
    <w:rsid w:val="00341D4C"/>
    <w:rsid w:val="00341F59"/>
    <w:rsid w:val="0034207F"/>
    <w:rsid w:val="00342297"/>
    <w:rsid w:val="00342316"/>
    <w:rsid w:val="0034248C"/>
    <w:rsid w:val="003425C3"/>
    <w:rsid w:val="003425DD"/>
    <w:rsid w:val="00343051"/>
    <w:rsid w:val="00343100"/>
    <w:rsid w:val="0034312E"/>
    <w:rsid w:val="00343AA5"/>
    <w:rsid w:val="00343DDD"/>
    <w:rsid w:val="00343F93"/>
    <w:rsid w:val="00344669"/>
    <w:rsid w:val="0034494D"/>
    <w:rsid w:val="00344AB7"/>
    <w:rsid w:val="00344D6E"/>
    <w:rsid w:val="003456FF"/>
    <w:rsid w:val="003457F1"/>
    <w:rsid w:val="00345FCD"/>
    <w:rsid w:val="00346214"/>
    <w:rsid w:val="003466F7"/>
    <w:rsid w:val="003466FF"/>
    <w:rsid w:val="00346ADF"/>
    <w:rsid w:val="00347812"/>
    <w:rsid w:val="00347C3F"/>
    <w:rsid w:val="0035022A"/>
    <w:rsid w:val="00350613"/>
    <w:rsid w:val="0035068B"/>
    <w:rsid w:val="003513C5"/>
    <w:rsid w:val="00351996"/>
    <w:rsid w:val="00351B0C"/>
    <w:rsid w:val="00351C28"/>
    <w:rsid w:val="0035206E"/>
    <w:rsid w:val="003520CF"/>
    <w:rsid w:val="003521D1"/>
    <w:rsid w:val="0035292F"/>
    <w:rsid w:val="00352E5F"/>
    <w:rsid w:val="00353347"/>
    <w:rsid w:val="00353F59"/>
    <w:rsid w:val="003541B7"/>
    <w:rsid w:val="003547C2"/>
    <w:rsid w:val="00354A7F"/>
    <w:rsid w:val="00355335"/>
    <w:rsid w:val="00355826"/>
    <w:rsid w:val="00355864"/>
    <w:rsid w:val="003558F6"/>
    <w:rsid w:val="00355D68"/>
    <w:rsid w:val="00355D84"/>
    <w:rsid w:val="00355FA7"/>
    <w:rsid w:val="00356026"/>
    <w:rsid w:val="003563B4"/>
    <w:rsid w:val="0035644A"/>
    <w:rsid w:val="00356A79"/>
    <w:rsid w:val="00357A04"/>
    <w:rsid w:val="0036011C"/>
    <w:rsid w:val="0036011D"/>
    <w:rsid w:val="003609C1"/>
    <w:rsid w:val="00360DE0"/>
    <w:rsid w:val="00361182"/>
    <w:rsid w:val="0036126C"/>
    <w:rsid w:val="0036141E"/>
    <w:rsid w:val="00361ECA"/>
    <w:rsid w:val="0036200D"/>
    <w:rsid w:val="0036258B"/>
    <w:rsid w:val="00362602"/>
    <w:rsid w:val="00362729"/>
    <w:rsid w:val="00362A66"/>
    <w:rsid w:val="00362A68"/>
    <w:rsid w:val="00362DFF"/>
    <w:rsid w:val="003636D0"/>
    <w:rsid w:val="003636D4"/>
    <w:rsid w:val="00363F02"/>
    <w:rsid w:val="00364559"/>
    <w:rsid w:val="0036499E"/>
    <w:rsid w:val="00364A6A"/>
    <w:rsid w:val="00365DC1"/>
    <w:rsid w:val="00365FE5"/>
    <w:rsid w:val="0036600D"/>
    <w:rsid w:val="0036675C"/>
    <w:rsid w:val="003667A5"/>
    <w:rsid w:val="00366B4B"/>
    <w:rsid w:val="00366E1B"/>
    <w:rsid w:val="0036739A"/>
    <w:rsid w:val="0036747C"/>
    <w:rsid w:val="0036747E"/>
    <w:rsid w:val="00370000"/>
    <w:rsid w:val="00370C5B"/>
    <w:rsid w:val="003714DD"/>
    <w:rsid w:val="003718C3"/>
    <w:rsid w:val="00371A0A"/>
    <w:rsid w:val="00371E29"/>
    <w:rsid w:val="00372259"/>
    <w:rsid w:val="003727CD"/>
    <w:rsid w:val="003731E8"/>
    <w:rsid w:val="00373597"/>
    <w:rsid w:val="003747B0"/>
    <w:rsid w:val="003753F7"/>
    <w:rsid w:val="003756A1"/>
    <w:rsid w:val="00375A62"/>
    <w:rsid w:val="00375A74"/>
    <w:rsid w:val="00375DE3"/>
    <w:rsid w:val="003763C4"/>
    <w:rsid w:val="00376DDA"/>
    <w:rsid w:val="00376EF3"/>
    <w:rsid w:val="00376FAE"/>
    <w:rsid w:val="00376FEE"/>
    <w:rsid w:val="0037727C"/>
    <w:rsid w:val="00377A63"/>
    <w:rsid w:val="00377AE1"/>
    <w:rsid w:val="00377C1D"/>
    <w:rsid w:val="003803CA"/>
    <w:rsid w:val="00380438"/>
    <w:rsid w:val="0038051D"/>
    <w:rsid w:val="00380BE2"/>
    <w:rsid w:val="003817EC"/>
    <w:rsid w:val="00381ECC"/>
    <w:rsid w:val="003820EB"/>
    <w:rsid w:val="0038233C"/>
    <w:rsid w:val="003824AA"/>
    <w:rsid w:val="00382AA9"/>
    <w:rsid w:val="003836B8"/>
    <w:rsid w:val="003837A0"/>
    <w:rsid w:val="00383FF6"/>
    <w:rsid w:val="0038400F"/>
    <w:rsid w:val="00384122"/>
    <w:rsid w:val="003845E6"/>
    <w:rsid w:val="00384ADF"/>
    <w:rsid w:val="00384E94"/>
    <w:rsid w:val="00384FF4"/>
    <w:rsid w:val="0038559E"/>
    <w:rsid w:val="00386B09"/>
    <w:rsid w:val="00386D61"/>
    <w:rsid w:val="00387193"/>
    <w:rsid w:val="003901F3"/>
    <w:rsid w:val="003911E0"/>
    <w:rsid w:val="003912A1"/>
    <w:rsid w:val="00391695"/>
    <w:rsid w:val="00391F97"/>
    <w:rsid w:val="003923E0"/>
    <w:rsid w:val="00392593"/>
    <w:rsid w:val="00392B47"/>
    <w:rsid w:val="00392F4B"/>
    <w:rsid w:val="003937CF"/>
    <w:rsid w:val="00393DE2"/>
    <w:rsid w:val="00393FAA"/>
    <w:rsid w:val="0039415F"/>
    <w:rsid w:val="00394307"/>
    <w:rsid w:val="00394667"/>
    <w:rsid w:val="0039477E"/>
    <w:rsid w:val="00394873"/>
    <w:rsid w:val="003948BD"/>
    <w:rsid w:val="00395144"/>
    <w:rsid w:val="003954A4"/>
    <w:rsid w:val="0039647E"/>
    <w:rsid w:val="003965CA"/>
    <w:rsid w:val="00396C39"/>
    <w:rsid w:val="00396D03"/>
    <w:rsid w:val="003970D2"/>
    <w:rsid w:val="003972D7"/>
    <w:rsid w:val="003972DF"/>
    <w:rsid w:val="003975FB"/>
    <w:rsid w:val="0039764E"/>
    <w:rsid w:val="003978F8"/>
    <w:rsid w:val="003A040B"/>
    <w:rsid w:val="003A1206"/>
    <w:rsid w:val="003A2BFF"/>
    <w:rsid w:val="003A2FE3"/>
    <w:rsid w:val="003A3301"/>
    <w:rsid w:val="003A373B"/>
    <w:rsid w:val="003A3A09"/>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659"/>
    <w:rsid w:val="003A7302"/>
    <w:rsid w:val="003A7317"/>
    <w:rsid w:val="003A73B6"/>
    <w:rsid w:val="003A75E6"/>
    <w:rsid w:val="003A7AFC"/>
    <w:rsid w:val="003A7D99"/>
    <w:rsid w:val="003A7E54"/>
    <w:rsid w:val="003A7E6D"/>
    <w:rsid w:val="003B0139"/>
    <w:rsid w:val="003B0AC8"/>
    <w:rsid w:val="003B0FCB"/>
    <w:rsid w:val="003B1499"/>
    <w:rsid w:val="003B1604"/>
    <w:rsid w:val="003B1A15"/>
    <w:rsid w:val="003B1A16"/>
    <w:rsid w:val="003B1D62"/>
    <w:rsid w:val="003B1F7B"/>
    <w:rsid w:val="003B21FD"/>
    <w:rsid w:val="003B2587"/>
    <w:rsid w:val="003B2753"/>
    <w:rsid w:val="003B2810"/>
    <w:rsid w:val="003B2C2B"/>
    <w:rsid w:val="003B2E0D"/>
    <w:rsid w:val="003B2F4B"/>
    <w:rsid w:val="003B3A12"/>
    <w:rsid w:val="003B3D40"/>
    <w:rsid w:val="003B443D"/>
    <w:rsid w:val="003B4750"/>
    <w:rsid w:val="003B47C3"/>
    <w:rsid w:val="003B4F6B"/>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1FB"/>
    <w:rsid w:val="003C390B"/>
    <w:rsid w:val="003C3B57"/>
    <w:rsid w:val="003C3CE5"/>
    <w:rsid w:val="003C4103"/>
    <w:rsid w:val="003C50D4"/>
    <w:rsid w:val="003C5140"/>
    <w:rsid w:val="003C5447"/>
    <w:rsid w:val="003C6914"/>
    <w:rsid w:val="003C6ECF"/>
    <w:rsid w:val="003C70AB"/>
    <w:rsid w:val="003C75D1"/>
    <w:rsid w:val="003C7903"/>
    <w:rsid w:val="003C7D07"/>
    <w:rsid w:val="003D03F9"/>
    <w:rsid w:val="003D0848"/>
    <w:rsid w:val="003D0F72"/>
    <w:rsid w:val="003D123F"/>
    <w:rsid w:val="003D18B0"/>
    <w:rsid w:val="003D1B95"/>
    <w:rsid w:val="003D20CB"/>
    <w:rsid w:val="003D2616"/>
    <w:rsid w:val="003D2A34"/>
    <w:rsid w:val="003D2FC3"/>
    <w:rsid w:val="003D3028"/>
    <w:rsid w:val="003D3EFB"/>
    <w:rsid w:val="003D3FBD"/>
    <w:rsid w:val="003D4029"/>
    <w:rsid w:val="003D4167"/>
    <w:rsid w:val="003D432D"/>
    <w:rsid w:val="003D44EC"/>
    <w:rsid w:val="003D4817"/>
    <w:rsid w:val="003D4A67"/>
    <w:rsid w:val="003D4E8A"/>
    <w:rsid w:val="003D4F8B"/>
    <w:rsid w:val="003D5307"/>
    <w:rsid w:val="003D6672"/>
    <w:rsid w:val="003D66C9"/>
    <w:rsid w:val="003D67F1"/>
    <w:rsid w:val="003D6C88"/>
    <w:rsid w:val="003D70B4"/>
    <w:rsid w:val="003D70C8"/>
    <w:rsid w:val="003E00FF"/>
    <w:rsid w:val="003E07D5"/>
    <w:rsid w:val="003E0F81"/>
    <w:rsid w:val="003E11F5"/>
    <w:rsid w:val="003E1457"/>
    <w:rsid w:val="003E1B91"/>
    <w:rsid w:val="003E1BAD"/>
    <w:rsid w:val="003E1EB8"/>
    <w:rsid w:val="003E2387"/>
    <w:rsid w:val="003E23F7"/>
    <w:rsid w:val="003E240E"/>
    <w:rsid w:val="003E26E7"/>
    <w:rsid w:val="003E2FEB"/>
    <w:rsid w:val="003E329B"/>
    <w:rsid w:val="003E3AD8"/>
    <w:rsid w:val="003E4645"/>
    <w:rsid w:val="003E47FB"/>
    <w:rsid w:val="003E4809"/>
    <w:rsid w:val="003E482A"/>
    <w:rsid w:val="003E48F1"/>
    <w:rsid w:val="003E5011"/>
    <w:rsid w:val="003E5402"/>
    <w:rsid w:val="003E55A4"/>
    <w:rsid w:val="003E5FAC"/>
    <w:rsid w:val="003E63BD"/>
    <w:rsid w:val="003E6915"/>
    <w:rsid w:val="003E7083"/>
    <w:rsid w:val="003E7163"/>
    <w:rsid w:val="003E75B5"/>
    <w:rsid w:val="003E7911"/>
    <w:rsid w:val="003E7C07"/>
    <w:rsid w:val="003E7DAE"/>
    <w:rsid w:val="003F009A"/>
    <w:rsid w:val="003F065A"/>
    <w:rsid w:val="003F0686"/>
    <w:rsid w:val="003F0C2C"/>
    <w:rsid w:val="003F0C6C"/>
    <w:rsid w:val="003F107D"/>
    <w:rsid w:val="003F1A32"/>
    <w:rsid w:val="003F1A90"/>
    <w:rsid w:val="003F1BFA"/>
    <w:rsid w:val="003F1C36"/>
    <w:rsid w:val="003F1C5B"/>
    <w:rsid w:val="003F1DFD"/>
    <w:rsid w:val="003F1ED4"/>
    <w:rsid w:val="003F2313"/>
    <w:rsid w:val="003F27D7"/>
    <w:rsid w:val="003F3164"/>
    <w:rsid w:val="003F31BF"/>
    <w:rsid w:val="003F3345"/>
    <w:rsid w:val="003F3506"/>
    <w:rsid w:val="003F38A2"/>
    <w:rsid w:val="003F3A15"/>
    <w:rsid w:val="003F3E86"/>
    <w:rsid w:val="003F3FCF"/>
    <w:rsid w:val="003F43E9"/>
    <w:rsid w:val="003F449D"/>
    <w:rsid w:val="003F44FF"/>
    <w:rsid w:val="003F493C"/>
    <w:rsid w:val="003F5080"/>
    <w:rsid w:val="003F5238"/>
    <w:rsid w:val="003F596E"/>
    <w:rsid w:val="003F599F"/>
    <w:rsid w:val="003F5A35"/>
    <w:rsid w:val="003F5B7D"/>
    <w:rsid w:val="003F5D6D"/>
    <w:rsid w:val="003F5DA5"/>
    <w:rsid w:val="003F5E44"/>
    <w:rsid w:val="003F6637"/>
    <w:rsid w:val="003F6BDD"/>
    <w:rsid w:val="003F7019"/>
    <w:rsid w:val="003F71AF"/>
    <w:rsid w:val="003F774D"/>
    <w:rsid w:val="003F782D"/>
    <w:rsid w:val="003F7C1A"/>
    <w:rsid w:val="003F7EFB"/>
    <w:rsid w:val="00400258"/>
    <w:rsid w:val="00400F59"/>
    <w:rsid w:val="0040105E"/>
    <w:rsid w:val="004012A4"/>
    <w:rsid w:val="004015EB"/>
    <w:rsid w:val="00401BF0"/>
    <w:rsid w:val="0040216D"/>
    <w:rsid w:val="004023CF"/>
    <w:rsid w:val="004024A9"/>
    <w:rsid w:val="004028A1"/>
    <w:rsid w:val="004028D1"/>
    <w:rsid w:val="0040292D"/>
    <w:rsid w:val="00402A47"/>
    <w:rsid w:val="00402CE5"/>
    <w:rsid w:val="00402DA0"/>
    <w:rsid w:val="004030D9"/>
    <w:rsid w:val="0040337A"/>
    <w:rsid w:val="00403413"/>
    <w:rsid w:val="004034E3"/>
    <w:rsid w:val="00403B47"/>
    <w:rsid w:val="00403C26"/>
    <w:rsid w:val="00403D9C"/>
    <w:rsid w:val="00403F0C"/>
    <w:rsid w:val="004042AD"/>
    <w:rsid w:val="00404524"/>
    <w:rsid w:val="00404DEE"/>
    <w:rsid w:val="0040570F"/>
    <w:rsid w:val="00405A58"/>
    <w:rsid w:val="004064E9"/>
    <w:rsid w:val="0040657D"/>
    <w:rsid w:val="0040698A"/>
    <w:rsid w:val="0040743E"/>
    <w:rsid w:val="004075D4"/>
    <w:rsid w:val="0040777B"/>
    <w:rsid w:val="00407885"/>
    <w:rsid w:val="004100F3"/>
    <w:rsid w:val="00410659"/>
    <w:rsid w:val="004108CF"/>
    <w:rsid w:val="00410A7E"/>
    <w:rsid w:val="0041134D"/>
    <w:rsid w:val="00411642"/>
    <w:rsid w:val="004122FC"/>
    <w:rsid w:val="00412A85"/>
    <w:rsid w:val="00412DF4"/>
    <w:rsid w:val="004135A3"/>
    <w:rsid w:val="00413AAE"/>
    <w:rsid w:val="00413F7D"/>
    <w:rsid w:val="0041436F"/>
    <w:rsid w:val="00414C7D"/>
    <w:rsid w:val="00414F4F"/>
    <w:rsid w:val="004151CA"/>
    <w:rsid w:val="00415B2D"/>
    <w:rsid w:val="00415D09"/>
    <w:rsid w:val="00415F14"/>
    <w:rsid w:val="00416026"/>
    <w:rsid w:val="00416180"/>
    <w:rsid w:val="00416661"/>
    <w:rsid w:val="00416A05"/>
    <w:rsid w:val="00416B32"/>
    <w:rsid w:val="00416FC0"/>
    <w:rsid w:val="00417039"/>
    <w:rsid w:val="00417333"/>
    <w:rsid w:val="004178B0"/>
    <w:rsid w:val="00417BBD"/>
    <w:rsid w:val="00417EBE"/>
    <w:rsid w:val="00420898"/>
    <w:rsid w:val="00421A64"/>
    <w:rsid w:val="004222DD"/>
    <w:rsid w:val="0042240A"/>
    <w:rsid w:val="004224BD"/>
    <w:rsid w:val="0042392C"/>
    <w:rsid w:val="00423BC4"/>
    <w:rsid w:val="00423F1F"/>
    <w:rsid w:val="0042403A"/>
    <w:rsid w:val="00424046"/>
    <w:rsid w:val="0042404A"/>
    <w:rsid w:val="00424085"/>
    <w:rsid w:val="004243E4"/>
    <w:rsid w:val="004247A7"/>
    <w:rsid w:val="00424C64"/>
    <w:rsid w:val="0042503B"/>
    <w:rsid w:val="004250D8"/>
    <w:rsid w:val="00425114"/>
    <w:rsid w:val="0042527B"/>
    <w:rsid w:val="004253CE"/>
    <w:rsid w:val="004255B5"/>
    <w:rsid w:val="0042583F"/>
    <w:rsid w:val="004258F2"/>
    <w:rsid w:val="0042596B"/>
    <w:rsid w:val="00425A28"/>
    <w:rsid w:val="00425B59"/>
    <w:rsid w:val="00425FE5"/>
    <w:rsid w:val="00426153"/>
    <w:rsid w:val="004264B4"/>
    <w:rsid w:val="00426526"/>
    <w:rsid w:val="00426641"/>
    <w:rsid w:val="0042684B"/>
    <w:rsid w:val="00426B93"/>
    <w:rsid w:val="00426C8A"/>
    <w:rsid w:val="00427279"/>
    <w:rsid w:val="00427555"/>
    <w:rsid w:val="00427796"/>
    <w:rsid w:val="00427D00"/>
    <w:rsid w:val="00427E19"/>
    <w:rsid w:val="00427E23"/>
    <w:rsid w:val="00427F0D"/>
    <w:rsid w:val="004302B1"/>
    <w:rsid w:val="00430302"/>
    <w:rsid w:val="0043079E"/>
    <w:rsid w:val="00430D33"/>
    <w:rsid w:val="0043117D"/>
    <w:rsid w:val="00431825"/>
    <w:rsid w:val="00431AF5"/>
    <w:rsid w:val="00431B86"/>
    <w:rsid w:val="00431EF3"/>
    <w:rsid w:val="00431FFC"/>
    <w:rsid w:val="0043232B"/>
    <w:rsid w:val="0043270B"/>
    <w:rsid w:val="004328CE"/>
    <w:rsid w:val="0043293F"/>
    <w:rsid w:val="00432E2E"/>
    <w:rsid w:val="004335DB"/>
    <w:rsid w:val="00433686"/>
    <w:rsid w:val="00433BC1"/>
    <w:rsid w:val="00433BD5"/>
    <w:rsid w:val="00433D78"/>
    <w:rsid w:val="00433F43"/>
    <w:rsid w:val="004342DF"/>
    <w:rsid w:val="004343B1"/>
    <w:rsid w:val="0043446C"/>
    <w:rsid w:val="00434A81"/>
    <w:rsid w:val="00434D9C"/>
    <w:rsid w:val="00435F95"/>
    <w:rsid w:val="00436175"/>
    <w:rsid w:val="00436860"/>
    <w:rsid w:val="00436C6A"/>
    <w:rsid w:val="004371A0"/>
    <w:rsid w:val="00437284"/>
    <w:rsid w:val="004373A1"/>
    <w:rsid w:val="00437842"/>
    <w:rsid w:val="00437A4E"/>
    <w:rsid w:val="00437C9B"/>
    <w:rsid w:val="00437E14"/>
    <w:rsid w:val="00437F3B"/>
    <w:rsid w:val="00440146"/>
    <w:rsid w:val="00440F2D"/>
    <w:rsid w:val="00440FBD"/>
    <w:rsid w:val="0044145F"/>
    <w:rsid w:val="0044148B"/>
    <w:rsid w:val="004415AD"/>
    <w:rsid w:val="00441D94"/>
    <w:rsid w:val="0044218D"/>
    <w:rsid w:val="0044283F"/>
    <w:rsid w:val="00442B8D"/>
    <w:rsid w:val="004435BE"/>
    <w:rsid w:val="004439FC"/>
    <w:rsid w:val="00443BD8"/>
    <w:rsid w:val="00443F49"/>
    <w:rsid w:val="00444235"/>
    <w:rsid w:val="00444286"/>
    <w:rsid w:val="00444B64"/>
    <w:rsid w:val="00444D80"/>
    <w:rsid w:val="00445682"/>
    <w:rsid w:val="00445713"/>
    <w:rsid w:val="00445724"/>
    <w:rsid w:val="00445A23"/>
    <w:rsid w:val="00445B0B"/>
    <w:rsid w:val="0044611A"/>
    <w:rsid w:val="0044657B"/>
    <w:rsid w:val="004469A8"/>
    <w:rsid w:val="00446B6D"/>
    <w:rsid w:val="00446B9A"/>
    <w:rsid w:val="00446E1D"/>
    <w:rsid w:val="00447172"/>
    <w:rsid w:val="00450224"/>
    <w:rsid w:val="004502DD"/>
    <w:rsid w:val="00450439"/>
    <w:rsid w:val="004511D3"/>
    <w:rsid w:val="0045185B"/>
    <w:rsid w:val="00451D86"/>
    <w:rsid w:val="004521BF"/>
    <w:rsid w:val="00452210"/>
    <w:rsid w:val="00452294"/>
    <w:rsid w:val="00452568"/>
    <w:rsid w:val="00452973"/>
    <w:rsid w:val="00452C67"/>
    <w:rsid w:val="00452DC5"/>
    <w:rsid w:val="00453216"/>
    <w:rsid w:val="00453399"/>
    <w:rsid w:val="004536F4"/>
    <w:rsid w:val="0045376B"/>
    <w:rsid w:val="00453B3B"/>
    <w:rsid w:val="00453DED"/>
    <w:rsid w:val="00454104"/>
    <w:rsid w:val="004546C8"/>
    <w:rsid w:val="004547DD"/>
    <w:rsid w:val="00454AA8"/>
    <w:rsid w:val="00454D17"/>
    <w:rsid w:val="00454E6C"/>
    <w:rsid w:val="00455164"/>
    <w:rsid w:val="004551B7"/>
    <w:rsid w:val="00455994"/>
    <w:rsid w:val="00455AA0"/>
    <w:rsid w:val="00455FB7"/>
    <w:rsid w:val="004565E0"/>
    <w:rsid w:val="00456EB2"/>
    <w:rsid w:val="00456F20"/>
    <w:rsid w:val="00456F3C"/>
    <w:rsid w:val="00456F4C"/>
    <w:rsid w:val="0045706A"/>
    <w:rsid w:val="00457877"/>
    <w:rsid w:val="00457963"/>
    <w:rsid w:val="0045796F"/>
    <w:rsid w:val="0046075A"/>
    <w:rsid w:val="00460B70"/>
    <w:rsid w:val="00460EB8"/>
    <w:rsid w:val="00461991"/>
    <w:rsid w:val="004620C7"/>
    <w:rsid w:val="00462258"/>
    <w:rsid w:val="00462C55"/>
    <w:rsid w:val="00462EE9"/>
    <w:rsid w:val="00463436"/>
    <w:rsid w:val="00463825"/>
    <w:rsid w:val="00463DBD"/>
    <w:rsid w:val="00463E1E"/>
    <w:rsid w:val="0046413C"/>
    <w:rsid w:val="004646F8"/>
    <w:rsid w:val="00464A44"/>
    <w:rsid w:val="00465001"/>
    <w:rsid w:val="0046505F"/>
    <w:rsid w:val="0046567B"/>
    <w:rsid w:val="00465844"/>
    <w:rsid w:val="004658A0"/>
    <w:rsid w:val="00465934"/>
    <w:rsid w:val="00465F13"/>
    <w:rsid w:val="00466055"/>
    <w:rsid w:val="00466199"/>
    <w:rsid w:val="004663D9"/>
    <w:rsid w:val="004664F8"/>
    <w:rsid w:val="00466AB8"/>
    <w:rsid w:val="00467141"/>
    <w:rsid w:val="004673DE"/>
    <w:rsid w:val="00467700"/>
    <w:rsid w:val="00467742"/>
    <w:rsid w:val="004679B7"/>
    <w:rsid w:val="00467BF7"/>
    <w:rsid w:val="00467E43"/>
    <w:rsid w:val="00467FA2"/>
    <w:rsid w:val="004704E2"/>
    <w:rsid w:val="00470748"/>
    <w:rsid w:val="00470869"/>
    <w:rsid w:val="00471446"/>
    <w:rsid w:val="0047175B"/>
    <w:rsid w:val="0047196B"/>
    <w:rsid w:val="00471C06"/>
    <w:rsid w:val="00472451"/>
    <w:rsid w:val="004727C4"/>
    <w:rsid w:val="004727DC"/>
    <w:rsid w:val="00472EC8"/>
    <w:rsid w:val="00472F53"/>
    <w:rsid w:val="00473074"/>
    <w:rsid w:val="00473E66"/>
    <w:rsid w:val="00474212"/>
    <w:rsid w:val="004744DC"/>
    <w:rsid w:val="00474BD8"/>
    <w:rsid w:val="00475145"/>
    <w:rsid w:val="00475624"/>
    <w:rsid w:val="00475C60"/>
    <w:rsid w:val="00475CBB"/>
    <w:rsid w:val="00475F2F"/>
    <w:rsid w:val="00476141"/>
    <w:rsid w:val="00476168"/>
    <w:rsid w:val="004766B7"/>
    <w:rsid w:val="00476D61"/>
    <w:rsid w:val="00477040"/>
    <w:rsid w:val="004777FB"/>
    <w:rsid w:val="00477D10"/>
    <w:rsid w:val="0048059B"/>
    <w:rsid w:val="00480DC6"/>
    <w:rsid w:val="00481674"/>
    <w:rsid w:val="00481819"/>
    <w:rsid w:val="0048185D"/>
    <w:rsid w:val="00481A08"/>
    <w:rsid w:val="00481DB8"/>
    <w:rsid w:val="00481EB7"/>
    <w:rsid w:val="00482114"/>
    <w:rsid w:val="004822B8"/>
    <w:rsid w:val="0048263F"/>
    <w:rsid w:val="00482677"/>
    <w:rsid w:val="00482D14"/>
    <w:rsid w:val="00482E90"/>
    <w:rsid w:val="00482FBF"/>
    <w:rsid w:val="004830AE"/>
    <w:rsid w:val="004831EE"/>
    <w:rsid w:val="00483430"/>
    <w:rsid w:val="0048370C"/>
    <w:rsid w:val="00483BA2"/>
    <w:rsid w:val="00483D8C"/>
    <w:rsid w:val="00484D6B"/>
    <w:rsid w:val="00484F7A"/>
    <w:rsid w:val="00485885"/>
    <w:rsid w:val="00485ABA"/>
    <w:rsid w:val="00485C93"/>
    <w:rsid w:val="00485F66"/>
    <w:rsid w:val="00486301"/>
    <w:rsid w:val="0048667B"/>
    <w:rsid w:val="00486FC3"/>
    <w:rsid w:val="004874B9"/>
    <w:rsid w:val="00487817"/>
    <w:rsid w:val="004878BC"/>
    <w:rsid w:val="00487A04"/>
    <w:rsid w:val="00487AC3"/>
    <w:rsid w:val="00487B4F"/>
    <w:rsid w:val="00487C2C"/>
    <w:rsid w:val="004902CA"/>
    <w:rsid w:val="00490510"/>
    <w:rsid w:val="00490907"/>
    <w:rsid w:val="00490C15"/>
    <w:rsid w:val="00490C8A"/>
    <w:rsid w:val="004910BA"/>
    <w:rsid w:val="004914C8"/>
    <w:rsid w:val="004918EE"/>
    <w:rsid w:val="004924A7"/>
    <w:rsid w:val="004929F8"/>
    <w:rsid w:val="00492DE1"/>
    <w:rsid w:val="0049308F"/>
    <w:rsid w:val="00493124"/>
    <w:rsid w:val="0049351D"/>
    <w:rsid w:val="00493F24"/>
    <w:rsid w:val="00494252"/>
    <w:rsid w:val="004944B4"/>
    <w:rsid w:val="00494963"/>
    <w:rsid w:val="00494D37"/>
    <w:rsid w:val="00494F94"/>
    <w:rsid w:val="00495420"/>
    <w:rsid w:val="00495555"/>
    <w:rsid w:val="004957B9"/>
    <w:rsid w:val="0049582F"/>
    <w:rsid w:val="00495C62"/>
    <w:rsid w:val="00495DFF"/>
    <w:rsid w:val="0049659C"/>
    <w:rsid w:val="004966E8"/>
    <w:rsid w:val="004968A0"/>
    <w:rsid w:val="00496AAB"/>
    <w:rsid w:val="00496F0F"/>
    <w:rsid w:val="004970E9"/>
    <w:rsid w:val="004973E5"/>
    <w:rsid w:val="004975D8"/>
    <w:rsid w:val="0049762C"/>
    <w:rsid w:val="00497A43"/>
    <w:rsid w:val="00497A74"/>
    <w:rsid w:val="00497A91"/>
    <w:rsid w:val="00497F3C"/>
    <w:rsid w:val="00497F76"/>
    <w:rsid w:val="004A0129"/>
    <w:rsid w:val="004A0190"/>
    <w:rsid w:val="004A0DF7"/>
    <w:rsid w:val="004A0EB5"/>
    <w:rsid w:val="004A0EBB"/>
    <w:rsid w:val="004A1389"/>
    <w:rsid w:val="004A167F"/>
    <w:rsid w:val="004A1C1F"/>
    <w:rsid w:val="004A226C"/>
    <w:rsid w:val="004A246B"/>
    <w:rsid w:val="004A2AD0"/>
    <w:rsid w:val="004A33A3"/>
    <w:rsid w:val="004A3443"/>
    <w:rsid w:val="004A3B23"/>
    <w:rsid w:val="004A4D43"/>
    <w:rsid w:val="004A54A4"/>
    <w:rsid w:val="004A5BD7"/>
    <w:rsid w:val="004A60B9"/>
    <w:rsid w:val="004A610D"/>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68E7"/>
    <w:rsid w:val="004B72CE"/>
    <w:rsid w:val="004B7D09"/>
    <w:rsid w:val="004B7ED6"/>
    <w:rsid w:val="004C025E"/>
    <w:rsid w:val="004C03C1"/>
    <w:rsid w:val="004C04E3"/>
    <w:rsid w:val="004C0BDF"/>
    <w:rsid w:val="004C1056"/>
    <w:rsid w:val="004C118A"/>
    <w:rsid w:val="004C1624"/>
    <w:rsid w:val="004C1729"/>
    <w:rsid w:val="004C1BAC"/>
    <w:rsid w:val="004C1F02"/>
    <w:rsid w:val="004C2263"/>
    <w:rsid w:val="004C2381"/>
    <w:rsid w:val="004C2DF8"/>
    <w:rsid w:val="004C2EC4"/>
    <w:rsid w:val="004C300E"/>
    <w:rsid w:val="004C421E"/>
    <w:rsid w:val="004C4381"/>
    <w:rsid w:val="004C47E5"/>
    <w:rsid w:val="004C5059"/>
    <w:rsid w:val="004C5672"/>
    <w:rsid w:val="004C57AD"/>
    <w:rsid w:val="004C60F5"/>
    <w:rsid w:val="004C630B"/>
    <w:rsid w:val="004C6494"/>
    <w:rsid w:val="004C6685"/>
    <w:rsid w:val="004C66CE"/>
    <w:rsid w:val="004C66EB"/>
    <w:rsid w:val="004C6BC5"/>
    <w:rsid w:val="004C6BD5"/>
    <w:rsid w:val="004C6E0D"/>
    <w:rsid w:val="004C72DA"/>
    <w:rsid w:val="004C734B"/>
    <w:rsid w:val="004C77C7"/>
    <w:rsid w:val="004C79C1"/>
    <w:rsid w:val="004C7AB3"/>
    <w:rsid w:val="004D085E"/>
    <w:rsid w:val="004D09C4"/>
    <w:rsid w:val="004D0D2A"/>
    <w:rsid w:val="004D0E09"/>
    <w:rsid w:val="004D17F8"/>
    <w:rsid w:val="004D1D08"/>
    <w:rsid w:val="004D1FF4"/>
    <w:rsid w:val="004D25FE"/>
    <w:rsid w:val="004D266E"/>
    <w:rsid w:val="004D2AD3"/>
    <w:rsid w:val="004D2D81"/>
    <w:rsid w:val="004D388B"/>
    <w:rsid w:val="004D3A1D"/>
    <w:rsid w:val="004D3AA5"/>
    <w:rsid w:val="004D3ACE"/>
    <w:rsid w:val="004D4288"/>
    <w:rsid w:val="004D4AE2"/>
    <w:rsid w:val="004D4E1A"/>
    <w:rsid w:val="004D4E40"/>
    <w:rsid w:val="004D4FBD"/>
    <w:rsid w:val="004D5232"/>
    <w:rsid w:val="004D5560"/>
    <w:rsid w:val="004D55AA"/>
    <w:rsid w:val="004D5882"/>
    <w:rsid w:val="004D5B32"/>
    <w:rsid w:val="004D6821"/>
    <w:rsid w:val="004D7511"/>
    <w:rsid w:val="004D752C"/>
    <w:rsid w:val="004D7626"/>
    <w:rsid w:val="004D76BB"/>
    <w:rsid w:val="004D7A0D"/>
    <w:rsid w:val="004E021A"/>
    <w:rsid w:val="004E0399"/>
    <w:rsid w:val="004E062C"/>
    <w:rsid w:val="004E08E2"/>
    <w:rsid w:val="004E0E3E"/>
    <w:rsid w:val="004E16B5"/>
    <w:rsid w:val="004E1CE0"/>
    <w:rsid w:val="004E22A8"/>
    <w:rsid w:val="004E236D"/>
    <w:rsid w:val="004E283A"/>
    <w:rsid w:val="004E2E7E"/>
    <w:rsid w:val="004E34FF"/>
    <w:rsid w:val="004E3770"/>
    <w:rsid w:val="004E3CB5"/>
    <w:rsid w:val="004E3F1F"/>
    <w:rsid w:val="004E5182"/>
    <w:rsid w:val="004E51DB"/>
    <w:rsid w:val="004E60F4"/>
    <w:rsid w:val="004E6C3A"/>
    <w:rsid w:val="004E6D2C"/>
    <w:rsid w:val="004E6DDB"/>
    <w:rsid w:val="004E6EDB"/>
    <w:rsid w:val="004E7000"/>
    <w:rsid w:val="004E7366"/>
    <w:rsid w:val="004E78B5"/>
    <w:rsid w:val="004E799A"/>
    <w:rsid w:val="004E7A32"/>
    <w:rsid w:val="004E7A6C"/>
    <w:rsid w:val="004E7FB0"/>
    <w:rsid w:val="004F03F3"/>
    <w:rsid w:val="004F04B7"/>
    <w:rsid w:val="004F0517"/>
    <w:rsid w:val="004F0E0D"/>
    <w:rsid w:val="004F0FB3"/>
    <w:rsid w:val="004F12E7"/>
    <w:rsid w:val="004F1C43"/>
    <w:rsid w:val="004F22E4"/>
    <w:rsid w:val="004F28B3"/>
    <w:rsid w:val="004F2B70"/>
    <w:rsid w:val="004F44A9"/>
    <w:rsid w:val="004F4700"/>
    <w:rsid w:val="004F4F4C"/>
    <w:rsid w:val="004F51D2"/>
    <w:rsid w:val="004F5258"/>
    <w:rsid w:val="004F531B"/>
    <w:rsid w:val="004F5359"/>
    <w:rsid w:val="004F59E7"/>
    <w:rsid w:val="004F5DB0"/>
    <w:rsid w:val="004F5FD5"/>
    <w:rsid w:val="004F6047"/>
    <w:rsid w:val="004F6959"/>
    <w:rsid w:val="004F698C"/>
    <w:rsid w:val="004F6B8D"/>
    <w:rsid w:val="004F72A2"/>
    <w:rsid w:val="004F7BAE"/>
    <w:rsid w:val="004F7FD7"/>
    <w:rsid w:val="005002A4"/>
    <w:rsid w:val="00500401"/>
    <w:rsid w:val="0050070A"/>
    <w:rsid w:val="00500C6B"/>
    <w:rsid w:val="00501177"/>
    <w:rsid w:val="005014F2"/>
    <w:rsid w:val="00501901"/>
    <w:rsid w:val="0050214D"/>
    <w:rsid w:val="005021BD"/>
    <w:rsid w:val="00502F94"/>
    <w:rsid w:val="0050379C"/>
    <w:rsid w:val="005037B9"/>
    <w:rsid w:val="005038D0"/>
    <w:rsid w:val="00503CC8"/>
    <w:rsid w:val="00503F05"/>
    <w:rsid w:val="00504037"/>
    <w:rsid w:val="005040D3"/>
    <w:rsid w:val="00504125"/>
    <w:rsid w:val="005041BE"/>
    <w:rsid w:val="005047D7"/>
    <w:rsid w:val="00504DF0"/>
    <w:rsid w:val="0050521D"/>
    <w:rsid w:val="005057B4"/>
    <w:rsid w:val="00505D82"/>
    <w:rsid w:val="00505E4F"/>
    <w:rsid w:val="00506555"/>
    <w:rsid w:val="00506B38"/>
    <w:rsid w:val="005071E4"/>
    <w:rsid w:val="005072CC"/>
    <w:rsid w:val="00507541"/>
    <w:rsid w:val="005077F8"/>
    <w:rsid w:val="00507966"/>
    <w:rsid w:val="00507B7B"/>
    <w:rsid w:val="00507BDD"/>
    <w:rsid w:val="00507F8E"/>
    <w:rsid w:val="00510268"/>
    <w:rsid w:val="00510836"/>
    <w:rsid w:val="00510E09"/>
    <w:rsid w:val="00510EB4"/>
    <w:rsid w:val="0051166C"/>
    <w:rsid w:val="005118F0"/>
    <w:rsid w:val="00511DD3"/>
    <w:rsid w:val="0051335C"/>
    <w:rsid w:val="00513D22"/>
    <w:rsid w:val="00514393"/>
    <w:rsid w:val="005146AF"/>
    <w:rsid w:val="00514C53"/>
    <w:rsid w:val="00514CBF"/>
    <w:rsid w:val="00516233"/>
    <w:rsid w:val="00516437"/>
    <w:rsid w:val="00516BE1"/>
    <w:rsid w:val="00517156"/>
    <w:rsid w:val="00517176"/>
    <w:rsid w:val="005172CC"/>
    <w:rsid w:val="005172CF"/>
    <w:rsid w:val="005208C0"/>
    <w:rsid w:val="005208C3"/>
    <w:rsid w:val="00520CF5"/>
    <w:rsid w:val="00520DD8"/>
    <w:rsid w:val="005210F9"/>
    <w:rsid w:val="00521461"/>
    <w:rsid w:val="005217FD"/>
    <w:rsid w:val="00521BBA"/>
    <w:rsid w:val="00521E80"/>
    <w:rsid w:val="00522745"/>
    <w:rsid w:val="00522940"/>
    <w:rsid w:val="00522BBF"/>
    <w:rsid w:val="00522CAE"/>
    <w:rsid w:val="00522D70"/>
    <w:rsid w:val="00522FB7"/>
    <w:rsid w:val="00523430"/>
    <w:rsid w:val="00523560"/>
    <w:rsid w:val="0052383B"/>
    <w:rsid w:val="005238DE"/>
    <w:rsid w:val="005238E4"/>
    <w:rsid w:val="00523EB7"/>
    <w:rsid w:val="00524213"/>
    <w:rsid w:val="0052448D"/>
    <w:rsid w:val="00524E83"/>
    <w:rsid w:val="00524EFB"/>
    <w:rsid w:val="005251B2"/>
    <w:rsid w:val="00525264"/>
    <w:rsid w:val="005254C7"/>
    <w:rsid w:val="00525739"/>
    <w:rsid w:val="00526607"/>
    <w:rsid w:val="0052662E"/>
    <w:rsid w:val="00526635"/>
    <w:rsid w:val="005269A1"/>
    <w:rsid w:val="00526FB4"/>
    <w:rsid w:val="005272F4"/>
    <w:rsid w:val="00527469"/>
    <w:rsid w:val="00527716"/>
    <w:rsid w:val="00527C7F"/>
    <w:rsid w:val="00527DB3"/>
    <w:rsid w:val="00531095"/>
    <w:rsid w:val="005310D1"/>
    <w:rsid w:val="0053113A"/>
    <w:rsid w:val="005316C4"/>
    <w:rsid w:val="00531788"/>
    <w:rsid w:val="00531BE4"/>
    <w:rsid w:val="00531C6F"/>
    <w:rsid w:val="00532360"/>
    <w:rsid w:val="00532747"/>
    <w:rsid w:val="0053274D"/>
    <w:rsid w:val="005327B9"/>
    <w:rsid w:val="005332AE"/>
    <w:rsid w:val="005333C0"/>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612"/>
    <w:rsid w:val="00542BBD"/>
    <w:rsid w:val="00542D41"/>
    <w:rsid w:val="00543087"/>
    <w:rsid w:val="00543155"/>
    <w:rsid w:val="005431F9"/>
    <w:rsid w:val="005438C9"/>
    <w:rsid w:val="005438E7"/>
    <w:rsid w:val="00543AB7"/>
    <w:rsid w:val="00543DF9"/>
    <w:rsid w:val="00544D97"/>
    <w:rsid w:val="00544E32"/>
    <w:rsid w:val="00545324"/>
    <w:rsid w:val="00546234"/>
    <w:rsid w:val="00546313"/>
    <w:rsid w:val="005464A9"/>
    <w:rsid w:val="00546BB4"/>
    <w:rsid w:val="005471ED"/>
    <w:rsid w:val="00547D4F"/>
    <w:rsid w:val="00547D9B"/>
    <w:rsid w:val="0055029B"/>
    <w:rsid w:val="00550377"/>
    <w:rsid w:val="00551248"/>
    <w:rsid w:val="005516A4"/>
    <w:rsid w:val="005517F9"/>
    <w:rsid w:val="00551DF1"/>
    <w:rsid w:val="00551ED4"/>
    <w:rsid w:val="00552505"/>
    <w:rsid w:val="005542F9"/>
    <w:rsid w:val="0055466E"/>
    <w:rsid w:val="005547A8"/>
    <w:rsid w:val="00554877"/>
    <w:rsid w:val="00554A12"/>
    <w:rsid w:val="00554EA2"/>
    <w:rsid w:val="00554EC8"/>
    <w:rsid w:val="00555230"/>
    <w:rsid w:val="005556F2"/>
    <w:rsid w:val="00555BDA"/>
    <w:rsid w:val="00556110"/>
    <w:rsid w:val="00556165"/>
    <w:rsid w:val="005567D1"/>
    <w:rsid w:val="00556938"/>
    <w:rsid w:val="00556BA9"/>
    <w:rsid w:val="00556EBA"/>
    <w:rsid w:val="00557176"/>
    <w:rsid w:val="005578AF"/>
    <w:rsid w:val="00557CF6"/>
    <w:rsid w:val="00557ED4"/>
    <w:rsid w:val="005601B8"/>
    <w:rsid w:val="005602D3"/>
    <w:rsid w:val="0056073C"/>
    <w:rsid w:val="00560B95"/>
    <w:rsid w:val="0056101C"/>
    <w:rsid w:val="005617DF"/>
    <w:rsid w:val="00561AE9"/>
    <w:rsid w:val="00561B79"/>
    <w:rsid w:val="00562641"/>
    <w:rsid w:val="00562823"/>
    <w:rsid w:val="00562927"/>
    <w:rsid w:val="00562BEE"/>
    <w:rsid w:val="00562C57"/>
    <w:rsid w:val="005633D2"/>
    <w:rsid w:val="00564630"/>
    <w:rsid w:val="00564637"/>
    <w:rsid w:val="0056463E"/>
    <w:rsid w:val="00564D74"/>
    <w:rsid w:val="00565168"/>
    <w:rsid w:val="005654D3"/>
    <w:rsid w:val="005656E0"/>
    <w:rsid w:val="00565709"/>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962"/>
    <w:rsid w:val="00574AB7"/>
    <w:rsid w:val="00574B82"/>
    <w:rsid w:val="00574EF0"/>
    <w:rsid w:val="0057518D"/>
    <w:rsid w:val="005753F6"/>
    <w:rsid w:val="0057545A"/>
    <w:rsid w:val="0057571F"/>
    <w:rsid w:val="005758B4"/>
    <w:rsid w:val="00575DAA"/>
    <w:rsid w:val="0057639F"/>
    <w:rsid w:val="00576577"/>
    <w:rsid w:val="005767EE"/>
    <w:rsid w:val="005775E8"/>
    <w:rsid w:val="0057774E"/>
    <w:rsid w:val="00577A46"/>
    <w:rsid w:val="005808C1"/>
    <w:rsid w:val="00580D1B"/>
    <w:rsid w:val="005819E4"/>
    <w:rsid w:val="00581E44"/>
    <w:rsid w:val="005822D3"/>
    <w:rsid w:val="00582406"/>
    <w:rsid w:val="005824BF"/>
    <w:rsid w:val="005828CE"/>
    <w:rsid w:val="00582ADA"/>
    <w:rsid w:val="00582B69"/>
    <w:rsid w:val="00582BC7"/>
    <w:rsid w:val="00582F97"/>
    <w:rsid w:val="00583726"/>
    <w:rsid w:val="005841FC"/>
    <w:rsid w:val="005843D3"/>
    <w:rsid w:val="005849AB"/>
    <w:rsid w:val="00584B28"/>
    <w:rsid w:val="00584BB2"/>
    <w:rsid w:val="00584C06"/>
    <w:rsid w:val="00584C88"/>
    <w:rsid w:val="005850C9"/>
    <w:rsid w:val="0058538A"/>
    <w:rsid w:val="005860DD"/>
    <w:rsid w:val="005860EA"/>
    <w:rsid w:val="00586134"/>
    <w:rsid w:val="005861E6"/>
    <w:rsid w:val="0058629F"/>
    <w:rsid w:val="00586899"/>
    <w:rsid w:val="00586E25"/>
    <w:rsid w:val="005870E3"/>
    <w:rsid w:val="005872F9"/>
    <w:rsid w:val="00587DAA"/>
    <w:rsid w:val="00590823"/>
    <w:rsid w:val="00590AEE"/>
    <w:rsid w:val="00591195"/>
    <w:rsid w:val="005914CB"/>
    <w:rsid w:val="005916FB"/>
    <w:rsid w:val="00591BB6"/>
    <w:rsid w:val="00591BC1"/>
    <w:rsid w:val="00592C65"/>
    <w:rsid w:val="00593334"/>
    <w:rsid w:val="0059378B"/>
    <w:rsid w:val="00593EF8"/>
    <w:rsid w:val="005946D3"/>
    <w:rsid w:val="00594B88"/>
    <w:rsid w:val="00595254"/>
    <w:rsid w:val="0059548C"/>
    <w:rsid w:val="005956F6"/>
    <w:rsid w:val="0059591D"/>
    <w:rsid w:val="00595A22"/>
    <w:rsid w:val="00595C78"/>
    <w:rsid w:val="00595D1D"/>
    <w:rsid w:val="00595EEF"/>
    <w:rsid w:val="00596A6E"/>
    <w:rsid w:val="00596B04"/>
    <w:rsid w:val="00596CF7"/>
    <w:rsid w:val="00596F6F"/>
    <w:rsid w:val="0059706F"/>
    <w:rsid w:val="005975E2"/>
    <w:rsid w:val="00597959"/>
    <w:rsid w:val="00597C60"/>
    <w:rsid w:val="005A018A"/>
    <w:rsid w:val="005A0472"/>
    <w:rsid w:val="005A09FD"/>
    <w:rsid w:val="005A0F77"/>
    <w:rsid w:val="005A135A"/>
    <w:rsid w:val="005A187B"/>
    <w:rsid w:val="005A2B11"/>
    <w:rsid w:val="005A2FCF"/>
    <w:rsid w:val="005A3440"/>
    <w:rsid w:val="005A38D8"/>
    <w:rsid w:val="005A3B31"/>
    <w:rsid w:val="005A46E2"/>
    <w:rsid w:val="005A4DB4"/>
    <w:rsid w:val="005A5C3A"/>
    <w:rsid w:val="005A62C9"/>
    <w:rsid w:val="005A65A1"/>
    <w:rsid w:val="005A6647"/>
    <w:rsid w:val="005A67D7"/>
    <w:rsid w:val="005A6B62"/>
    <w:rsid w:val="005A6CE9"/>
    <w:rsid w:val="005A73B1"/>
    <w:rsid w:val="005A758E"/>
    <w:rsid w:val="005A7A95"/>
    <w:rsid w:val="005B0545"/>
    <w:rsid w:val="005B08BF"/>
    <w:rsid w:val="005B1002"/>
    <w:rsid w:val="005B12FA"/>
    <w:rsid w:val="005B1D91"/>
    <w:rsid w:val="005B280F"/>
    <w:rsid w:val="005B3936"/>
    <w:rsid w:val="005B3A9C"/>
    <w:rsid w:val="005B4923"/>
    <w:rsid w:val="005B4D6C"/>
    <w:rsid w:val="005B587B"/>
    <w:rsid w:val="005B5CE3"/>
    <w:rsid w:val="005B5DA0"/>
    <w:rsid w:val="005B6842"/>
    <w:rsid w:val="005B6A0E"/>
    <w:rsid w:val="005B6B22"/>
    <w:rsid w:val="005B6DB4"/>
    <w:rsid w:val="005B77A4"/>
    <w:rsid w:val="005B7FE2"/>
    <w:rsid w:val="005C0341"/>
    <w:rsid w:val="005C04AB"/>
    <w:rsid w:val="005C07DF"/>
    <w:rsid w:val="005C0B2E"/>
    <w:rsid w:val="005C0D03"/>
    <w:rsid w:val="005C0D4B"/>
    <w:rsid w:val="005C0DAF"/>
    <w:rsid w:val="005C0ED0"/>
    <w:rsid w:val="005C0FE4"/>
    <w:rsid w:val="005C16B6"/>
    <w:rsid w:val="005C1711"/>
    <w:rsid w:val="005C19D6"/>
    <w:rsid w:val="005C1E38"/>
    <w:rsid w:val="005C2245"/>
    <w:rsid w:val="005C2844"/>
    <w:rsid w:val="005C3285"/>
    <w:rsid w:val="005C370C"/>
    <w:rsid w:val="005C3AFE"/>
    <w:rsid w:val="005C3B7F"/>
    <w:rsid w:val="005C3EF5"/>
    <w:rsid w:val="005C3EFB"/>
    <w:rsid w:val="005C414A"/>
    <w:rsid w:val="005C420D"/>
    <w:rsid w:val="005C45AD"/>
    <w:rsid w:val="005C48BC"/>
    <w:rsid w:val="005C4A6F"/>
    <w:rsid w:val="005C4B1A"/>
    <w:rsid w:val="005C4B58"/>
    <w:rsid w:val="005C565E"/>
    <w:rsid w:val="005C5889"/>
    <w:rsid w:val="005C5950"/>
    <w:rsid w:val="005C5E75"/>
    <w:rsid w:val="005C5F79"/>
    <w:rsid w:val="005C62F6"/>
    <w:rsid w:val="005C7C99"/>
    <w:rsid w:val="005C7D73"/>
    <w:rsid w:val="005D010C"/>
    <w:rsid w:val="005D0130"/>
    <w:rsid w:val="005D0BE9"/>
    <w:rsid w:val="005D0C4E"/>
    <w:rsid w:val="005D0CD3"/>
    <w:rsid w:val="005D1AC1"/>
    <w:rsid w:val="005D21B8"/>
    <w:rsid w:val="005D2752"/>
    <w:rsid w:val="005D2A3E"/>
    <w:rsid w:val="005D2A6E"/>
    <w:rsid w:val="005D2F7E"/>
    <w:rsid w:val="005D304E"/>
    <w:rsid w:val="005D3344"/>
    <w:rsid w:val="005D3479"/>
    <w:rsid w:val="005D362D"/>
    <w:rsid w:val="005D3ADF"/>
    <w:rsid w:val="005D3B4D"/>
    <w:rsid w:val="005D3BC3"/>
    <w:rsid w:val="005D3BD5"/>
    <w:rsid w:val="005D4710"/>
    <w:rsid w:val="005D47E3"/>
    <w:rsid w:val="005D4BFA"/>
    <w:rsid w:val="005D5431"/>
    <w:rsid w:val="005D5CBE"/>
    <w:rsid w:val="005D5F39"/>
    <w:rsid w:val="005D65AD"/>
    <w:rsid w:val="005D6763"/>
    <w:rsid w:val="005D69C3"/>
    <w:rsid w:val="005D72DA"/>
    <w:rsid w:val="005D73AF"/>
    <w:rsid w:val="005D73FF"/>
    <w:rsid w:val="005D74B7"/>
    <w:rsid w:val="005D764F"/>
    <w:rsid w:val="005D7C49"/>
    <w:rsid w:val="005D7F05"/>
    <w:rsid w:val="005E00F4"/>
    <w:rsid w:val="005E0B0E"/>
    <w:rsid w:val="005E0EAB"/>
    <w:rsid w:val="005E1B03"/>
    <w:rsid w:val="005E2165"/>
    <w:rsid w:val="005E22F3"/>
    <w:rsid w:val="005E2701"/>
    <w:rsid w:val="005E27D9"/>
    <w:rsid w:val="005E2E84"/>
    <w:rsid w:val="005E2F01"/>
    <w:rsid w:val="005E2F84"/>
    <w:rsid w:val="005E380B"/>
    <w:rsid w:val="005E3C28"/>
    <w:rsid w:val="005E3E2B"/>
    <w:rsid w:val="005E3F3A"/>
    <w:rsid w:val="005E49BC"/>
    <w:rsid w:val="005E4EEA"/>
    <w:rsid w:val="005E5CFC"/>
    <w:rsid w:val="005E6040"/>
    <w:rsid w:val="005E69D4"/>
    <w:rsid w:val="005E7A2A"/>
    <w:rsid w:val="005E7E31"/>
    <w:rsid w:val="005F0A4C"/>
    <w:rsid w:val="005F15DA"/>
    <w:rsid w:val="005F15E0"/>
    <w:rsid w:val="005F1870"/>
    <w:rsid w:val="005F187E"/>
    <w:rsid w:val="005F1D92"/>
    <w:rsid w:val="005F2728"/>
    <w:rsid w:val="005F272A"/>
    <w:rsid w:val="005F277D"/>
    <w:rsid w:val="005F2CA7"/>
    <w:rsid w:val="005F2D97"/>
    <w:rsid w:val="005F2FD2"/>
    <w:rsid w:val="005F3684"/>
    <w:rsid w:val="005F38F7"/>
    <w:rsid w:val="005F3ACF"/>
    <w:rsid w:val="005F3BFD"/>
    <w:rsid w:val="005F422E"/>
    <w:rsid w:val="005F4BDC"/>
    <w:rsid w:val="005F4F76"/>
    <w:rsid w:val="005F513B"/>
    <w:rsid w:val="005F514F"/>
    <w:rsid w:val="005F518A"/>
    <w:rsid w:val="005F5198"/>
    <w:rsid w:val="005F586B"/>
    <w:rsid w:val="005F5B06"/>
    <w:rsid w:val="005F5C68"/>
    <w:rsid w:val="005F652F"/>
    <w:rsid w:val="005F6D30"/>
    <w:rsid w:val="005F70A7"/>
    <w:rsid w:val="005F73AD"/>
    <w:rsid w:val="005F73D9"/>
    <w:rsid w:val="005F7904"/>
    <w:rsid w:val="00600178"/>
    <w:rsid w:val="00600578"/>
    <w:rsid w:val="00600A89"/>
    <w:rsid w:val="00600DB4"/>
    <w:rsid w:val="0060101B"/>
    <w:rsid w:val="00601341"/>
    <w:rsid w:val="00601C2F"/>
    <w:rsid w:val="00601E4B"/>
    <w:rsid w:val="006020C2"/>
    <w:rsid w:val="00602425"/>
    <w:rsid w:val="0060328C"/>
    <w:rsid w:val="006033B1"/>
    <w:rsid w:val="006034EE"/>
    <w:rsid w:val="006035AB"/>
    <w:rsid w:val="0060377B"/>
    <w:rsid w:val="006039DD"/>
    <w:rsid w:val="00603AFA"/>
    <w:rsid w:val="00603C48"/>
    <w:rsid w:val="00603CD3"/>
    <w:rsid w:val="00603CE8"/>
    <w:rsid w:val="0060442D"/>
    <w:rsid w:val="00604680"/>
    <w:rsid w:val="00604854"/>
    <w:rsid w:val="00604B4C"/>
    <w:rsid w:val="00605895"/>
    <w:rsid w:val="00605ECF"/>
    <w:rsid w:val="00605F91"/>
    <w:rsid w:val="0060612B"/>
    <w:rsid w:val="0060647D"/>
    <w:rsid w:val="0060668A"/>
    <w:rsid w:val="00607178"/>
    <w:rsid w:val="006073EF"/>
    <w:rsid w:val="0061014C"/>
    <w:rsid w:val="00610636"/>
    <w:rsid w:val="0061070D"/>
    <w:rsid w:val="00610957"/>
    <w:rsid w:val="00610BF4"/>
    <w:rsid w:val="00610E5D"/>
    <w:rsid w:val="0061110C"/>
    <w:rsid w:val="0061158B"/>
    <w:rsid w:val="006116F7"/>
    <w:rsid w:val="00611B30"/>
    <w:rsid w:val="00611E0E"/>
    <w:rsid w:val="00612169"/>
    <w:rsid w:val="00612A47"/>
    <w:rsid w:val="006131BC"/>
    <w:rsid w:val="0061394B"/>
    <w:rsid w:val="00613FA7"/>
    <w:rsid w:val="00615341"/>
    <w:rsid w:val="0061535D"/>
    <w:rsid w:val="00615673"/>
    <w:rsid w:val="00615BBF"/>
    <w:rsid w:val="006161E5"/>
    <w:rsid w:val="006161E9"/>
    <w:rsid w:val="00616561"/>
    <w:rsid w:val="006167EF"/>
    <w:rsid w:val="006169CB"/>
    <w:rsid w:val="00616D97"/>
    <w:rsid w:val="00617276"/>
    <w:rsid w:val="00617898"/>
    <w:rsid w:val="00620776"/>
    <w:rsid w:val="006207FD"/>
    <w:rsid w:val="00620CEE"/>
    <w:rsid w:val="00621ED8"/>
    <w:rsid w:val="00622CE8"/>
    <w:rsid w:val="00622D8F"/>
    <w:rsid w:val="00622E29"/>
    <w:rsid w:val="00623492"/>
    <w:rsid w:val="00623786"/>
    <w:rsid w:val="00623BD9"/>
    <w:rsid w:val="00623C94"/>
    <w:rsid w:val="0062430B"/>
    <w:rsid w:val="00624360"/>
    <w:rsid w:val="00624783"/>
    <w:rsid w:val="0062488E"/>
    <w:rsid w:val="00625330"/>
    <w:rsid w:val="0062553A"/>
    <w:rsid w:val="0062575A"/>
    <w:rsid w:val="00625783"/>
    <w:rsid w:val="00625EF4"/>
    <w:rsid w:val="00626215"/>
    <w:rsid w:val="006266D7"/>
    <w:rsid w:val="00627DAE"/>
    <w:rsid w:val="00630061"/>
    <w:rsid w:val="00630C13"/>
    <w:rsid w:val="006310C1"/>
    <w:rsid w:val="006310EE"/>
    <w:rsid w:val="0063151F"/>
    <w:rsid w:val="00631E3B"/>
    <w:rsid w:val="00631F4C"/>
    <w:rsid w:val="00631FAF"/>
    <w:rsid w:val="00632211"/>
    <w:rsid w:val="00632574"/>
    <w:rsid w:val="006325EB"/>
    <w:rsid w:val="00632A40"/>
    <w:rsid w:val="00632F36"/>
    <w:rsid w:val="00633405"/>
    <w:rsid w:val="006335A3"/>
    <w:rsid w:val="00633FDC"/>
    <w:rsid w:val="006340CD"/>
    <w:rsid w:val="00634701"/>
    <w:rsid w:val="00634A06"/>
    <w:rsid w:val="00634A69"/>
    <w:rsid w:val="00634DC0"/>
    <w:rsid w:val="00635464"/>
    <w:rsid w:val="00635628"/>
    <w:rsid w:val="00635DCD"/>
    <w:rsid w:val="006364F7"/>
    <w:rsid w:val="00636979"/>
    <w:rsid w:val="00636BDE"/>
    <w:rsid w:val="00636E15"/>
    <w:rsid w:val="00636EE0"/>
    <w:rsid w:val="0063747A"/>
    <w:rsid w:val="0063799B"/>
    <w:rsid w:val="006379A4"/>
    <w:rsid w:val="00637C68"/>
    <w:rsid w:val="00637E93"/>
    <w:rsid w:val="00637F16"/>
    <w:rsid w:val="00637F8D"/>
    <w:rsid w:val="006404EF"/>
    <w:rsid w:val="00640F20"/>
    <w:rsid w:val="0064105E"/>
    <w:rsid w:val="00641238"/>
    <w:rsid w:val="00641ED0"/>
    <w:rsid w:val="00641F15"/>
    <w:rsid w:val="0064251E"/>
    <w:rsid w:val="00642A82"/>
    <w:rsid w:val="00642C3A"/>
    <w:rsid w:val="00642C8C"/>
    <w:rsid w:val="00642FE5"/>
    <w:rsid w:val="006431B7"/>
    <w:rsid w:val="006435ED"/>
    <w:rsid w:val="0064438B"/>
    <w:rsid w:val="00644A84"/>
    <w:rsid w:val="00644C01"/>
    <w:rsid w:val="00644F09"/>
    <w:rsid w:val="006451D0"/>
    <w:rsid w:val="006452A9"/>
    <w:rsid w:val="006453EB"/>
    <w:rsid w:val="00645510"/>
    <w:rsid w:val="00645E1C"/>
    <w:rsid w:val="006463F3"/>
    <w:rsid w:val="00646530"/>
    <w:rsid w:val="00647093"/>
    <w:rsid w:val="00647149"/>
    <w:rsid w:val="006471EC"/>
    <w:rsid w:val="006473C2"/>
    <w:rsid w:val="00647A1F"/>
    <w:rsid w:val="00647F32"/>
    <w:rsid w:val="006502C2"/>
    <w:rsid w:val="00650352"/>
    <w:rsid w:val="00650505"/>
    <w:rsid w:val="00650535"/>
    <w:rsid w:val="00650AEC"/>
    <w:rsid w:val="00650F8A"/>
    <w:rsid w:val="00650FC4"/>
    <w:rsid w:val="006510E4"/>
    <w:rsid w:val="00651B19"/>
    <w:rsid w:val="0065203B"/>
    <w:rsid w:val="006521E2"/>
    <w:rsid w:val="00652B82"/>
    <w:rsid w:val="006534E7"/>
    <w:rsid w:val="00654108"/>
    <w:rsid w:val="0065410B"/>
    <w:rsid w:val="006549E1"/>
    <w:rsid w:val="00654A4B"/>
    <w:rsid w:val="00654BFF"/>
    <w:rsid w:val="00654C22"/>
    <w:rsid w:val="00654F3E"/>
    <w:rsid w:val="00655130"/>
    <w:rsid w:val="006551A8"/>
    <w:rsid w:val="006561D8"/>
    <w:rsid w:val="00656918"/>
    <w:rsid w:val="00656BB9"/>
    <w:rsid w:val="006572F0"/>
    <w:rsid w:val="0065751D"/>
    <w:rsid w:val="006576A7"/>
    <w:rsid w:val="006579BD"/>
    <w:rsid w:val="00657DAA"/>
    <w:rsid w:val="0066034F"/>
    <w:rsid w:val="0066072A"/>
    <w:rsid w:val="00660CB4"/>
    <w:rsid w:val="006613D8"/>
    <w:rsid w:val="006614E4"/>
    <w:rsid w:val="006616EF"/>
    <w:rsid w:val="00661A78"/>
    <w:rsid w:val="00661AD8"/>
    <w:rsid w:val="00661E1D"/>
    <w:rsid w:val="00661F65"/>
    <w:rsid w:val="00662170"/>
    <w:rsid w:val="006621EC"/>
    <w:rsid w:val="00662A4A"/>
    <w:rsid w:val="00662E03"/>
    <w:rsid w:val="00663005"/>
    <w:rsid w:val="00663073"/>
    <w:rsid w:val="006633D5"/>
    <w:rsid w:val="00663BB5"/>
    <w:rsid w:val="00663CDF"/>
    <w:rsid w:val="00663F50"/>
    <w:rsid w:val="00663FD9"/>
    <w:rsid w:val="00664075"/>
    <w:rsid w:val="00664787"/>
    <w:rsid w:val="00664AA6"/>
    <w:rsid w:val="00664B8C"/>
    <w:rsid w:val="00665967"/>
    <w:rsid w:val="00665B44"/>
    <w:rsid w:val="00666207"/>
    <w:rsid w:val="00666577"/>
    <w:rsid w:val="006666E4"/>
    <w:rsid w:val="00666A21"/>
    <w:rsid w:val="00666B9E"/>
    <w:rsid w:val="00666E61"/>
    <w:rsid w:val="00666F87"/>
    <w:rsid w:val="00667922"/>
    <w:rsid w:val="00670ADA"/>
    <w:rsid w:val="00670F4A"/>
    <w:rsid w:val="00671029"/>
    <w:rsid w:val="00671194"/>
    <w:rsid w:val="00671BB1"/>
    <w:rsid w:val="00671CB5"/>
    <w:rsid w:val="006720CD"/>
    <w:rsid w:val="00672368"/>
    <w:rsid w:val="006726FB"/>
    <w:rsid w:val="006729DD"/>
    <w:rsid w:val="00672C28"/>
    <w:rsid w:val="00672D5E"/>
    <w:rsid w:val="00672DDD"/>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BC5"/>
    <w:rsid w:val="00676BD0"/>
    <w:rsid w:val="00676D8E"/>
    <w:rsid w:val="00677476"/>
    <w:rsid w:val="00677525"/>
    <w:rsid w:val="00677CF9"/>
    <w:rsid w:val="006809DA"/>
    <w:rsid w:val="006816E7"/>
    <w:rsid w:val="00681B35"/>
    <w:rsid w:val="00681FE4"/>
    <w:rsid w:val="006828B9"/>
    <w:rsid w:val="00682AC9"/>
    <w:rsid w:val="00682B18"/>
    <w:rsid w:val="00682B98"/>
    <w:rsid w:val="00683218"/>
    <w:rsid w:val="00683395"/>
    <w:rsid w:val="0068379E"/>
    <w:rsid w:val="006838F2"/>
    <w:rsid w:val="00684072"/>
    <w:rsid w:val="0068415D"/>
    <w:rsid w:val="006846EA"/>
    <w:rsid w:val="00684D3D"/>
    <w:rsid w:val="00684FD1"/>
    <w:rsid w:val="00685714"/>
    <w:rsid w:val="00685CEE"/>
    <w:rsid w:val="00685D88"/>
    <w:rsid w:val="006869AA"/>
    <w:rsid w:val="00686F5B"/>
    <w:rsid w:val="0068718E"/>
    <w:rsid w:val="006876A4"/>
    <w:rsid w:val="006905D1"/>
    <w:rsid w:val="006907DD"/>
    <w:rsid w:val="00690971"/>
    <w:rsid w:val="006912DF"/>
    <w:rsid w:val="00691348"/>
    <w:rsid w:val="00691C71"/>
    <w:rsid w:val="00691E31"/>
    <w:rsid w:val="00691F19"/>
    <w:rsid w:val="00691F77"/>
    <w:rsid w:val="00691FCC"/>
    <w:rsid w:val="006920A9"/>
    <w:rsid w:val="006926C9"/>
    <w:rsid w:val="006933DC"/>
    <w:rsid w:val="00693729"/>
    <w:rsid w:val="00694268"/>
    <w:rsid w:val="0069439A"/>
    <w:rsid w:val="00694A20"/>
    <w:rsid w:val="00694C72"/>
    <w:rsid w:val="00694D4B"/>
    <w:rsid w:val="00694F35"/>
    <w:rsid w:val="006953A7"/>
    <w:rsid w:val="0069555D"/>
    <w:rsid w:val="00695A70"/>
    <w:rsid w:val="00696EED"/>
    <w:rsid w:val="00697374"/>
    <w:rsid w:val="006A09EE"/>
    <w:rsid w:val="006A0A3B"/>
    <w:rsid w:val="006A0EE1"/>
    <w:rsid w:val="006A19A0"/>
    <w:rsid w:val="006A1B45"/>
    <w:rsid w:val="006A1D29"/>
    <w:rsid w:val="006A2255"/>
    <w:rsid w:val="006A2A8B"/>
    <w:rsid w:val="006A2FDA"/>
    <w:rsid w:val="006A30ED"/>
    <w:rsid w:val="006A3266"/>
    <w:rsid w:val="006A381E"/>
    <w:rsid w:val="006A384C"/>
    <w:rsid w:val="006A39C7"/>
    <w:rsid w:val="006A3CBF"/>
    <w:rsid w:val="006A3D28"/>
    <w:rsid w:val="006A472E"/>
    <w:rsid w:val="006A4BB3"/>
    <w:rsid w:val="006A5BE5"/>
    <w:rsid w:val="006A60EE"/>
    <w:rsid w:val="006A60F2"/>
    <w:rsid w:val="006A69CB"/>
    <w:rsid w:val="006A6DF8"/>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125"/>
    <w:rsid w:val="006B5643"/>
    <w:rsid w:val="006B5E32"/>
    <w:rsid w:val="006B5E90"/>
    <w:rsid w:val="006B6A6F"/>
    <w:rsid w:val="006B6B90"/>
    <w:rsid w:val="006B76E9"/>
    <w:rsid w:val="006B772C"/>
    <w:rsid w:val="006C01B9"/>
    <w:rsid w:val="006C1639"/>
    <w:rsid w:val="006C1693"/>
    <w:rsid w:val="006C16F4"/>
    <w:rsid w:val="006C1C0A"/>
    <w:rsid w:val="006C2714"/>
    <w:rsid w:val="006C287F"/>
    <w:rsid w:val="006C28F1"/>
    <w:rsid w:val="006C3139"/>
    <w:rsid w:val="006C327D"/>
    <w:rsid w:val="006C34D1"/>
    <w:rsid w:val="006C36E4"/>
    <w:rsid w:val="006C384B"/>
    <w:rsid w:val="006C3AF1"/>
    <w:rsid w:val="006C3BC5"/>
    <w:rsid w:val="006C441F"/>
    <w:rsid w:val="006C44D4"/>
    <w:rsid w:val="006C4659"/>
    <w:rsid w:val="006C4E89"/>
    <w:rsid w:val="006C520D"/>
    <w:rsid w:val="006C592C"/>
    <w:rsid w:val="006C5F76"/>
    <w:rsid w:val="006C5FC0"/>
    <w:rsid w:val="006C60BE"/>
    <w:rsid w:val="006C67B9"/>
    <w:rsid w:val="006C6A9B"/>
    <w:rsid w:val="006C6F24"/>
    <w:rsid w:val="006C73E9"/>
    <w:rsid w:val="006C7559"/>
    <w:rsid w:val="006C778A"/>
    <w:rsid w:val="006C7D04"/>
    <w:rsid w:val="006C7F3C"/>
    <w:rsid w:val="006D08FE"/>
    <w:rsid w:val="006D0928"/>
    <w:rsid w:val="006D0C0F"/>
    <w:rsid w:val="006D1319"/>
    <w:rsid w:val="006D147C"/>
    <w:rsid w:val="006D1D76"/>
    <w:rsid w:val="006D1D98"/>
    <w:rsid w:val="006D1FB4"/>
    <w:rsid w:val="006D2896"/>
    <w:rsid w:val="006D2DED"/>
    <w:rsid w:val="006D32DA"/>
    <w:rsid w:val="006D35DB"/>
    <w:rsid w:val="006D36D8"/>
    <w:rsid w:val="006D4826"/>
    <w:rsid w:val="006D49BB"/>
    <w:rsid w:val="006D5110"/>
    <w:rsid w:val="006D51BE"/>
    <w:rsid w:val="006D5A90"/>
    <w:rsid w:val="006D61C5"/>
    <w:rsid w:val="006D682B"/>
    <w:rsid w:val="006D69B5"/>
    <w:rsid w:val="006D6CEB"/>
    <w:rsid w:val="006D6D16"/>
    <w:rsid w:val="006D6EA3"/>
    <w:rsid w:val="006D788B"/>
    <w:rsid w:val="006D7ABD"/>
    <w:rsid w:val="006D7B69"/>
    <w:rsid w:val="006D7E31"/>
    <w:rsid w:val="006E00BF"/>
    <w:rsid w:val="006E0F4E"/>
    <w:rsid w:val="006E0FAB"/>
    <w:rsid w:val="006E10F1"/>
    <w:rsid w:val="006E21AC"/>
    <w:rsid w:val="006E2399"/>
    <w:rsid w:val="006E23C3"/>
    <w:rsid w:val="006E2883"/>
    <w:rsid w:val="006E3C1A"/>
    <w:rsid w:val="006E3CB1"/>
    <w:rsid w:val="006E3D17"/>
    <w:rsid w:val="006E3D3C"/>
    <w:rsid w:val="006E3DDA"/>
    <w:rsid w:val="006E3E8F"/>
    <w:rsid w:val="006E45FC"/>
    <w:rsid w:val="006E479E"/>
    <w:rsid w:val="006E4AD1"/>
    <w:rsid w:val="006E57B4"/>
    <w:rsid w:val="006E6303"/>
    <w:rsid w:val="006E6BC7"/>
    <w:rsid w:val="006E6D63"/>
    <w:rsid w:val="006E6DD9"/>
    <w:rsid w:val="006E7AC4"/>
    <w:rsid w:val="006E7EA9"/>
    <w:rsid w:val="006F04BD"/>
    <w:rsid w:val="006F0B34"/>
    <w:rsid w:val="006F19EB"/>
    <w:rsid w:val="006F1C0F"/>
    <w:rsid w:val="006F1DED"/>
    <w:rsid w:val="006F2759"/>
    <w:rsid w:val="006F2A91"/>
    <w:rsid w:val="006F2B16"/>
    <w:rsid w:val="006F2CC4"/>
    <w:rsid w:val="006F2CF8"/>
    <w:rsid w:val="006F2D33"/>
    <w:rsid w:val="006F2D7A"/>
    <w:rsid w:val="006F2FF5"/>
    <w:rsid w:val="006F3134"/>
    <w:rsid w:val="006F35F1"/>
    <w:rsid w:val="006F379C"/>
    <w:rsid w:val="006F39DF"/>
    <w:rsid w:val="006F4220"/>
    <w:rsid w:val="006F4DA6"/>
    <w:rsid w:val="006F4F96"/>
    <w:rsid w:val="006F6670"/>
    <w:rsid w:val="006F69F6"/>
    <w:rsid w:val="006F6BCB"/>
    <w:rsid w:val="006F705D"/>
    <w:rsid w:val="006F7104"/>
    <w:rsid w:val="006F73FC"/>
    <w:rsid w:val="006F778D"/>
    <w:rsid w:val="007007A0"/>
    <w:rsid w:val="00700AA3"/>
    <w:rsid w:val="00701020"/>
    <w:rsid w:val="007011CA"/>
    <w:rsid w:val="00701265"/>
    <w:rsid w:val="00701AFC"/>
    <w:rsid w:val="007022A9"/>
    <w:rsid w:val="007022EC"/>
    <w:rsid w:val="0070272B"/>
    <w:rsid w:val="00702789"/>
    <w:rsid w:val="007028F0"/>
    <w:rsid w:val="00703563"/>
    <w:rsid w:val="007039E6"/>
    <w:rsid w:val="00703A98"/>
    <w:rsid w:val="00703C50"/>
    <w:rsid w:val="00703CB5"/>
    <w:rsid w:val="00703CE8"/>
    <w:rsid w:val="00704737"/>
    <w:rsid w:val="00704C1B"/>
    <w:rsid w:val="00704E74"/>
    <w:rsid w:val="00704EF4"/>
    <w:rsid w:val="007051AD"/>
    <w:rsid w:val="007059EA"/>
    <w:rsid w:val="00705C2C"/>
    <w:rsid w:val="00705D34"/>
    <w:rsid w:val="00706311"/>
    <w:rsid w:val="00706362"/>
    <w:rsid w:val="0070638A"/>
    <w:rsid w:val="007066EA"/>
    <w:rsid w:val="0070708F"/>
    <w:rsid w:val="00707769"/>
    <w:rsid w:val="007077B6"/>
    <w:rsid w:val="00707F4D"/>
    <w:rsid w:val="0071015D"/>
    <w:rsid w:val="00710906"/>
    <w:rsid w:val="007113ED"/>
    <w:rsid w:val="00712157"/>
    <w:rsid w:val="00712433"/>
    <w:rsid w:val="00712590"/>
    <w:rsid w:val="00712A6E"/>
    <w:rsid w:val="00712C1D"/>
    <w:rsid w:val="00712E01"/>
    <w:rsid w:val="00712EA1"/>
    <w:rsid w:val="00712EC6"/>
    <w:rsid w:val="0071398B"/>
    <w:rsid w:val="00713AB4"/>
    <w:rsid w:val="00713E35"/>
    <w:rsid w:val="007144B6"/>
    <w:rsid w:val="00714532"/>
    <w:rsid w:val="00714EAB"/>
    <w:rsid w:val="0071540E"/>
    <w:rsid w:val="00715639"/>
    <w:rsid w:val="0071564C"/>
    <w:rsid w:val="007156AA"/>
    <w:rsid w:val="0071573F"/>
    <w:rsid w:val="00715A41"/>
    <w:rsid w:val="00715BA0"/>
    <w:rsid w:val="00716741"/>
    <w:rsid w:val="00717166"/>
    <w:rsid w:val="00717478"/>
    <w:rsid w:val="0071774E"/>
    <w:rsid w:val="007200F0"/>
    <w:rsid w:val="00720717"/>
    <w:rsid w:val="007209A3"/>
    <w:rsid w:val="007215EB"/>
    <w:rsid w:val="007216BB"/>
    <w:rsid w:val="007217DD"/>
    <w:rsid w:val="00722328"/>
    <w:rsid w:val="007245FB"/>
    <w:rsid w:val="0072483E"/>
    <w:rsid w:val="00724CD7"/>
    <w:rsid w:val="00724E16"/>
    <w:rsid w:val="00724E6E"/>
    <w:rsid w:val="007257E3"/>
    <w:rsid w:val="00725B70"/>
    <w:rsid w:val="00726003"/>
    <w:rsid w:val="00726444"/>
    <w:rsid w:val="007268CC"/>
    <w:rsid w:val="00726E3E"/>
    <w:rsid w:val="007272EE"/>
    <w:rsid w:val="007272F6"/>
    <w:rsid w:val="0072740E"/>
    <w:rsid w:val="00727575"/>
    <w:rsid w:val="00727A07"/>
    <w:rsid w:val="00727D64"/>
    <w:rsid w:val="00727F09"/>
    <w:rsid w:val="0073077F"/>
    <w:rsid w:val="0073108A"/>
    <w:rsid w:val="00731937"/>
    <w:rsid w:val="00732030"/>
    <w:rsid w:val="00732288"/>
    <w:rsid w:val="00732484"/>
    <w:rsid w:val="00732488"/>
    <w:rsid w:val="007325D6"/>
    <w:rsid w:val="0073260E"/>
    <w:rsid w:val="00732916"/>
    <w:rsid w:val="00732AD8"/>
    <w:rsid w:val="007331D2"/>
    <w:rsid w:val="00733760"/>
    <w:rsid w:val="00734410"/>
    <w:rsid w:val="00734D18"/>
    <w:rsid w:val="00734E3B"/>
    <w:rsid w:val="00735EAB"/>
    <w:rsid w:val="0073663C"/>
    <w:rsid w:val="007367FB"/>
    <w:rsid w:val="0073689E"/>
    <w:rsid w:val="00737BF4"/>
    <w:rsid w:val="00737F14"/>
    <w:rsid w:val="00740175"/>
    <w:rsid w:val="00740A8B"/>
    <w:rsid w:val="00740ECE"/>
    <w:rsid w:val="0074107F"/>
    <w:rsid w:val="00741301"/>
    <w:rsid w:val="0074158C"/>
    <w:rsid w:val="00741862"/>
    <w:rsid w:val="00741C0E"/>
    <w:rsid w:val="00742BDD"/>
    <w:rsid w:val="00742EC9"/>
    <w:rsid w:val="00743327"/>
    <w:rsid w:val="00743542"/>
    <w:rsid w:val="00743DEC"/>
    <w:rsid w:val="00744138"/>
    <w:rsid w:val="0074435F"/>
    <w:rsid w:val="00744814"/>
    <w:rsid w:val="00744AB9"/>
    <w:rsid w:val="00744CBB"/>
    <w:rsid w:val="00744FAE"/>
    <w:rsid w:val="00745335"/>
    <w:rsid w:val="00745468"/>
    <w:rsid w:val="007455FF"/>
    <w:rsid w:val="00745894"/>
    <w:rsid w:val="00745C25"/>
    <w:rsid w:val="00745CD8"/>
    <w:rsid w:val="007461A5"/>
    <w:rsid w:val="00746483"/>
    <w:rsid w:val="007475B7"/>
    <w:rsid w:val="00747643"/>
    <w:rsid w:val="0074765A"/>
    <w:rsid w:val="00747709"/>
    <w:rsid w:val="0074779E"/>
    <w:rsid w:val="007477CD"/>
    <w:rsid w:val="007503C3"/>
    <w:rsid w:val="00750833"/>
    <w:rsid w:val="00750C1C"/>
    <w:rsid w:val="00750C83"/>
    <w:rsid w:val="00750E98"/>
    <w:rsid w:val="0075101B"/>
    <w:rsid w:val="00751028"/>
    <w:rsid w:val="007510EB"/>
    <w:rsid w:val="007511DC"/>
    <w:rsid w:val="00751412"/>
    <w:rsid w:val="00751956"/>
    <w:rsid w:val="007519A9"/>
    <w:rsid w:val="00751F19"/>
    <w:rsid w:val="007527C2"/>
    <w:rsid w:val="007528B7"/>
    <w:rsid w:val="0075327D"/>
    <w:rsid w:val="007537B4"/>
    <w:rsid w:val="00753CBF"/>
    <w:rsid w:val="00753E3C"/>
    <w:rsid w:val="00753F20"/>
    <w:rsid w:val="007547D9"/>
    <w:rsid w:val="00754957"/>
    <w:rsid w:val="00754973"/>
    <w:rsid w:val="007549B7"/>
    <w:rsid w:val="00755AE5"/>
    <w:rsid w:val="00756084"/>
    <w:rsid w:val="00756302"/>
    <w:rsid w:val="0075649A"/>
    <w:rsid w:val="007565FE"/>
    <w:rsid w:val="00756864"/>
    <w:rsid w:val="00756F61"/>
    <w:rsid w:val="007570AD"/>
    <w:rsid w:val="007577B1"/>
    <w:rsid w:val="00757EF3"/>
    <w:rsid w:val="00760C03"/>
    <w:rsid w:val="00760D0A"/>
    <w:rsid w:val="00760DB2"/>
    <w:rsid w:val="00760FF8"/>
    <w:rsid w:val="0076106D"/>
    <w:rsid w:val="007611FE"/>
    <w:rsid w:val="00761E79"/>
    <w:rsid w:val="00761F4F"/>
    <w:rsid w:val="0076217B"/>
    <w:rsid w:val="00762184"/>
    <w:rsid w:val="0076251F"/>
    <w:rsid w:val="00762550"/>
    <w:rsid w:val="00762EE2"/>
    <w:rsid w:val="007632F6"/>
    <w:rsid w:val="0076340E"/>
    <w:rsid w:val="007635D1"/>
    <w:rsid w:val="007639C1"/>
    <w:rsid w:val="00763CDF"/>
    <w:rsid w:val="007640BA"/>
    <w:rsid w:val="007646EA"/>
    <w:rsid w:val="00764958"/>
    <w:rsid w:val="00764D97"/>
    <w:rsid w:val="00765219"/>
    <w:rsid w:val="0076543B"/>
    <w:rsid w:val="00765B69"/>
    <w:rsid w:val="00765BED"/>
    <w:rsid w:val="007661B9"/>
    <w:rsid w:val="007663EC"/>
    <w:rsid w:val="007667CE"/>
    <w:rsid w:val="007668E0"/>
    <w:rsid w:val="00766B7A"/>
    <w:rsid w:val="00766D74"/>
    <w:rsid w:val="00766F86"/>
    <w:rsid w:val="00767396"/>
    <w:rsid w:val="00767B7F"/>
    <w:rsid w:val="00767DB1"/>
    <w:rsid w:val="007706BC"/>
    <w:rsid w:val="00770C42"/>
    <w:rsid w:val="00770CE6"/>
    <w:rsid w:val="00770D3F"/>
    <w:rsid w:val="0077107F"/>
    <w:rsid w:val="007712F0"/>
    <w:rsid w:val="0077174F"/>
    <w:rsid w:val="00771DBC"/>
    <w:rsid w:val="00772DF7"/>
    <w:rsid w:val="00772F18"/>
    <w:rsid w:val="0077370A"/>
    <w:rsid w:val="007737AF"/>
    <w:rsid w:val="007737C1"/>
    <w:rsid w:val="00773D36"/>
    <w:rsid w:val="007745A7"/>
    <w:rsid w:val="0077464E"/>
    <w:rsid w:val="00774683"/>
    <w:rsid w:val="007747B4"/>
    <w:rsid w:val="007753A9"/>
    <w:rsid w:val="00775B73"/>
    <w:rsid w:val="00775C47"/>
    <w:rsid w:val="00775F65"/>
    <w:rsid w:val="0077612A"/>
    <w:rsid w:val="00776142"/>
    <w:rsid w:val="00777355"/>
    <w:rsid w:val="007775FD"/>
    <w:rsid w:val="00777F40"/>
    <w:rsid w:val="007800D1"/>
    <w:rsid w:val="007801AB"/>
    <w:rsid w:val="0078033A"/>
    <w:rsid w:val="00780366"/>
    <w:rsid w:val="007803D7"/>
    <w:rsid w:val="007805E9"/>
    <w:rsid w:val="00780CA9"/>
    <w:rsid w:val="00780E83"/>
    <w:rsid w:val="0078127E"/>
    <w:rsid w:val="0078141E"/>
    <w:rsid w:val="00781783"/>
    <w:rsid w:val="0078194F"/>
    <w:rsid w:val="00781957"/>
    <w:rsid w:val="00781974"/>
    <w:rsid w:val="00781B63"/>
    <w:rsid w:val="0078255C"/>
    <w:rsid w:val="0078260C"/>
    <w:rsid w:val="007827EE"/>
    <w:rsid w:val="00782A2E"/>
    <w:rsid w:val="00782CD0"/>
    <w:rsid w:val="00782E31"/>
    <w:rsid w:val="007837DE"/>
    <w:rsid w:val="007837E1"/>
    <w:rsid w:val="00783D00"/>
    <w:rsid w:val="00783FF2"/>
    <w:rsid w:val="007847B9"/>
    <w:rsid w:val="00784C03"/>
    <w:rsid w:val="00784CA2"/>
    <w:rsid w:val="00785350"/>
    <w:rsid w:val="00786A3A"/>
    <w:rsid w:val="00786CB0"/>
    <w:rsid w:val="007870E2"/>
    <w:rsid w:val="00787561"/>
    <w:rsid w:val="007875A3"/>
    <w:rsid w:val="00787BEB"/>
    <w:rsid w:val="00787D27"/>
    <w:rsid w:val="00787D71"/>
    <w:rsid w:val="00787EFC"/>
    <w:rsid w:val="00787FD9"/>
    <w:rsid w:val="00790262"/>
    <w:rsid w:val="007909A5"/>
    <w:rsid w:val="00790AC4"/>
    <w:rsid w:val="0079108A"/>
    <w:rsid w:val="00791833"/>
    <w:rsid w:val="00791E38"/>
    <w:rsid w:val="0079208F"/>
    <w:rsid w:val="0079212F"/>
    <w:rsid w:val="00792572"/>
    <w:rsid w:val="007928DD"/>
    <w:rsid w:val="00792D28"/>
    <w:rsid w:val="00792D31"/>
    <w:rsid w:val="00793391"/>
    <w:rsid w:val="007934ED"/>
    <w:rsid w:val="0079385A"/>
    <w:rsid w:val="00793B8B"/>
    <w:rsid w:val="00794E09"/>
    <w:rsid w:val="007950C9"/>
    <w:rsid w:val="007950E0"/>
    <w:rsid w:val="0079510B"/>
    <w:rsid w:val="007952EF"/>
    <w:rsid w:val="00795473"/>
    <w:rsid w:val="007955BC"/>
    <w:rsid w:val="007956D3"/>
    <w:rsid w:val="00795A8D"/>
    <w:rsid w:val="00795DB4"/>
    <w:rsid w:val="00796261"/>
    <w:rsid w:val="0079673D"/>
    <w:rsid w:val="007967C5"/>
    <w:rsid w:val="00796C97"/>
    <w:rsid w:val="00797573"/>
    <w:rsid w:val="00797622"/>
    <w:rsid w:val="00797B92"/>
    <w:rsid w:val="00797CC4"/>
    <w:rsid w:val="00797CDB"/>
    <w:rsid w:val="007A11BC"/>
    <w:rsid w:val="007A15BB"/>
    <w:rsid w:val="007A1A14"/>
    <w:rsid w:val="007A1C6A"/>
    <w:rsid w:val="007A2523"/>
    <w:rsid w:val="007A2922"/>
    <w:rsid w:val="007A42F5"/>
    <w:rsid w:val="007A5114"/>
    <w:rsid w:val="007A5309"/>
    <w:rsid w:val="007A5338"/>
    <w:rsid w:val="007A559C"/>
    <w:rsid w:val="007A55C4"/>
    <w:rsid w:val="007A56AC"/>
    <w:rsid w:val="007A5C2F"/>
    <w:rsid w:val="007A5CB0"/>
    <w:rsid w:val="007A61FE"/>
    <w:rsid w:val="007A6721"/>
    <w:rsid w:val="007A6969"/>
    <w:rsid w:val="007A69E1"/>
    <w:rsid w:val="007A6D64"/>
    <w:rsid w:val="007A6F5D"/>
    <w:rsid w:val="007A74BE"/>
    <w:rsid w:val="007A7FCD"/>
    <w:rsid w:val="007B02E3"/>
    <w:rsid w:val="007B038E"/>
    <w:rsid w:val="007B0AAB"/>
    <w:rsid w:val="007B1032"/>
    <w:rsid w:val="007B1245"/>
    <w:rsid w:val="007B1B6D"/>
    <w:rsid w:val="007B2048"/>
    <w:rsid w:val="007B2C05"/>
    <w:rsid w:val="007B3018"/>
    <w:rsid w:val="007B37D2"/>
    <w:rsid w:val="007B3CEB"/>
    <w:rsid w:val="007B3DAC"/>
    <w:rsid w:val="007B41E2"/>
    <w:rsid w:val="007B427F"/>
    <w:rsid w:val="007B47D3"/>
    <w:rsid w:val="007B548F"/>
    <w:rsid w:val="007B5697"/>
    <w:rsid w:val="007B57F8"/>
    <w:rsid w:val="007B597B"/>
    <w:rsid w:val="007B599B"/>
    <w:rsid w:val="007B5D38"/>
    <w:rsid w:val="007B6375"/>
    <w:rsid w:val="007B6659"/>
    <w:rsid w:val="007B665A"/>
    <w:rsid w:val="007B6990"/>
    <w:rsid w:val="007B6AC5"/>
    <w:rsid w:val="007B6BB3"/>
    <w:rsid w:val="007B6E5F"/>
    <w:rsid w:val="007B71B3"/>
    <w:rsid w:val="007B724E"/>
    <w:rsid w:val="007B727E"/>
    <w:rsid w:val="007B736E"/>
    <w:rsid w:val="007B73A1"/>
    <w:rsid w:val="007B748A"/>
    <w:rsid w:val="007B7A82"/>
    <w:rsid w:val="007C0633"/>
    <w:rsid w:val="007C1560"/>
    <w:rsid w:val="007C19C9"/>
    <w:rsid w:val="007C1FCA"/>
    <w:rsid w:val="007C208D"/>
    <w:rsid w:val="007C22E7"/>
    <w:rsid w:val="007C3198"/>
    <w:rsid w:val="007C355F"/>
    <w:rsid w:val="007C3866"/>
    <w:rsid w:val="007C42C1"/>
    <w:rsid w:val="007C4DBF"/>
    <w:rsid w:val="007C5053"/>
    <w:rsid w:val="007C61C5"/>
    <w:rsid w:val="007C6B1D"/>
    <w:rsid w:val="007C6C29"/>
    <w:rsid w:val="007C6D10"/>
    <w:rsid w:val="007C71CA"/>
    <w:rsid w:val="007C7280"/>
    <w:rsid w:val="007C7D6F"/>
    <w:rsid w:val="007D051A"/>
    <w:rsid w:val="007D0DEF"/>
    <w:rsid w:val="007D109C"/>
    <w:rsid w:val="007D1BA3"/>
    <w:rsid w:val="007D2793"/>
    <w:rsid w:val="007D2A83"/>
    <w:rsid w:val="007D329A"/>
    <w:rsid w:val="007D3482"/>
    <w:rsid w:val="007D34FE"/>
    <w:rsid w:val="007D3BBD"/>
    <w:rsid w:val="007D3DE8"/>
    <w:rsid w:val="007D3E13"/>
    <w:rsid w:val="007D3FBE"/>
    <w:rsid w:val="007D4055"/>
    <w:rsid w:val="007D4891"/>
    <w:rsid w:val="007D48A5"/>
    <w:rsid w:val="007D521E"/>
    <w:rsid w:val="007D54F7"/>
    <w:rsid w:val="007D57D9"/>
    <w:rsid w:val="007D5911"/>
    <w:rsid w:val="007D5954"/>
    <w:rsid w:val="007D59C0"/>
    <w:rsid w:val="007D59C9"/>
    <w:rsid w:val="007D59F2"/>
    <w:rsid w:val="007D5CB4"/>
    <w:rsid w:val="007D6114"/>
    <w:rsid w:val="007D6202"/>
    <w:rsid w:val="007D68FC"/>
    <w:rsid w:val="007D6B92"/>
    <w:rsid w:val="007D7A4C"/>
    <w:rsid w:val="007D7BA9"/>
    <w:rsid w:val="007D7BED"/>
    <w:rsid w:val="007D7F5B"/>
    <w:rsid w:val="007E019B"/>
    <w:rsid w:val="007E051F"/>
    <w:rsid w:val="007E06EA"/>
    <w:rsid w:val="007E07DB"/>
    <w:rsid w:val="007E0A5A"/>
    <w:rsid w:val="007E0CF1"/>
    <w:rsid w:val="007E16E5"/>
    <w:rsid w:val="007E197F"/>
    <w:rsid w:val="007E19A6"/>
    <w:rsid w:val="007E19E9"/>
    <w:rsid w:val="007E2946"/>
    <w:rsid w:val="007E2AD0"/>
    <w:rsid w:val="007E2B5C"/>
    <w:rsid w:val="007E2DFB"/>
    <w:rsid w:val="007E320F"/>
    <w:rsid w:val="007E33AE"/>
    <w:rsid w:val="007E375A"/>
    <w:rsid w:val="007E3D2F"/>
    <w:rsid w:val="007E3D4B"/>
    <w:rsid w:val="007E3F57"/>
    <w:rsid w:val="007E40EE"/>
    <w:rsid w:val="007E4AF8"/>
    <w:rsid w:val="007E5126"/>
    <w:rsid w:val="007E5339"/>
    <w:rsid w:val="007E5482"/>
    <w:rsid w:val="007E5872"/>
    <w:rsid w:val="007E5889"/>
    <w:rsid w:val="007E5B4E"/>
    <w:rsid w:val="007E6239"/>
    <w:rsid w:val="007E694C"/>
    <w:rsid w:val="007E69CC"/>
    <w:rsid w:val="007E6AE1"/>
    <w:rsid w:val="007E7171"/>
    <w:rsid w:val="007F04ED"/>
    <w:rsid w:val="007F0D3C"/>
    <w:rsid w:val="007F12FF"/>
    <w:rsid w:val="007F1347"/>
    <w:rsid w:val="007F1526"/>
    <w:rsid w:val="007F17D1"/>
    <w:rsid w:val="007F1A74"/>
    <w:rsid w:val="007F255D"/>
    <w:rsid w:val="007F2A15"/>
    <w:rsid w:val="007F2AD9"/>
    <w:rsid w:val="007F2D2D"/>
    <w:rsid w:val="007F30EA"/>
    <w:rsid w:val="007F3358"/>
    <w:rsid w:val="007F360E"/>
    <w:rsid w:val="007F3BE7"/>
    <w:rsid w:val="007F4196"/>
    <w:rsid w:val="007F4C8C"/>
    <w:rsid w:val="007F62CF"/>
    <w:rsid w:val="007F6922"/>
    <w:rsid w:val="007F6E06"/>
    <w:rsid w:val="007F6EE8"/>
    <w:rsid w:val="007F750A"/>
    <w:rsid w:val="007F7562"/>
    <w:rsid w:val="007F76D6"/>
    <w:rsid w:val="007F7700"/>
    <w:rsid w:val="007F7782"/>
    <w:rsid w:val="007F7ACC"/>
    <w:rsid w:val="0080016F"/>
    <w:rsid w:val="00800255"/>
    <w:rsid w:val="00800469"/>
    <w:rsid w:val="00801064"/>
    <w:rsid w:val="00801AD3"/>
    <w:rsid w:val="00801DBE"/>
    <w:rsid w:val="00801E39"/>
    <w:rsid w:val="00801EDB"/>
    <w:rsid w:val="00802788"/>
    <w:rsid w:val="0080306D"/>
    <w:rsid w:val="00803266"/>
    <w:rsid w:val="00803778"/>
    <w:rsid w:val="00803A54"/>
    <w:rsid w:val="00803CD7"/>
    <w:rsid w:val="008042DA"/>
    <w:rsid w:val="0080479F"/>
    <w:rsid w:val="0080488F"/>
    <w:rsid w:val="00804E32"/>
    <w:rsid w:val="00805227"/>
    <w:rsid w:val="00805326"/>
    <w:rsid w:val="00805B21"/>
    <w:rsid w:val="00805BCE"/>
    <w:rsid w:val="008060A1"/>
    <w:rsid w:val="0080645F"/>
    <w:rsid w:val="00806F4F"/>
    <w:rsid w:val="00806F9D"/>
    <w:rsid w:val="00807166"/>
    <w:rsid w:val="00807484"/>
    <w:rsid w:val="008078A9"/>
    <w:rsid w:val="0081009E"/>
    <w:rsid w:val="00810233"/>
    <w:rsid w:val="00810747"/>
    <w:rsid w:val="0081135E"/>
    <w:rsid w:val="00811C69"/>
    <w:rsid w:val="00811EFC"/>
    <w:rsid w:val="00812114"/>
    <w:rsid w:val="008122A0"/>
    <w:rsid w:val="008124E4"/>
    <w:rsid w:val="0081324A"/>
    <w:rsid w:val="008134B5"/>
    <w:rsid w:val="00814045"/>
    <w:rsid w:val="0081419C"/>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085"/>
    <w:rsid w:val="00821321"/>
    <w:rsid w:val="008219A3"/>
    <w:rsid w:val="00821C4C"/>
    <w:rsid w:val="008220E0"/>
    <w:rsid w:val="00822208"/>
    <w:rsid w:val="008226AC"/>
    <w:rsid w:val="0082304B"/>
    <w:rsid w:val="00823348"/>
    <w:rsid w:val="00823A4D"/>
    <w:rsid w:val="0082411F"/>
    <w:rsid w:val="008244CD"/>
    <w:rsid w:val="00824B95"/>
    <w:rsid w:val="00824C66"/>
    <w:rsid w:val="00824E09"/>
    <w:rsid w:val="0082621E"/>
    <w:rsid w:val="00826288"/>
    <w:rsid w:val="008263F2"/>
    <w:rsid w:val="00826B73"/>
    <w:rsid w:val="0082784D"/>
    <w:rsid w:val="00827C33"/>
    <w:rsid w:val="008303F6"/>
    <w:rsid w:val="00830720"/>
    <w:rsid w:val="00830A76"/>
    <w:rsid w:val="00830AB2"/>
    <w:rsid w:val="008310EA"/>
    <w:rsid w:val="00831C65"/>
    <w:rsid w:val="00831CBA"/>
    <w:rsid w:val="00832059"/>
    <w:rsid w:val="0083215A"/>
    <w:rsid w:val="0083274E"/>
    <w:rsid w:val="0083275D"/>
    <w:rsid w:val="00832E4E"/>
    <w:rsid w:val="008330BE"/>
    <w:rsid w:val="008337B9"/>
    <w:rsid w:val="008338F1"/>
    <w:rsid w:val="00833B0C"/>
    <w:rsid w:val="00833F28"/>
    <w:rsid w:val="008343EF"/>
    <w:rsid w:val="008346EA"/>
    <w:rsid w:val="00834C64"/>
    <w:rsid w:val="00834EE1"/>
    <w:rsid w:val="00834F75"/>
    <w:rsid w:val="008351FE"/>
    <w:rsid w:val="00835590"/>
    <w:rsid w:val="00835C6A"/>
    <w:rsid w:val="00836163"/>
    <w:rsid w:val="0083675E"/>
    <w:rsid w:val="008367E0"/>
    <w:rsid w:val="00836A4E"/>
    <w:rsid w:val="00837AA5"/>
    <w:rsid w:val="00837B8F"/>
    <w:rsid w:val="00837E9A"/>
    <w:rsid w:val="00837F11"/>
    <w:rsid w:val="0084009E"/>
    <w:rsid w:val="00840923"/>
    <w:rsid w:val="00840A90"/>
    <w:rsid w:val="00840C91"/>
    <w:rsid w:val="00840F2D"/>
    <w:rsid w:val="0084171D"/>
    <w:rsid w:val="00841981"/>
    <w:rsid w:val="00842222"/>
    <w:rsid w:val="00842607"/>
    <w:rsid w:val="00842CC6"/>
    <w:rsid w:val="00842E33"/>
    <w:rsid w:val="00843335"/>
    <w:rsid w:val="00843644"/>
    <w:rsid w:val="008436A5"/>
    <w:rsid w:val="008439EC"/>
    <w:rsid w:val="00843AED"/>
    <w:rsid w:val="008440AA"/>
    <w:rsid w:val="00844805"/>
    <w:rsid w:val="00844AF5"/>
    <w:rsid w:val="0084554B"/>
    <w:rsid w:val="0084597A"/>
    <w:rsid w:val="00845A1D"/>
    <w:rsid w:val="00846597"/>
    <w:rsid w:val="008468B6"/>
    <w:rsid w:val="00846B00"/>
    <w:rsid w:val="00846D14"/>
    <w:rsid w:val="008473E4"/>
    <w:rsid w:val="0084785B"/>
    <w:rsid w:val="0084799E"/>
    <w:rsid w:val="008501F6"/>
    <w:rsid w:val="008502F4"/>
    <w:rsid w:val="008505BB"/>
    <w:rsid w:val="008511B9"/>
    <w:rsid w:val="00851DB8"/>
    <w:rsid w:val="0085219D"/>
    <w:rsid w:val="00852218"/>
    <w:rsid w:val="00852497"/>
    <w:rsid w:val="00852D2C"/>
    <w:rsid w:val="00852DF1"/>
    <w:rsid w:val="008531CC"/>
    <w:rsid w:val="00853988"/>
    <w:rsid w:val="00853A46"/>
    <w:rsid w:val="00853F2C"/>
    <w:rsid w:val="0085425C"/>
    <w:rsid w:val="008542B3"/>
    <w:rsid w:val="00854A0F"/>
    <w:rsid w:val="00854B2A"/>
    <w:rsid w:val="008550DF"/>
    <w:rsid w:val="0085567C"/>
    <w:rsid w:val="00856573"/>
    <w:rsid w:val="008565AA"/>
    <w:rsid w:val="0085718B"/>
    <w:rsid w:val="0085727B"/>
    <w:rsid w:val="00857361"/>
    <w:rsid w:val="008579CB"/>
    <w:rsid w:val="0086023E"/>
    <w:rsid w:val="00860296"/>
    <w:rsid w:val="00860DDF"/>
    <w:rsid w:val="0086172F"/>
    <w:rsid w:val="00861D86"/>
    <w:rsid w:val="00861EA4"/>
    <w:rsid w:val="00862057"/>
    <w:rsid w:val="008624EC"/>
    <w:rsid w:val="00862557"/>
    <w:rsid w:val="008625C9"/>
    <w:rsid w:val="00863840"/>
    <w:rsid w:val="00863C85"/>
    <w:rsid w:val="00864360"/>
    <w:rsid w:val="00864874"/>
    <w:rsid w:val="0086499C"/>
    <w:rsid w:val="00864D16"/>
    <w:rsid w:val="00864E0C"/>
    <w:rsid w:val="00864EF0"/>
    <w:rsid w:val="0086570D"/>
    <w:rsid w:val="008657CE"/>
    <w:rsid w:val="00865D0F"/>
    <w:rsid w:val="008668A7"/>
    <w:rsid w:val="00866DAF"/>
    <w:rsid w:val="00866EA2"/>
    <w:rsid w:val="00867835"/>
    <w:rsid w:val="0086785A"/>
    <w:rsid w:val="00867BC6"/>
    <w:rsid w:val="00867CE4"/>
    <w:rsid w:val="00867D73"/>
    <w:rsid w:val="00867EFE"/>
    <w:rsid w:val="0087004D"/>
    <w:rsid w:val="00870214"/>
    <w:rsid w:val="008703CC"/>
    <w:rsid w:val="008707A6"/>
    <w:rsid w:val="008707C6"/>
    <w:rsid w:val="00870A00"/>
    <w:rsid w:val="008717E0"/>
    <w:rsid w:val="008719A5"/>
    <w:rsid w:val="00871A67"/>
    <w:rsid w:val="00871E53"/>
    <w:rsid w:val="00872072"/>
    <w:rsid w:val="008725EE"/>
    <w:rsid w:val="00872A90"/>
    <w:rsid w:val="00872B39"/>
    <w:rsid w:val="00872D01"/>
    <w:rsid w:val="00873815"/>
    <w:rsid w:val="00873FA6"/>
    <w:rsid w:val="00873FF8"/>
    <w:rsid w:val="008740BF"/>
    <w:rsid w:val="0087478C"/>
    <w:rsid w:val="008749EF"/>
    <w:rsid w:val="00874E11"/>
    <w:rsid w:val="00875367"/>
    <w:rsid w:val="008759D2"/>
    <w:rsid w:val="008763E8"/>
    <w:rsid w:val="0087650A"/>
    <w:rsid w:val="00876557"/>
    <w:rsid w:val="00877034"/>
    <w:rsid w:val="00877053"/>
    <w:rsid w:val="00877C5B"/>
    <w:rsid w:val="00877FD6"/>
    <w:rsid w:val="008802B7"/>
    <w:rsid w:val="00880C5F"/>
    <w:rsid w:val="00880E76"/>
    <w:rsid w:val="00881106"/>
    <w:rsid w:val="0088128C"/>
    <w:rsid w:val="00881290"/>
    <w:rsid w:val="008818D2"/>
    <w:rsid w:val="00881B71"/>
    <w:rsid w:val="00881D78"/>
    <w:rsid w:val="00882217"/>
    <w:rsid w:val="0088292D"/>
    <w:rsid w:val="00882948"/>
    <w:rsid w:val="00882E2A"/>
    <w:rsid w:val="008835DB"/>
    <w:rsid w:val="00883697"/>
    <w:rsid w:val="00883BB5"/>
    <w:rsid w:val="00883E8B"/>
    <w:rsid w:val="0088445A"/>
    <w:rsid w:val="00884822"/>
    <w:rsid w:val="008857B7"/>
    <w:rsid w:val="008862EE"/>
    <w:rsid w:val="008867DE"/>
    <w:rsid w:val="00887033"/>
    <w:rsid w:val="0088762D"/>
    <w:rsid w:val="0088791E"/>
    <w:rsid w:val="00887CAE"/>
    <w:rsid w:val="00890008"/>
    <w:rsid w:val="00890263"/>
    <w:rsid w:val="00890781"/>
    <w:rsid w:val="008908C9"/>
    <w:rsid w:val="00890E3D"/>
    <w:rsid w:val="00890E56"/>
    <w:rsid w:val="008912A8"/>
    <w:rsid w:val="0089136F"/>
    <w:rsid w:val="00891392"/>
    <w:rsid w:val="00891B18"/>
    <w:rsid w:val="00892018"/>
    <w:rsid w:val="008920BD"/>
    <w:rsid w:val="00892153"/>
    <w:rsid w:val="008931B0"/>
    <w:rsid w:val="00893404"/>
    <w:rsid w:val="00894097"/>
    <w:rsid w:val="008945B0"/>
    <w:rsid w:val="00894DB9"/>
    <w:rsid w:val="008951E1"/>
    <w:rsid w:val="008957CE"/>
    <w:rsid w:val="0089594C"/>
    <w:rsid w:val="008963EF"/>
    <w:rsid w:val="00896F15"/>
    <w:rsid w:val="0089732D"/>
    <w:rsid w:val="008973EB"/>
    <w:rsid w:val="00897561"/>
    <w:rsid w:val="0089760C"/>
    <w:rsid w:val="00897D3F"/>
    <w:rsid w:val="00897D54"/>
    <w:rsid w:val="008A0201"/>
    <w:rsid w:val="008A05AD"/>
    <w:rsid w:val="008A0667"/>
    <w:rsid w:val="008A0727"/>
    <w:rsid w:val="008A08B1"/>
    <w:rsid w:val="008A0940"/>
    <w:rsid w:val="008A17BE"/>
    <w:rsid w:val="008A17C5"/>
    <w:rsid w:val="008A19B9"/>
    <w:rsid w:val="008A246A"/>
    <w:rsid w:val="008A27F2"/>
    <w:rsid w:val="008A2A93"/>
    <w:rsid w:val="008A2E7A"/>
    <w:rsid w:val="008A2FF2"/>
    <w:rsid w:val="008A3656"/>
    <w:rsid w:val="008A3FCD"/>
    <w:rsid w:val="008A45F2"/>
    <w:rsid w:val="008A4B37"/>
    <w:rsid w:val="008A4E0D"/>
    <w:rsid w:val="008A56DB"/>
    <w:rsid w:val="008A5CA1"/>
    <w:rsid w:val="008A62B9"/>
    <w:rsid w:val="008A6607"/>
    <w:rsid w:val="008A67A7"/>
    <w:rsid w:val="008A6B48"/>
    <w:rsid w:val="008A6B90"/>
    <w:rsid w:val="008A6CE9"/>
    <w:rsid w:val="008A7B9A"/>
    <w:rsid w:val="008A7EC1"/>
    <w:rsid w:val="008B0077"/>
    <w:rsid w:val="008B0186"/>
    <w:rsid w:val="008B0A37"/>
    <w:rsid w:val="008B0B77"/>
    <w:rsid w:val="008B0F45"/>
    <w:rsid w:val="008B10A3"/>
    <w:rsid w:val="008B1109"/>
    <w:rsid w:val="008B18C6"/>
    <w:rsid w:val="008B2045"/>
    <w:rsid w:val="008B26A7"/>
    <w:rsid w:val="008B2799"/>
    <w:rsid w:val="008B2C26"/>
    <w:rsid w:val="008B3E1B"/>
    <w:rsid w:val="008B418B"/>
    <w:rsid w:val="008B47A0"/>
    <w:rsid w:val="008B4899"/>
    <w:rsid w:val="008B49A5"/>
    <w:rsid w:val="008B49CA"/>
    <w:rsid w:val="008B4A74"/>
    <w:rsid w:val="008B4DF1"/>
    <w:rsid w:val="008B634B"/>
    <w:rsid w:val="008B6764"/>
    <w:rsid w:val="008B6856"/>
    <w:rsid w:val="008B6F32"/>
    <w:rsid w:val="008B70BF"/>
    <w:rsid w:val="008B769A"/>
    <w:rsid w:val="008C0758"/>
    <w:rsid w:val="008C0ADB"/>
    <w:rsid w:val="008C0E2E"/>
    <w:rsid w:val="008C126A"/>
    <w:rsid w:val="008C1910"/>
    <w:rsid w:val="008C19DB"/>
    <w:rsid w:val="008C1F19"/>
    <w:rsid w:val="008C1F4B"/>
    <w:rsid w:val="008C1F5F"/>
    <w:rsid w:val="008C2061"/>
    <w:rsid w:val="008C2509"/>
    <w:rsid w:val="008C2659"/>
    <w:rsid w:val="008C28A9"/>
    <w:rsid w:val="008C2929"/>
    <w:rsid w:val="008C29E4"/>
    <w:rsid w:val="008C2D57"/>
    <w:rsid w:val="008C35D3"/>
    <w:rsid w:val="008C4452"/>
    <w:rsid w:val="008C49E2"/>
    <w:rsid w:val="008C4B34"/>
    <w:rsid w:val="008C4EDA"/>
    <w:rsid w:val="008C5356"/>
    <w:rsid w:val="008C548C"/>
    <w:rsid w:val="008C55BC"/>
    <w:rsid w:val="008C55DC"/>
    <w:rsid w:val="008C5CAF"/>
    <w:rsid w:val="008C677A"/>
    <w:rsid w:val="008C686D"/>
    <w:rsid w:val="008C68FE"/>
    <w:rsid w:val="008C6D20"/>
    <w:rsid w:val="008C74A2"/>
    <w:rsid w:val="008C7A0D"/>
    <w:rsid w:val="008D047A"/>
    <w:rsid w:val="008D080C"/>
    <w:rsid w:val="008D0B5B"/>
    <w:rsid w:val="008D1084"/>
    <w:rsid w:val="008D10F1"/>
    <w:rsid w:val="008D118E"/>
    <w:rsid w:val="008D12C7"/>
    <w:rsid w:val="008D162D"/>
    <w:rsid w:val="008D1CF5"/>
    <w:rsid w:val="008D1E7F"/>
    <w:rsid w:val="008D1F33"/>
    <w:rsid w:val="008D29F7"/>
    <w:rsid w:val="008D2A7D"/>
    <w:rsid w:val="008D2B7D"/>
    <w:rsid w:val="008D2D24"/>
    <w:rsid w:val="008D321D"/>
    <w:rsid w:val="008D348D"/>
    <w:rsid w:val="008D3806"/>
    <w:rsid w:val="008D3AFC"/>
    <w:rsid w:val="008D3F70"/>
    <w:rsid w:val="008D406A"/>
    <w:rsid w:val="008D410A"/>
    <w:rsid w:val="008D431F"/>
    <w:rsid w:val="008D46BC"/>
    <w:rsid w:val="008D4737"/>
    <w:rsid w:val="008D4B4E"/>
    <w:rsid w:val="008D53CB"/>
    <w:rsid w:val="008D5739"/>
    <w:rsid w:val="008D5C8A"/>
    <w:rsid w:val="008D5D50"/>
    <w:rsid w:val="008D646B"/>
    <w:rsid w:val="008D66F6"/>
    <w:rsid w:val="008D6CEE"/>
    <w:rsid w:val="008D77F6"/>
    <w:rsid w:val="008E04E5"/>
    <w:rsid w:val="008E051A"/>
    <w:rsid w:val="008E05B3"/>
    <w:rsid w:val="008E0899"/>
    <w:rsid w:val="008E08D4"/>
    <w:rsid w:val="008E0AAD"/>
    <w:rsid w:val="008E14C9"/>
    <w:rsid w:val="008E1714"/>
    <w:rsid w:val="008E1A05"/>
    <w:rsid w:val="008E1A5F"/>
    <w:rsid w:val="008E2752"/>
    <w:rsid w:val="008E2EFF"/>
    <w:rsid w:val="008E2F56"/>
    <w:rsid w:val="008E3B77"/>
    <w:rsid w:val="008E3C92"/>
    <w:rsid w:val="008E3CC9"/>
    <w:rsid w:val="008E4978"/>
    <w:rsid w:val="008E4B5F"/>
    <w:rsid w:val="008E4BCA"/>
    <w:rsid w:val="008E4DF5"/>
    <w:rsid w:val="008E4F7E"/>
    <w:rsid w:val="008E5C4C"/>
    <w:rsid w:val="008E6512"/>
    <w:rsid w:val="008E667C"/>
    <w:rsid w:val="008E6956"/>
    <w:rsid w:val="008E6CC4"/>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498"/>
    <w:rsid w:val="008F58A6"/>
    <w:rsid w:val="008F58EA"/>
    <w:rsid w:val="008F6075"/>
    <w:rsid w:val="008F6C90"/>
    <w:rsid w:val="008F6E4D"/>
    <w:rsid w:val="008F6F72"/>
    <w:rsid w:val="008F7084"/>
    <w:rsid w:val="008F744E"/>
    <w:rsid w:val="008F7726"/>
    <w:rsid w:val="008F79B2"/>
    <w:rsid w:val="008F7DDE"/>
    <w:rsid w:val="008F7EF6"/>
    <w:rsid w:val="008F7FD8"/>
    <w:rsid w:val="00900131"/>
    <w:rsid w:val="009006D6"/>
    <w:rsid w:val="00900C0C"/>
    <w:rsid w:val="00900E9A"/>
    <w:rsid w:val="0090136A"/>
    <w:rsid w:val="00901562"/>
    <w:rsid w:val="009022C6"/>
    <w:rsid w:val="009024DD"/>
    <w:rsid w:val="00902580"/>
    <w:rsid w:val="00902664"/>
    <w:rsid w:val="00902ABC"/>
    <w:rsid w:val="00902D77"/>
    <w:rsid w:val="009042E1"/>
    <w:rsid w:val="00904B85"/>
    <w:rsid w:val="00904E1F"/>
    <w:rsid w:val="00905833"/>
    <w:rsid w:val="00906019"/>
    <w:rsid w:val="0090660F"/>
    <w:rsid w:val="00906DA2"/>
    <w:rsid w:val="009071FB"/>
    <w:rsid w:val="00907A00"/>
    <w:rsid w:val="00907EB2"/>
    <w:rsid w:val="00907F64"/>
    <w:rsid w:val="0091029D"/>
    <w:rsid w:val="0091073A"/>
    <w:rsid w:val="00910879"/>
    <w:rsid w:val="00911B91"/>
    <w:rsid w:val="00911D77"/>
    <w:rsid w:val="00911E9F"/>
    <w:rsid w:val="00912025"/>
    <w:rsid w:val="00912521"/>
    <w:rsid w:val="009128A3"/>
    <w:rsid w:val="009129F2"/>
    <w:rsid w:val="0091314E"/>
    <w:rsid w:val="00913336"/>
    <w:rsid w:val="00913EA4"/>
    <w:rsid w:val="0091466D"/>
    <w:rsid w:val="009154FE"/>
    <w:rsid w:val="00915910"/>
    <w:rsid w:val="00915F98"/>
    <w:rsid w:val="009160C5"/>
    <w:rsid w:val="0091646A"/>
    <w:rsid w:val="00917E2A"/>
    <w:rsid w:val="00920056"/>
    <w:rsid w:val="009207FE"/>
    <w:rsid w:val="00920AEC"/>
    <w:rsid w:val="00920C42"/>
    <w:rsid w:val="00921438"/>
    <w:rsid w:val="009221A0"/>
    <w:rsid w:val="00922232"/>
    <w:rsid w:val="009223A8"/>
    <w:rsid w:val="00922885"/>
    <w:rsid w:val="00922905"/>
    <w:rsid w:val="009232A6"/>
    <w:rsid w:val="0092346E"/>
    <w:rsid w:val="0092351F"/>
    <w:rsid w:val="009235AA"/>
    <w:rsid w:val="009238E9"/>
    <w:rsid w:val="00923BF5"/>
    <w:rsid w:val="00923FF1"/>
    <w:rsid w:val="009247FA"/>
    <w:rsid w:val="009249A3"/>
    <w:rsid w:val="00924B4B"/>
    <w:rsid w:val="00924E7E"/>
    <w:rsid w:val="00925104"/>
    <w:rsid w:val="0092562A"/>
    <w:rsid w:val="009256E8"/>
    <w:rsid w:val="00926120"/>
    <w:rsid w:val="009264D2"/>
    <w:rsid w:val="00926B51"/>
    <w:rsid w:val="0092705D"/>
    <w:rsid w:val="009273C0"/>
    <w:rsid w:val="009274EA"/>
    <w:rsid w:val="009276D2"/>
    <w:rsid w:val="00930BE0"/>
    <w:rsid w:val="00931741"/>
    <w:rsid w:val="00931B7E"/>
    <w:rsid w:val="00932457"/>
    <w:rsid w:val="00932545"/>
    <w:rsid w:val="009326BF"/>
    <w:rsid w:val="00932715"/>
    <w:rsid w:val="009328D9"/>
    <w:rsid w:val="0093292E"/>
    <w:rsid w:val="00932EFF"/>
    <w:rsid w:val="00933191"/>
    <w:rsid w:val="00933263"/>
    <w:rsid w:val="00933656"/>
    <w:rsid w:val="009337AC"/>
    <w:rsid w:val="0093393D"/>
    <w:rsid w:val="00933DB9"/>
    <w:rsid w:val="00934249"/>
    <w:rsid w:val="00934EA1"/>
    <w:rsid w:val="00934F00"/>
    <w:rsid w:val="009356DE"/>
    <w:rsid w:val="00935A3E"/>
    <w:rsid w:val="00935C7B"/>
    <w:rsid w:val="00935F26"/>
    <w:rsid w:val="009360C1"/>
    <w:rsid w:val="00936145"/>
    <w:rsid w:val="00936AC0"/>
    <w:rsid w:val="00936FB1"/>
    <w:rsid w:val="00937ADF"/>
    <w:rsid w:val="00937BCF"/>
    <w:rsid w:val="009409CC"/>
    <w:rsid w:val="00940A06"/>
    <w:rsid w:val="00940A90"/>
    <w:rsid w:val="0094150D"/>
    <w:rsid w:val="00941561"/>
    <w:rsid w:val="00941AD9"/>
    <w:rsid w:val="00941B5E"/>
    <w:rsid w:val="00941C49"/>
    <w:rsid w:val="00942134"/>
    <w:rsid w:val="00942168"/>
    <w:rsid w:val="009425B4"/>
    <w:rsid w:val="0094289B"/>
    <w:rsid w:val="0094313E"/>
    <w:rsid w:val="009435EC"/>
    <w:rsid w:val="00943D1A"/>
    <w:rsid w:val="00943D35"/>
    <w:rsid w:val="00943D76"/>
    <w:rsid w:val="009445B6"/>
    <w:rsid w:val="00944611"/>
    <w:rsid w:val="009446B4"/>
    <w:rsid w:val="00944A28"/>
    <w:rsid w:val="00944A94"/>
    <w:rsid w:val="00945AA2"/>
    <w:rsid w:val="00945CD2"/>
    <w:rsid w:val="00945D93"/>
    <w:rsid w:val="00945EB7"/>
    <w:rsid w:val="00946416"/>
    <w:rsid w:val="0094658C"/>
    <w:rsid w:val="0094698A"/>
    <w:rsid w:val="00947363"/>
    <w:rsid w:val="0094798C"/>
    <w:rsid w:val="009479B9"/>
    <w:rsid w:val="0095024D"/>
    <w:rsid w:val="00950442"/>
    <w:rsid w:val="009505C4"/>
    <w:rsid w:val="009507FC"/>
    <w:rsid w:val="00951673"/>
    <w:rsid w:val="00951D00"/>
    <w:rsid w:val="00952061"/>
    <w:rsid w:val="0095276B"/>
    <w:rsid w:val="00952E11"/>
    <w:rsid w:val="00953333"/>
    <w:rsid w:val="00953555"/>
    <w:rsid w:val="0095361C"/>
    <w:rsid w:val="00953A35"/>
    <w:rsid w:val="00953E80"/>
    <w:rsid w:val="00953FEF"/>
    <w:rsid w:val="009547DB"/>
    <w:rsid w:val="00954A17"/>
    <w:rsid w:val="00955003"/>
    <w:rsid w:val="0095584B"/>
    <w:rsid w:val="00955D2B"/>
    <w:rsid w:val="00955D69"/>
    <w:rsid w:val="0095628C"/>
    <w:rsid w:val="00956500"/>
    <w:rsid w:val="00956965"/>
    <w:rsid w:val="009569CB"/>
    <w:rsid w:val="0095746D"/>
    <w:rsid w:val="009574BD"/>
    <w:rsid w:val="009578A3"/>
    <w:rsid w:val="00957E54"/>
    <w:rsid w:val="00957E5D"/>
    <w:rsid w:val="00957F81"/>
    <w:rsid w:val="00960351"/>
    <w:rsid w:val="0096039D"/>
    <w:rsid w:val="00960535"/>
    <w:rsid w:val="009616A6"/>
    <w:rsid w:val="00961886"/>
    <w:rsid w:val="00961ABF"/>
    <w:rsid w:val="00961EB2"/>
    <w:rsid w:val="009620C5"/>
    <w:rsid w:val="00962A5A"/>
    <w:rsid w:val="00962B19"/>
    <w:rsid w:val="0096446E"/>
    <w:rsid w:val="00964840"/>
    <w:rsid w:val="00964BBF"/>
    <w:rsid w:val="00964BDC"/>
    <w:rsid w:val="0096507C"/>
    <w:rsid w:val="00965093"/>
    <w:rsid w:val="009650F3"/>
    <w:rsid w:val="00965136"/>
    <w:rsid w:val="0096530D"/>
    <w:rsid w:val="00965DE7"/>
    <w:rsid w:val="00965F67"/>
    <w:rsid w:val="00965F68"/>
    <w:rsid w:val="00966374"/>
    <w:rsid w:val="009664E6"/>
    <w:rsid w:val="00966AF3"/>
    <w:rsid w:val="0096705F"/>
    <w:rsid w:val="00967367"/>
    <w:rsid w:val="00967408"/>
    <w:rsid w:val="0096790D"/>
    <w:rsid w:val="00967D7E"/>
    <w:rsid w:val="00967F08"/>
    <w:rsid w:val="00967F81"/>
    <w:rsid w:val="00970009"/>
    <w:rsid w:val="0097012E"/>
    <w:rsid w:val="0097013B"/>
    <w:rsid w:val="0097027A"/>
    <w:rsid w:val="00970331"/>
    <w:rsid w:val="009705D5"/>
    <w:rsid w:val="0097097C"/>
    <w:rsid w:val="009711A2"/>
    <w:rsid w:val="00971624"/>
    <w:rsid w:val="00971763"/>
    <w:rsid w:val="0097194C"/>
    <w:rsid w:val="00971C41"/>
    <w:rsid w:val="00971DB2"/>
    <w:rsid w:val="009720CA"/>
    <w:rsid w:val="0097248E"/>
    <w:rsid w:val="009737F6"/>
    <w:rsid w:val="00973919"/>
    <w:rsid w:val="00973EB7"/>
    <w:rsid w:val="0097419B"/>
    <w:rsid w:val="009745EB"/>
    <w:rsid w:val="009756E5"/>
    <w:rsid w:val="0097651A"/>
    <w:rsid w:val="00976609"/>
    <w:rsid w:val="009766B5"/>
    <w:rsid w:val="00976FB8"/>
    <w:rsid w:val="009773C9"/>
    <w:rsid w:val="00977AB7"/>
    <w:rsid w:val="00977E78"/>
    <w:rsid w:val="00977F6D"/>
    <w:rsid w:val="009801CE"/>
    <w:rsid w:val="00980559"/>
    <w:rsid w:val="00980B72"/>
    <w:rsid w:val="00981999"/>
    <w:rsid w:val="00981CB3"/>
    <w:rsid w:val="009824FF"/>
    <w:rsid w:val="00983248"/>
    <w:rsid w:val="009832DC"/>
    <w:rsid w:val="00983740"/>
    <w:rsid w:val="00983A78"/>
    <w:rsid w:val="00983DB2"/>
    <w:rsid w:val="009840C0"/>
    <w:rsid w:val="00984322"/>
    <w:rsid w:val="00984372"/>
    <w:rsid w:val="00984674"/>
    <w:rsid w:val="009846CD"/>
    <w:rsid w:val="009848DE"/>
    <w:rsid w:val="00985803"/>
    <w:rsid w:val="00985DB8"/>
    <w:rsid w:val="00986098"/>
    <w:rsid w:val="00986BE0"/>
    <w:rsid w:val="00990732"/>
    <w:rsid w:val="00990D01"/>
    <w:rsid w:val="00990EE2"/>
    <w:rsid w:val="00991C1B"/>
    <w:rsid w:val="009921E9"/>
    <w:rsid w:val="009922A0"/>
    <w:rsid w:val="0099276A"/>
    <w:rsid w:val="00992C1A"/>
    <w:rsid w:val="0099376E"/>
    <w:rsid w:val="00993D33"/>
    <w:rsid w:val="00993E4A"/>
    <w:rsid w:val="00993EF6"/>
    <w:rsid w:val="0099409A"/>
    <w:rsid w:val="00994A7A"/>
    <w:rsid w:val="00994B23"/>
    <w:rsid w:val="00994B6F"/>
    <w:rsid w:val="00994E74"/>
    <w:rsid w:val="0099539D"/>
    <w:rsid w:val="009953CD"/>
    <w:rsid w:val="009966AB"/>
    <w:rsid w:val="00996E0B"/>
    <w:rsid w:val="009978B7"/>
    <w:rsid w:val="009979D5"/>
    <w:rsid w:val="009A0192"/>
    <w:rsid w:val="009A083C"/>
    <w:rsid w:val="009A144F"/>
    <w:rsid w:val="009A1963"/>
    <w:rsid w:val="009A1F4F"/>
    <w:rsid w:val="009A2C7E"/>
    <w:rsid w:val="009A2DA7"/>
    <w:rsid w:val="009A331D"/>
    <w:rsid w:val="009A344E"/>
    <w:rsid w:val="009A370B"/>
    <w:rsid w:val="009A371C"/>
    <w:rsid w:val="009A3D30"/>
    <w:rsid w:val="009A3D84"/>
    <w:rsid w:val="009A407A"/>
    <w:rsid w:val="009A4449"/>
    <w:rsid w:val="009A4954"/>
    <w:rsid w:val="009A4B34"/>
    <w:rsid w:val="009A4D32"/>
    <w:rsid w:val="009A4FB3"/>
    <w:rsid w:val="009A51CB"/>
    <w:rsid w:val="009A5206"/>
    <w:rsid w:val="009A5287"/>
    <w:rsid w:val="009A5758"/>
    <w:rsid w:val="009A58A0"/>
    <w:rsid w:val="009A5A0E"/>
    <w:rsid w:val="009A5B03"/>
    <w:rsid w:val="009A5B87"/>
    <w:rsid w:val="009A670D"/>
    <w:rsid w:val="009A6D37"/>
    <w:rsid w:val="009A6ED8"/>
    <w:rsid w:val="009A6F0F"/>
    <w:rsid w:val="009A757C"/>
    <w:rsid w:val="009A76A0"/>
    <w:rsid w:val="009A7701"/>
    <w:rsid w:val="009A780F"/>
    <w:rsid w:val="009A783D"/>
    <w:rsid w:val="009A78D4"/>
    <w:rsid w:val="009A7A0C"/>
    <w:rsid w:val="009A7E24"/>
    <w:rsid w:val="009B0171"/>
    <w:rsid w:val="009B033C"/>
    <w:rsid w:val="009B0BAC"/>
    <w:rsid w:val="009B0D37"/>
    <w:rsid w:val="009B0FBD"/>
    <w:rsid w:val="009B1066"/>
    <w:rsid w:val="009B1089"/>
    <w:rsid w:val="009B1397"/>
    <w:rsid w:val="009B1430"/>
    <w:rsid w:val="009B16BE"/>
    <w:rsid w:val="009B1B24"/>
    <w:rsid w:val="009B1C6B"/>
    <w:rsid w:val="009B1D71"/>
    <w:rsid w:val="009B2046"/>
    <w:rsid w:val="009B225A"/>
    <w:rsid w:val="009B235C"/>
    <w:rsid w:val="009B25D0"/>
    <w:rsid w:val="009B264D"/>
    <w:rsid w:val="009B2F76"/>
    <w:rsid w:val="009B3540"/>
    <w:rsid w:val="009B370E"/>
    <w:rsid w:val="009B396F"/>
    <w:rsid w:val="009B3B6E"/>
    <w:rsid w:val="009B41DE"/>
    <w:rsid w:val="009B43B2"/>
    <w:rsid w:val="009B44AB"/>
    <w:rsid w:val="009B4BF9"/>
    <w:rsid w:val="009B4C39"/>
    <w:rsid w:val="009B53BE"/>
    <w:rsid w:val="009B6AD3"/>
    <w:rsid w:val="009B6C35"/>
    <w:rsid w:val="009B71CC"/>
    <w:rsid w:val="009C00A8"/>
    <w:rsid w:val="009C00D2"/>
    <w:rsid w:val="009C016A"/>
    <w:rsid w:val="009C01E9"/>
    <w:rsid w:val="009C0365"/>
    <w:rsid w:val="009C039C"/>
    <w:rsid w:val="009C058E"/>
    <w:rsid w:val="009C09EA"/>
    <w:rsid w:val="009C0B48"/>
    <w:rsid w:val="009C1135"/>
    <w:rsid w:val="009C11D7"/>
    <w:rsid w:val="009C1C32"/>
    <w:rsid w:val="009C20C2"/>
    <w:rsid w:val="009C2352"/>
    <w:rsid w:val="009C27D3"/>
    <w:rsid w:val="009C2EED"/>
    <w:rsid w:val="009C2F33"/>
    <w:rsid w:val="009C3064"/>
    <w:rsid w:val="009C33A3"/>
    <w:rsid w:val="009C46F8"/>
    <w:rsid w:val="009C4885"/>
    <w:rsid w:val="009C5D3E"/>
    <w:rsid w:val="009C5FCF"/>
    <w:rsid w:val="009C6B5A"/>
    <w:rsid w:val="009C76BC"/>
    <w:rsid w:val="009C7877"/>
    <w:rsid w:val="009C795A"/>
    <w:rsid w:val="009C79FA"/>
    <w:rsid w:val="009C7BFA"/>
    <w:rsid w:val="009C7E16"/>
    <w:rsid w:val="009D01DD"/>
    <w:rsid w:val="009D0E92"/>
    <w:rsid w:val="009D1168"/>
    <w:rsid w:val="009D11B3"/>
    <w:rsid w:val="009D16FC"/>
    <w:rsid w:val="009D1828"/>
    <w:rsid w:val="009D1BC9"/>
    <w:rsid w:val="009D1D76"/>
    <w:rsid w:val="009D21FE"/>
    <w:rsid w:val="009D246B"/>
    <w:rsid w:val="009D2787"/>
    <w:rsid w:val="009D2B29"/>
    <w:rsid w:val="009D3777"/>
    <w:rsid w:val="009D4706"/>
    <w:rsid w:val="009D5092"/>
    <w:rsid w:val="009D5A20"/>
    <w:rsid w:val="009D5D45"/>
    <w:rsid w:val="009D65EF"/>
    <w:rsid w:val="009D6827"/>
    <w:rsid w:val="009D7116"/>
    <w:rsid w:val="009D7596"/>
    <w:rsid w:val="009D7930"/>
    <w:rsid w:val="009D79C2"/>
    <w:rsid w:val="009D7C58"/>
    <w:rsid w:val="009E0460"/>
    <w:rsid w:val="009E0712"/>
    <w:rsid w:val="009E0D21"/>
    <w:rsid w:val="009E136D"/>
    <w:rsid w:val="009E1A8E"/>
    <w:rsid w:val="009E1ADC"/>
    <w:rsid w:val="009E248A"/>
    <w:rsid w:val="009E24BE"/>
    <w:rsid w:val="009E24CA"/>
    <w:rsid w:val="009E294E"/>
    <w:rsid w:val="009E2BC0"/>
    <w:rsid w:val="009E2C0A"/>
    <w:rsid w:val="009E2D0B"/>
    <w:rsid w:val="009E2EA2"/>
    <w:rsid w:val="009E33F7"/>
    <w:rsid w:val="009E3419"/>
    <w:rsid w:val="009E4719"/>
    <w:rsid w:val="009E4760"/>
    <w:rsid w:val="009E487B"/>
    <w:rsid w:val="009E51E9"/>
    <w:rsid w:val="009E52B3"/>
    <w:rsid w:val="009E560A"/>
    <w:rsid w:val="009E5920"/>
    <w:rsid w:val="009E606F"/>
    <w:rsid w:val="009E6418"/>
    <w:rsid w:val="009E6553"/>
    <w:rsid w:val="009E6F06"/>
    <w:rsid w:val="009E7348"/>
    <w:rsid w:val="009E783F"/>
    <w:rsid w:val="009E7A4A"/>
    <w:rsid w:val="009F02D0"/>
    <w:rsid w:val="009F090D"/>
    <w:rsid w:val="009F0C6B"/>
    <w:rsid w:val="009F139F"/>
    <w:rsid w:val="009F1861"/>
    <w:rsid w:val="009F190F"/>
    <w:rsid w:val="009F233D"/>
    <w:rsid w:val="009F2537"/>
    <w:rsid w:val="009F28C7"/>
    <w:rsid w:val="009F31D0"/>
    <w:rsid w:val="009F324C"/>
    <w:rsid w:val="009F3862"/>
    <w:rsid w:val="009F387A"/>
    <w:rsid w:val="009F3897"/>
    <w:rsid w:val="009F5D07"/>
    <w:rsid w:val="009F5E66"/>
    <w:rsid w:val="009F5FBA"/>
    <w:rsid w:val="009F6066"/>
    <w:rsid w:val="009F6564"/>
    <w:rsid w:val="009F6867"/>
    <w:rsid w:val="009F6AA5"/>
    <w:rsid w:val="009F708F"/>
    <w:rsid w:val="009F709C"/>
    <w:rsid w:val="009F7A8D"/>
    <w:rsid w:val="009F7F58"/>
    <w:rsid w:val="00A0046B"/>
    <w:rsid w:val="00A00838"/>
    <w:rsid w:val="00A00C65"/>
    <w:rsid w:val="00A010A7"/>
    <w:rsid w:val="00A016AF"/>
    <w:rsid w:val="00A01EF7"/>
    <w:rsid w:val="00A029F4"/>
    <w:rsid w:val="00A02DCF"/>
    <w:rsid w:val="00A037E2"/>
    <w:rsid w:val="00A03CB7"/>
    <w:rsid w:val="00A04916"/>
    <w:rsid w:val="00A04F52"/>
    <w:rsid w:val="00A04F75"/>
    <w:rsid w:val="00A059B5"/>
    <w:rsid w:val="00A05B0B"/>
    <w:rsid w:val="00A05E0A"/>
    <w:rsid w:val="00A06056"/>
    <w:rsid w:val="00A066B5"/>
    <w:rsid w:val="00A067CE"/>
    <w:rsid w:val="00A0688C"/>
    <w:rsid w:val="00A07CED"/>
    <w:rsid w:val="00A07D15"/>
    <w:rsid w:val="00A10499"/>
    <w:rsid w:val="00A113CE"/>
    <w:rsid w:val="00A1198A"/>
    <w:rsid w:val="00A11D35"/>
    <w:rsid w:val="00A11F81"/>
    <w:rsid w:val="00A120F3"/>
    <w:rsid w:val="00A12E40"/>
    <w:rsid w:val="00A1309E"/>
    <w:rsid w:val="00A131A8"/>
    <w:rsid w:val="00A13BA1"/>
    <w:rsid w:val="00A142CB"/>
    <w:rsid w:val="00A1473C"/>
    <w:rsid w:val="00A14812"/>
    <w:rsid w:val="00A14905"/>
    <w:rsid w:val="00A1527A"/>
    <w:rsid w:val="00A1573D"/>
    <w:rsid w:val="00A1582B"/>
    <w:rsid w:val="00A158EC"/>
    <w:rsid w:val="00A158FD"/>
    <w:rsid w:val="00A15A40"/>
    <w:rsid w:val="00A15CFA"/>
    <w:rsid w:val="00A15D5F"/>
    <w:rsid w:val="00A15EFE"/>
    <w:rsid w:val="00A1606D"/>
    <w:rsid w:val="00A1634C"/>
    <w:rsid w:val="00A163FA"/>
    <w:rsid w:val="00A164DE"/>
    <w:rsid w:val="00A16A74"/>
    <w:rsid w:val="00A17490"/>
    <w:rsid w:val="00A1773F"/>
    <w:rsid w:val="00A17D11"/>
    <w:rsid w:val="00A2026D"/>
    <w:rsid w:val="00A20824"/>
    <w:rsid w:val="00A20A17"/>
    <w:rsid w:val="00A20D7A"/>
    <w:rsid w:val="00A215CB"/>
    <w:rsid w:val="00A21882"/>
    <w:rsid w:val="00A21D35"/>
    <w:rsid w:val="00A2226B"/>
    <w:rsid w:val="00A22750"/>
    <w:rsid w:val="00A228C8"/>
    <w:rsid w:val="00A22B60"/>
    <w:rsid w:val="00A22D6F"/>
    <w:rsid w:val="00A22E78"/>
    <w:rsid w:val="00A22E8B"/>
    <w:rsid w:val="00A237D9"/>
    <w:rsid w:val="00A2384D"/>
    <w:rsid w:val="00A23A5B"/>
    <w:rsid w:val="00A246B1"/>
    <w:rsid w:val="00A252BA"/>
    <w:rsid w:val="00A253AD"/>
    <w:rsid w:val="00A2568B"/>
    <w:rsid w:val="00A26057"/>
    <w:rsid w:val="00A26585"/>
    <w:rsid w:val="00A26C0B"/>
    <w:rsid w:val="00A27277"/>
    <w:rsid w:val="00A272A7"/>
    <w:rsid w:val="00A279CE"/>
    <w:rsid w:val="00A27E94"/>
    <w:rsid w:val="00A30342"/>
    <w:rsid w:val="00A30443"/>
    <w:rsid w:val="00A30C5B"/>
    <w:rsid w:val="00A30EE8"/>
    <w:rsid w:val="00A31B5A"/>
    <w:rsid w:val="00A31CDD"/>
    <w:rsid w:val="00A31D90"/>
    <w:rsid w:val="00A32329"/>
    <w:rsid w:val="00A32440"/>
    <w:rsid w:val="00A326A9"/>
    <w:rsid w:val="00A3273D"/>
    <w:rsid w:val="00A32C09"/>
    <w:rsid w:val="00A33520"/>
    <w:rsid w:val="00A33618"/>
    <w:rsid w:val="00A337AC"/>
    <w:rsid w:val="00A33B98"/>
    <w:rsid w:val="00A3450A"/>
    <w:rsid w:val="00A34A68"/>
    <w:rsid w:val="00A352C3"/>
    <w:rsid w:val="00A356B2"/>
    <w:rsid w:val="00A357C2"/>
    <w:rsid w:val="00A35ABF"/>
    <w:rsid w:val="00A35D0A"/>
    <w:rsid w:val="00A3606E"/>
    <w:rsid w:val="00A368AC"/>
    <w:rsid w:val="00A3753E"/>
    <w:rsid w:val="00A37AE0"/>
    <w:rsid w:val="00A37BE3"/>
    <w:rsid w:val="00A40903"/>
    <w:rsid w:val="00A40A33"/>
    <w:rsid w:val="00A40B61"/>
    <w:rsid w:val="00A40F3F"/>
    <w:rsid w:val="00A41381"/>
    <w:rsid w:val="00A414BF"/>
    <w:rsid w:val="00A415AE"/>
    <w:rsid w:val="00A41DC0"/>
    <w:rsid w:val="00A41DEB"/>
    <w:rsid w:val="00A42133"/>
    <w:rsid w:val="00A4217E"/>
    <w:rsid w:val="00A42570"/>
    <w:rsid w:val="00A426DE"/>
    <w:rsid w:val="00A42977"/>
    <w:rsid w:val="00A42A19"/>
    <w:rsid w:val="00A42B29"/>
    <w:rsid w:val="00A42FD1"/>
    <w:rsid w:val="00A4386C"/>
    <w:rsid w:val="00A43997"/>
    <w:rsid w:val="00A43D2A"/>
    <w:rsid w:val="00A43D59"/>
    <w:rsid w:val="00A43DF2"/>
    <w:rsid w:val="00A443A8"/>
    <w:rsid w:val="00A443D0"/>
    <w:rsid w:val="00A449C1"/>
    <w:rsid w:val="00A44CBD"/>
    <w:rsid w:val="00A451A2"/>
    <w:rsid w:val="00A455D9"/>
    <w:rsid w:val="00A455E4"/>
    <w:rsid w:val="00A45716"/>
    <w:rsid w:val="00A45760"/>
    <w:rsid w:val="00A457D1"/>
    <w:rsid w:val="00A45F52"/>
    <w:rsid w:val="00A46AD1"/>
    <w:rsid w:val="00A46F6D"/>
    <w:rsid w:val="00A46FFA"/>
    <w:rsid w:val="00A475EE"/>
    <w:rsid w:val="00A47642"/>
    <w:rsid w:val="00A477D7"/>
    <w:rsid w:val="00A478CC"/>
    <w:rsid w:val="00A47AA3"/>
    <w:rsid w:val="00A47B05"/>
    <w:rsid w:val="00A50AF4"/>
    <w:rsid w:val="00A50FC7"/>
    <w:rsid w:val="00A51014"/>
    <w:rsid w:val="00A51573"/>
    <w:rsid w:val="00A516B8"/>
    <w:rsid w:val="00A51A13"/>
    <w:rsid w:val="00A51DA8"/>
    <w:rsid w:val="00A51E51"/>
    <w:rsid w:val="00A51ECF"/>
    <w:rsid w:val="00A521AA"/>
    <w:rsid w:val="00A5274D"/>
    <w:rsid w:val="00A52913"/>
    <w:rsid w:val="00A52F9F"/>
    <w:rsid w:val="00A53048"/>
    <w:rsid w:val="00A536AF"/>
    <w:rsid w:val="00A547B3"/>
    <w:rsid w:val="00A547EF"/>
    <w:rsid w:val="00A54991"/>
    <w:rsid w:val="00A54DE0"/>
    <w:rsid w:val="00A54EA3"/>
    <w:rsid w:val="00A55AF8"/>
    <w:rsid w:val="00A55C96"/>
    <w:rsid w:val="00A56CC4"/>
    <w:rsid w:val="00A60000"/>
    <w:rsid w:val="00A608E7"/>
    <w:rsid w:val="00A60E14"/>
    <w:rsid w:val="00A61A2B"/>
    <w:rsid w:val="00A61C90"/>
    <w:rsid w:val="00A6211F"/>
    <w:rsid w:val="00A62989"/>
    <w:rsid w:val="00A62F23"/>
    <w:rsid w:val="00A63094"/>
    <w:rsid w:val="00A6309D"/>
    <w:rsid w:val="00A639E3"/>
    <w:rsid w:val="00A63D16"/>
    <w:rsid w:val="00A63EDD"/>
    <w:rsid w:val="00A63F0C"/>
    <w:rsid w:val="00A6462D"/>
    <w:rsid w:val="00A6474D"/>
    <w:rsid w:val="00A647E4"/>
    <w:rsid w:val="00A648A0"/>
    <w:rsid w:val="00A65112"/>
    <w:rsid w:val="00A6554F"/>
    <w:rsid w:val="00A65B67"/>
    <w:rsid w:val="00A65C5B"/>
    <w:rsid w:val="00A66F3F"/>
    <w:rsid w:val="00A6704C"/>
    <w:rsid w:val="00A677D1"/>
    <w:rsid w:val="00A67A2C"/>
    <w:rsid w:val="00A67D44"/>
    <w:rsid w:val="00A7015B"/>
    <w:rsid w:val="00A70238"/>
    <w:rsid w:val="00A703D8"/>
    <w:rsid w:val="00A705C4"/>
    <w:rsid w:val="00A70AE6"/>
    <w:rsid w:val="00A70F76"/>
    <w:rsid w:val="00A7116B"/>
    <w:rsid w:val="00A7176B"/>
    <w:rsid w:val="00A71D1D"/>
    <w:rsid w:val="00A71D69"/>
    <w:rsid w:val="00A7218E"/>
    <w:rsid w:val="00A7232D"/>
    <w:rsid w:val="00A7257B"/>
    <w:rsid w:val="00A725EE"/>
    <w:rsid w:val="00A72699"/>
    <w:rsid w:val="00A73588"/>
    <w:rsid w:val="00A73A1B"/>
    <w:rsid w:val="00A73D14"/>
    <w:rsid w:val="00A73E1B"/>
    <w:rsid w:val="00A73F7E"/>
    <w:rsid w:val="00A74E5E"/>
    <w:rsid w:val="00A7514B"/>
    <w:rsid w:val="00A754E7"/>
    <w:rsid w:val="00A75703"/>
    <w:rsid w:val="00A7585A"/>
    <w:rsid w:val="00A7595C"/>
    <w:rsid w:val="00A75B77"/>
    <w:rsid w:val="00A75E13"/>
    <w:rsid w:val="00A7647C"/>
    <w:rsid w:val="00A76776"/>
    <w:rsid w:val="00A769E9"/>
    <w:rsid w:val="00A76D09"/>
    <w:rsid w:val="00A770EB"/>
    <w:rsid w:val="00A770F0"/>
    <w:rsid w:val="00A7714E"/>
    <w:rsid w:val="00A80BCD"/>
    <w:rsid w:val="00A81609"/>
    <w:rsid w:val="00A817E5"/>
    <w:rsid w:val="00A81B60"/>
    <w:rsid w:val="00A81FBF"/>
    <w:rsid w:val="00A82017"/>
    <w:rsid w:val="00A82130"/>
    <w:rsid w:val="00A82200"/>
    <w:rsid w:val="00A82495"/>
    <w:rsid w:val="00A82567"/>
    <w:rsid w:val="00A826AE"/>
    <w:rsid w:val="00A82DC0"/>
    <w:rsid w:val="00A8313C"/>
    <w:rsid w:val="00A83395"/>
    <w:rsid w:val="00A84170"/>
    <w:rsid w:val="00A84315"/>
    <w:rsid w:val="00A84FD0"/>
    <w:rsid w:val="00A85731"/>
    <w:rsid w:val="00A85E99"/>
    <w:rsid w:val="00A86607"/>
    <w:rsid w:val="00A86663"/>
    <w:rsid w:val="00A8679F"/>
    <w:rsid w:val="00A867C4"/>
    <w:rsid w:val="00A86F0E"/>
    <w:rsid w:val="00A87434"/>
    <w:rsid w:val="00A878F9"/>
    <w:rsid w:val="00A87D1B"/>
    <w:rsid w:val="00A903FB"/>
    <w:rsid w:val="00A90568"/>
    <w:rsid w:val="00A90F3D"/>
    <w:rsid w:val="00A91323"/>
    <w:rsid w:val="00A91763"/>
    <w:rsid w:val="00A9194C"/>
    <w:rsid w:val="00A91D05"/>
    <w:rsid w:val="00A91DD9"/>
    <w:rsid w:val="00A92482"/>
    <w:rsid w:val="00A924EC"/>
    <w:rsid w:val="00A92574"/>
    <w:rsid w:val="00A92AED"/>
    <w:rsid w:val="00A93179"/>
    <w:rsid w:val="00A93280"/>
    <w:rsid w:val="00A934FE"/>
    <w:rsid w:val="00A935BE"/>
    <w:rsid w:val="00A93C59"/>
    <w:rsid w:val="00A94064"/>
    <w:rsid w:val="00A94789"/>
    <w:rsid w:val="00A9494E"/>
    <w:rsid w:val="00A95378"/>
    <w:rsid w:val="00A9596E"/>
    <w:rsid w:val="00A95EFD"/>
    <w:rsid w:val="00A95F86"/>
    <w:rsid w:val="00A96357"/>
    <w:rsid w:val="00A9679B"/>
    <w:rsid w:val="00A96887"/>
    <w:rsid w:val="00A978FE"/>
    <w:rsid w:val="00A97937"/>
    <w:rsid w:val="00A97EF3"/>
    <w:rsid w:val="00AA0075"/>
    <w:rsid w:val="00AA0336"/>
    <w:rsid w:val="00AA057F"/>
    <w:rsid w:val="00AA069C"/>
    <w:rsid w:val="00AA0D5A"/>
    <w:rsid w:val="00AA0EF4"/>
    <w:rsid w:val="00AA10C7"/>
    <w:rsid w:val="00AA19F1"/>
    <w:rsid w:val="00AA1AAD"/>
    <w:rsid w:val="00AA1F6F"/>
    <w:rsid w:val="00AA2106"/>
    <w:rsid w:val="00AA23A8"/>
    <w:rsid w:val="00AA252D"/>
    <w:rsid w:val="00AA2855"/>
    <w:rsid w:val="00AA2A9E"/>
    <w:rsid w:val="00AA2CEC"/>
    <w:rsid w:val="00AA2D61"/>
    <w:rsid w:val="00AA2FB1"/>
    <w:rsid w:val="00AA318A"/>
    <w:rsid w:val="00AA3868"/>
    <w:rsid w:val="00AA3C73"/>
    <w:rsid w:val="00AA4724"/>
    <w:rsid w:val="00AA5337"/>
    <w:rsid w:val="00AA55DE"/>
    <w:rsid w:val="00AA5871"/>
    <w:rsid w:val="00AA60F4"/>
    <w:rsid w:val="00AA670E"/>
    <w:rsid w:val="00AA676A"/>
    <w:rsid w:val="00AA69E3"/>
    <w:rsid w:val="00AA747A"/>
    <w:rsid w:val="00AA7BCB"/>
    <w:rsid w:val="00AA7DC2"/>
    <w:rsid w:val="00AA7F3E"/>
    <w:rsid w:val="00AB0123"/>
    <w:rsid w:val="00AB0477"/>
    <w:rsid w:val="00AB08D7"/>
    <w:rsid w:val="00AB1553"/>
    <w:rsid w:val="00AB18B1"/>
    <w:rsid w:val="00AB24C3"/>
    <w:rsid w:val="00AB2548"/>
    <w:rsid w:val="00AB2A52"/>
    <w:rsid w:val="00AB2C9C"/>
    <w:rsid w:val="00AB2EA4"/>
    <w:rsid w:val="00AB3433"/>
    <w:rsid w:val="00AB36A1"/>
    <w:rsid w:val="00AB4074"/>
    <w:rsid w:val="00AB40B1"/>
    <w:rsid w:val="00AB4111"/>
    <w:rsid w:val="00AB46D0"/>
    <w:rsid w:val="00AB4D60"/>
    <w:rsid w:val="00AB670B"/>
    <w:rsid w:val="00AB6BBD"/>
    <w:rsid w:val="00AB73FF"/>
    <w:rsid w:val="00AB77A7"/>
    <w:rsid w:val="00AB7A07"/>
    <w:rsid w:val="00AB7D1B"/>
    <w:rsid w:val="00AC001C"/>
    <w:rsid w:val="00AC02FA"/>
    <w:rsid w:val="00AC0F14"/>
    <w:rsid w:val="00AC133E"/>
    <w:rsid w:val="00AC1415"/>
    <w:rsid w:val="00AC1543"/>
    <w:rsid w:val="00AC1C83"/>
    <w:rsid w:val="00AC1DB1"/>
    <w:rsid w:val="00AC2338"/>
    <w:rsid w:val="00AC277F"/>
    <w:rsid w:val="00AC2D77"/>
    <w:rsid w:val="00AC2F85"/>
    <w:rsid w:val="00AC3B49"/>
    <w:rsid w:val="00AC3FA1"/>
    <w:rsid w:val="00AC4139"/>
    <w:rsid w:val="00AC4855"/>
    <w:rsid w:val="00AC4F24"/>
    <w:rsid w:val="00AC536B"/>
    <w:rsid w:val="00AC53F0"/>
    <w:rsid w:val="00AC5D35"/>
    <w:rsid w:val="00AC5EF1"/>
    <w:rsid w:val="00AC6A9B"/>
    <w:rsid w:val="00AC6AB8"/>
    <w:rsid w:val="00AC6DE5"/>
    <w:rsid w:val="00AC6ED0"/>
    <w:rsid w:val="00AC722A"/>
    <w:rsid w:val="00AC7732"/>
    <w:rsid w:val="00AC79FC"/>
    <w:rsid w:val="00AD03B8"/>
    <w:rsid w:val="00AD04E2"/>
    <w:rsid w:val="00AD04FE"/>
    <w:rsid w:val="00AD06D9"/>
    <w:rsid w:val="00AD0831"/>
    <w:rsid w:val="00AD1047"/>
    <w:rsid w:val="00AD1784"/>
    <w:rsid w:val="00AD1B5F"/>
    <w:rsid w:val="00AD1FD7"/>
    <w:rsid w:val="00AD2676"/>
    <w:rsid w:val="00AD28F7"/>
    <w:rsid w:val="00AD29A7"/>
    <w:rsid w:val="00AD2CD6"/>
    <w:rsid w:val="00AD2D7F"/>
    <w:rsid w:val="00AD2DF9"/>
    <w:rsid w:val="00AD30C5"/>
    <w:rsid w:val="00AD3168"/>
    <w:rsid w:val="00AD32DA"/>
    <w:rsid w:val="00AD3A94"/>
    <w:rsid w:val="00AD3CD9"/>
    <w:rsid w:val="00AD3F0C"/>
    <w:rsid w:val="00AD4311"/>
    <w:rsid w:val="00AD4B66"/>
    <w:rsid w:val="00AD5316"/>
    <w:rsid w:val="00AD5576"/>
    <w:rsid w:val="00AD57A8"/>
    <w:rsid w:val="00AD5953"/>
    <w:rsid w:val="00AD5CC6"/>
    <w:rsid w:val="00AD5CEB"/>
    <w:rsid w:val="00AD5F11"/>
    <w:rsid w:val="00AD65CD"/>
    <w:rsid w:val="00AD67C0"/>
    <w:rsid w:val="00AD6EFC"/>
    <w:rsid w:val="00AD7026"/>
    <w:rsid w:val="00AD7182"/>
    <w:rsid w:val="00AD7B8D"/>
    <w:rsid w:val="00AD7DD0"/>
    <w:rsid w:val="00AD7F43"/>
    <w:rsid w:val="00AE0775"/>
    <w:rsid w:val="00AE1158"/>
    <w:rsid w:val="00AE11D3"/>
    <w:rsid w:val="00AE11DB"/>
    <w:rsid w:val="00AE11FA"/>
    <w:rsid w:val="00AE1262"/>
    <w:rsid w:val="00AE1314"/>
    <w:rsid w:val="00AE14B1"/>
    <w:rsid w:val="00AE1838"/>
    <w:rsid w:val="00AE1AC6"/>
    <w:rsid w:val="00AE1DAD"/>
    <w:rsid w:val="00AE1EA0"/>
    <w:rsid w:val="00AE2D80"/>
    <w:rsid w:val="00AE2D8E"/>
    <w:rsid w:val="00AE2EED"/>
    <w:rsid w:val="00AE3248"/>
    <w:rsid w:val="00AE324B"/>
    <w:rsid w:val="00AE3D93"/>
    <w:rsid w:val="00AE4ABE"/>
    <w:rsid w:val="00AE4D23"/>
    <w:rsid w:val="00AE5749"/>
    <w:rsid w:val="00AE599C"/>
    <w:rsid w:val="00AE5BE7"/>
    <w:rsid w:val="00AE64AC"/>
    <w:rsid w:val="00AE6FD4"/>
    <w:rsid w:val="00AE6FDF"/>
    <w:rsid w:val="00AE70ED"/>
    <w:rsid w:val="00AE74DF"/>
    <w:rsid w:val="00AE752E"/>
    <w:rsid w:val="00AE78C0"/>
    <w:rsid w:val="00AF139C"/>
    <w:rsid w:val="00AF1C88"/>
    <w:rsid w:val="00AF1E3A"/>
    <w:rsid w:val="00AF1F43"/>
    <w:rsid w:val="00AF239D"/>
    <w:rsid w:val="00AF28CA"/>
    <w:rsid w:val="00AF2922"/>
    <w:rsid w:val="00AF2A25"/>
    <w:rsid w:val="00AF3062"/>
    <w:rsid w:val="00AF3B5A"/>
    <w:rsid w:val="00AF3D25"/>
    <w:rsid w:val="00AF3DFF"/>
    <w:rsid w:val="00AF50FF"/>
    <w:rsid w:val="00AF533B"/>
    <w:rsid w:val="00AF5E22"/>
    <w:rsid w:val="00AF5F7A"/>
    <w:rsid w:val="00AF62D9"/>
    <w:rsid w:val="00AF6A4A"/>
    <w:rsid w:val="00AF6C72"/>
    <w:rsid w:val="00AF7AB9"/>
    <w:rsid w:val="00AF7B5F"/>
    <w:rsid w:val="00AF7FD7"/>
    <w:rsid w:val="00B00326"/>
    <w:rsid w:val="00B004A4"/>
    <w:rsid w:val="00B008AC"/>
    <w:rsid w:val="00B00DA6"/>
    <w:rsid w:val="00B01269"/>
    <w:rsid w:val="00B0144E"/>
    <w:rsid w:val="00B014CC"/>
    <w:rsid w:val="00B015E4"/>
    <w:rsid w:val="00B01604"/>
    <w:rsid w:val="00B01B58"/>
    <w:rsid w:val="00B01E63"/>
    <w:rsid w:val="00B01FA4"/>
    <w:rsid w:val="00B0257E"/>
    <w:rsid w:val="00B02AEE"/>
    <w:rsid w:val="00B03701"/>
    <w:rsid w:val="00B038D5"/>
    <w:rsid w:val="00B0441A"/>
    <w:rsid w:val="00B04DFB"/>
    <w:rsid w:val="00B05017"/>
    <w:rsid w:val="00B05733"/>
    <w:rsid w:val="00B05862"/>
    <w:rsid w:val="00B05998"/>
    <w:rsid w:val="00B05AB9"/>
    <w:rsid w:val="00B05B00"/>
    <w:rsid w:val="00B06036"/>
    <w:rsid w:val="00B06077"/>
    <w:rsid w:val="00B06507"/>
    <w:rsid w:val="00B0680D"/>
    <w:rsid w:val="00B072DC"/>
    <w:rsid w:val="00B107C6"/>
    <w:rsid w:val="00B10A43"/>
    <w:rsid w:val="00B10DED"/>
    <w:rsid w:val="00B10FB5"/>
    <w:rsid w:val="00B11A35"/>
    <w:rsid w:val="00B11AFF"/>
    <w:rsid w:val="00B1234A"/>
    <w:rsid w:val="00B124ED"/>
    <w:rsid w:val="00B12E28"/>
    <w:rsid w:val="00B1300F"/>
    <w:rsid w:val="00B1352E"/>
    <w:rsid w:val="00B149D2"/>
    <w:rsid w:val="00B14EC8"/>
    <w:rsid w:val="00B15095"/>
    <w:rsid w:val="00B15554"/>
    <w:rsid w:val="00B15BE8"/>
    <w:rsid w:val="00B15FB4"/>
    <w:rsid w:val="00B16199"/>
    <w:rsid w:val="00B16217"/>
    <w:rsid w:val="00B16358"/>
    <w:rsid w:val="00B16981"/>
    <w:rsid w:val="00B16C3E"/>
    <w:rsid w:val="00B16D88"/>
    <w:rsid w:val="00B16E52"/>
    <w:rsid w:val="00B16E6E"/>
    <w:rsid w:val="00B1709C"/>
    <w:rsid w:val="00B17197"/>
    <w:rsid w:val="00B17625"/>
    <w:rsid w:val="00B17A38"/>
    <w:rsid w:val="00B17D0E"/>
    <w:rsid w:val="00B202A1"/>
    <w:rsid w:val="00B20374"/>
    <w:rsid w:val="00B2052C"/>
    <w:rsid w:val="00B206BF"/>
    <w:rsid w:val="00B20B6C"/>
    <w:rsid w:val="00B210B9"/>
    <w:rsid w:val="00B21231"/>
    <w:rsid w:val="00B2135B"/>
    <w:rsid w:val="00B213F2"/>
    <w:rsid w:val="00B21785"/>
    <w:rsid w:val="00B21904"/>
    <w:rsid w:val="00B21935"/>
    <w:rsid w:val="00B21AFE"/>
    <w:rsid w:val="00B21D08"/>
    <w:rsid w:val="00B22930"/>
    <w:rsid w:val="00B22A66"/>
    <w:rsid w:val="00B22AD1"/>
    <w:rsid w:val="00B22C00"/>
    <w:rsid w:val="00B22F96"/>
    <w:rsid w:val="00B230B7"/>
    <w:rsid w:val="00B23C36"/>
    <w:rsid w:val="00B23C88"/>
    <w:rsid w:val="00B2433C"/>
    <w:rsid w:val="00B2445D"/>
    <w:rsid w:val="00B246D4"/>
    <w:rsid w:val="00B24BC5"/>
    <w:rsid w:val="00B263B3"/>
    <w:rsid w:val="00B26540"/>
    <w:rsid w:val="00B269AD"/>
    <w:rsid w:val="00B26C11"/>
    <w:rsid w:val="00B26D2C"/>
    <w:rsid w:val="00B26F9C"/>
    <w:rsid w:val="00B27393"/>
    <w:rsid w:val="00B275E8"/>
    <w:rsid w:val="00B307C0"/>
    <w:rsid w:val="00B30C90"/>
    <w:rsid w:val="00B31095"/>
    <w:rsid w:val="00B316A1"/>
    <w:rsid w:val="00B31D1B"/>
    <w:rsid w:val="00B3211B"/>
    <w:rsid w:val="00B3272E"/>
    <w:rsid w:val="00B32B5B"/>
    <w:rsid w:val="00B33D43"/>
    <w:rsid w:val="00B34B4D"/>
    <w:rsid w:val="00B34F72"/>
    <w:rsid w:val="00B35B06"/>
    <w:rsid w:val="00B3634E"/>
    <w:rsid w:val="00B36966"/>
    <w:rsid w:val="00B3776C"/>
    <w:rsid w:val="00B37969"/>
    <w:rsid w:val="00B40690"/>
    <w:rsid w:val="00B40A59"/>
    <w:rsid w:val="00B40FEB"/>
    <w:rsid w:val="00B414CF"/>
    <w:rsid w:val="00B41B35"/>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B4E"/>
    <w:rsid w:val="00B44EB6"/>
    <w:rsid w:val="00B44EC9"/>
    <w:rsid w:val="00B45184"/>
    <w:rsid w:val="00B45695"/>
    <w:rsid w:val="00B45BB7"/>
    <w:rsid w:val="00B4601B"/>
    <w:rsid w:val="00B46913"/>
    <w:rsid w:val="00B46943"/>
    <w:rsid w:val="00B47309"/>
    <w:rsid w:val="00B476A6"/>
    <w:rsid w:val="00B47812"/>
    <w:rsid w:val="00B502FC"/>
    <w:rsid w:val="00B50B42"/>
    <w:rsid w:val="00B50E2F"/>
    <w:rsid w:val="00B51394"/>
    <w:rsid w:val="00B517EA"/>
    <w:rsid w:val="00B51C8D"/>
    <w:rsid w:val="00B51E7B"/>
    <w:rsid w:val="00B5220B"/>
    <w:rsid w:val="00B527AB"/>
    <w:rsid w:val="00B52A44"/>
    <w:rsid w:val="00B531EB"/>
    <w:rsid w:val="00B542E1"/>
    <w:rsid w:val="00B543C4"/>
    <w:rsid w:val="00B5442E"/>
    <w:rsid w:val="00B54560"/>
    <w:rsid w:val="00B548A1"/>
    <w:rsid w:val="00B54DEE"/>
    <w:rsid w:val="00B557AC"/>
    <w:rsid w:val="00B55A2A"/>
    <w:rsid w:val="00B56476"/>
    <w:rsid w:val="00B56796"/>
    <w:rsid w:val="00B5752C"/>
    <w:rsid w:val="00B57880"/>
    <w:rsid w:val="00B57B9D"/>
    <w:rsid w:val="00B57EB1"/>
    <w:rsid w:val="00B6009E"/>
    <w:rsid w:val="00B60235"/>
    <w:rsid w:val="00B602EB"/>
    <w:rsid w:val="00B603F1"/>
    <w:rsid w:val="00B60A04"/>
    <w:rsid w:val="00B60BD5"/>
    <w:rsid w:val="00B60C9E"/>
    <w:rsid w:val="00B612D2"/>
    <w:rsid w:val="00B612E3"/>
    <w:rsid w:val="00B61507"/>
    <w:rsid w:val="00B617FF"/>
    <w:rsid w:val="00B61F71"/>
    <w:rsid w:val="00B620F0"/>
    <w:rsid w:val="00B62287"/>
    <w:rsid w:val="00B62A99"/>
    <w:rsid w:val="00B62C78"/>
    <w:rsid w:val="00B630AC"/>
    <w:rsid w:val="00B6327A"/>
    <w:rsid w:val="00B633EF"/>
    <w:rsid w:val="00B6379A"/>
    <w:rsid w:val="00B63EF2"/>
    <w:rsid w:val="00B64019"/>
    <w:rsid w:val="00B649CC"/>
    <w:rsid w:val="00B64AC2"/>
    <w:rsid w:val="00B64F42"/>
    <w:rsid w:val="00B6544E"/>
    <w:rsid w:val="00B65AAD"/>
    <w:rsid w:val="00B65B86"/>
    <w:rsid w:val="00B66B79"/>
    <w:rsid w:val="00B66BC6"/>
    <w:rsid w:val="00B66D5C"/>
    <w:rsid w:val="00B66E00"/>
    <w:rsid w:val="00B673B3"/>
    <w:rsid w:val="00B6744A"/>
    <w:rsid w:val="00B67462"/>
    <w:rsid w:val="00B67544"/>
    <w:rsid w:val="00B6778A"/>
    <w:rsid w:val="00B67D70"/>
    <w:rsid w:val="00B70AFC"/>
    <w:rsid w:val="00B70B15"/>
    <w:rsid w:val="00B70CF9"/>
    <w:rsid w:val="00B71257"/>
    <w:rsid w:val="00B713CB"/>
    <w:rsid w:val="00B71408"/>
    <w:rsid w:val="00B71976"/>
    <w:rsid w:val="00B71D0B"/>
    <w:rsid w:val="00B71DF9"/>
    <w:rsid w:val="00B71E13"/>
    <w:rsid w:val="00B71E54"/>
    <w:rsid w:val="00B71EC7"/>
    <w:rsid w:val="00B7215D"/>
    <w:rsid w:val="00B7240D"/>
    <w:rsid w:val="00B725E2"/>
    <w:rsid w:val="00B72773"/>
    <w:rsid w:val="00B72C4F"/>
    <w:rsid w:val="00B7309F"/>
    <w:rsid w:val="00B73AE1"/>
    <w:rsid w:val="00B73C91"/>
    <w:rsid w:val="00B747CF"/>
    <w:rsid w:val="00B74808"/>
    <w:rsid w:val="00B74958"/>
    <w:rsid w:val="00B74C7D"/>
    <w:rsid w:val="00B74D16"/>
    <w:rsid w:val="00B7519F"/>
    <w:rsid w:val="00B75205"/>
    <w:rsid w:val="00B75282"/>
    <w:rsid w:val="00B753AB"/>
    <w:rsid w:val="00B753DE"/>
    <w:rsid w:val="00B75970"/>
    <w:rsid w:val="00B75A3A"/>
    <w:rsid w:val="00B76566"/>
    <w:rsid w:val="00B76758"/>
    <w:rsid w:val="00B77292"/>
    <w:rsid w:val="00B776A5"/>
    <w:rsid w:val="00B77A73"/>
    <w:rsid w:val="00B803CA"/>
    <w:rsid w:val="00B80695"/>
    <w:rsid w:val="00B80833"/>
    <w:rsid w:val="00B80A33"/>
    <w:rsid w:val="00B80DBC"/>
    <w:rsid w:val="00B81329"/>
    <w:rsid w:val="00B81A75"/>
    <w:rsid w:val="00B82331"/>
    <w:rsid w:val="00B823E5"/>
    <w:rsid w:val="00B82AFF"/>
    <w:rsid w:val="00B8373D"/>
    <w:rsid w:val="00B839BC"/>
    <w:rsid w:val="00B841F4"/>
    <w:rsid w:val="00B84C25"/>
    <w:rsid w:val="00B84D6E"/>
    <w:rsid w:val="00B84FDB"/>
    <w:rsid w:val="00B85008"/>
    <w:rsid w:val="00B8541F"/>
    <w:rsid w:val="00B8564B"/>
    <w:rsid w:val="00B858CD"/>
    <w:rsid w:val="00B85AED"/>
    <w:rsid w:val="00B85CCA"/>
    <w:rsid w:val="00B85D6C"/>
    <w:rsid w:val="00B85E1F"/>
    <w:rsid w:val="00B866BE"/>
    <w:rsid w:val="00B868FE"/>
    <w:rsid w:val="00B87534"/>
    <w:rsid w:val="00B876E2"/>
    <w:rsid w:val="00B87951"/>
    <w:rsid w:val="00B9005B"/>
    <w:rsid w:val="00B90BD0"/>
    <w:rsid w:val="00B90D1C"/>
    <w:rsid w:val="00B90FA6"/>
    <w:rsid w:val="00B91320"/>
    <w:rsid w:val="00B91935"/>
    <w:rsid w:val="00B9201D"/>
    <w:rsid w:val="00B92352"/>
    <w:rsid w:val="00B92973"/>
    <w:rsid w:val="00B93649"/>
    <w:rsid w:val="00B93B66"/>
    <w:rsid w:val="00B93DAB"/>
    <w:rsid w:val="00B93EFE"/>
    <w:rsid w:val="00B9424E"/>
    <w:rsid w:val="00B9428F"/>
    <w:rsid w:val="00B943E8"/>
    <w:rsid w:val="00B94771"/>
    <w:rsid w:val="00B949C5"/>
    <w:rsid w:val="00B94B88"/>
    <w:rsid w:val="00B94BBE"/>
    <w:rsid w:val="00B94E96"/>
    <w:rsid w:val="00B95411"/>
    <w:rsid w:val="00B959CC"/>
    <w:rsid w:val="00B96973"/>
    <w:rsid w:val="00B96B79"/>
    <w:rsid w:val="00B97757"/>
    <w:rsid w:val="00B977DF"/>
    <w:rsid w:val="00BA05CB"/>
    <w:rsid w:val="00BA104E"/>
    <w:rsid w:val="00BA1127"/>
    <w:rsid w:val="00BA1296"/>
    <w:rsid w:val="00BA1355"/>
    <w:rsid w:val="00BA1746"/>
    <w:rsid w:val="00BA179F"/>
    <w:rsid w:val="00BA17D0"/>
    <w:rsid w:val="00BA1F90"/>
    <w:rsid w:val="00BA2006"/>
    <w:rsid w:val="00BA2314"/>
    <w:rsid w:val="00BA2466"/>
    <w:rsid w:val="00BA2645"/>
    <w:rsid w:val="00BA2708"/>
    <w:rsid w:val="00BA28D3"/>
    <w:rsid w:val="00BA2A99"/>
    <w:rsid w:val="00BA38DC"/>
    <w:rsid w:val="00BA398A"/>
    <w:rsid w:val="00BA3B61"/>
    <w:rsid w:val="00BA3E18"/>
    <w:rsid w:val="00BA4ED5"/>
    <w:rsid w:val="00BA5B65"/>
    <w:rsid w:val="00BA5C84"/>
    <w:rsid w:val="00BA6101"/>
    <w:rsid w:val="00BA64BE"/>
    <w:rsid w:val="00BA6E77"/>
    <w:rsid w:val="00BA7064"/>
    <w:rsid w:val="00BA77B4"/>
    <w:rsid w:val="00BA7F3D"/>
    <w:rsid w:val="00BB1B2F"/>
    <w:rsid w:val="00BB1F66"/>
    <w:rsid w:val="00BB2677"/>
    <w:rsid w:val="00BB2BE3"/>
    <w:rsid w:val="00BB30CA"/>
    <w:rsid w:val="00BB322B"/>
    <w:rsid w:val="00BB328E"/>
    <w:rsid w:val="00BB36AB"/>
    <w:rsid w:val="00BB3A2F"/>
    <w:rsid w:val="00BB3A55"/>
    <w:rsid w:val="00BB4FFE"/>
    <w:rsid w:val="00BB66DF"/>
    <w:rsid w:val="00BB678A"/>
    <w:rsid w:val="00BB6C59"/>
    <w:rsid w:val="00BB6F0D"/>
    <w:rsid w:val="00BB71B8"/>
    <w:rsid w:val="00BB75D1"/>
    <w:rsid w:val="00BB7839"/>
    <w:rsid w:val="00BB7854"/>
    <w:rsid w:val="00BB78B1"/>
    <w:rsid w:val="00BB7917"/>
    <w:rsid w:val="00BB7E78"/>
    <w:rsid w:val="00BB7F47"/>
    <w:rsid w:val="00BC02FD"/>
    <w:rsid w:val="00BC0BE3"/>
    <w:rsid w:val="00BC0E8D"/>
    <w:rsid w:val="00BC0F21"/>
    <w:rsid w:val="00BC1104"/>
    <w:rsid w:val="00BC17CA"/>
    <w:rsid w:val="00BC18D0"/>
    <w:rsid w:val="00BC198B"/>
    <w:rsid w:val="00BC1B43"/>
    <w:rsid w:val="00BC2269"/>
    <w:rsid w:val="00BC230C"/>
    <w:rsid w:val="00BC272D"/>
    <w:rsid w:val="00BC27E1"/>
    <w:rsid w:val="00BC28DD"/>
    <w:rsid w:val="00BC2CDB"/>
    <w:rsid w:val="00BC3123"/>
    <w:rsid w:val="00BC34BB"/>
    <w:rsid w:val="00BC3A68"/>
    <w:rsid w:val="00BC434C"/>
    <w:rsid w:val="00BC5397"/>
    <w:rsid w:val="00BC53DE"/>
    <w:rsid w:val="00BC552E"/>
    <w:rsid w:val="00BC592D"/>
    <w:rsid w:val="00BC5D41"/>
    <w:rsid w:val="00BC62FE"/>
    <w:rsid w:val="00BC647B"/>
    <w:rsid w:val="00BC6622"/>
    <w:rsid w:val="00BC674F"/>
    <w:rsid w:val="00BC6916"/>
    <w:rsid w:val="00BC69FC"/>
    <w:rsid w:val="00BC6D91"/>
    <w:rsid w:val="00BC7924"/>
    <w:rsid w:val="00BC79F3"/>
    <w:rsid w:val="00BD000C"/>
    <w:rsid w:val="00BD054B"/>
    <w:rsid w:val="00BD165F"/>
    <w:rsid w:val="00BD17E8"/>
    <w:rsid w:val="00BD1E9F"/>
    <w:rsid w:val="00BD261B"/>
    <w:rsid w:val="00BD31BD"/>
    <w:rsid w:val="00BD3600"/>
    <w:rsid w:val="00BD388F"/>
    <w:rsid w:val="00BD448E"/>
    <w:rsid w:val="00BD45F2"/>
    <w:rsid w:val="00BD47A8"/>
    <w:rsid w:val="00BD4E31"/>
    <w:rsid w:val="00BD6B2F"/>
    <w:rsid w:val="00BD76DA"/>
    <w:rsid w:val="00BD79BE"/>
    <w:rsid w:val="00BD7C92"/>
    <w:rsid w:val="00BD7D0F"/>
    <w:rsid w:val="00BE00B2"/>
    <w:rsid w:val="00BE056B"/>
    <w:rsid w:val="00BE08F8"/>
    <w:rsid w:val="00BE0D93"/>
    <w:rsid w:val="00BE1576"/>
    <w:rsid w:val="00BE174A"/>
    <w:rsid w:val="00BE268B"/>
    <w:rsid w:val="00BE2975"/>
    <w:rsid w:val="00BE2D17"/>
    <w:rsid w:val="00BE3035"/>
    <w:rsid w:val="00BE3321"/>
    <w:rsid w:val="00BE3E9B"/>
    <w:rsid w:val="00BE489A"/>
    <w:rsid w:val="00BE5478"/>
    <w:rsid w:val="00BE584B"/>
    <w:rsid w:val="00BE5933"/>
    <w:rsid w:val="00BE5E33"/>
    <w:rsid w:val="00BE67CA"/>
    <w:rsid w:val="00BE68A7"/>
    <w:rsid w:val="00BE705E"/>
    <w:rsid w:val="00BE7B5B"/>
    <w:rsid w:val="00BE7D49"/>
    <w:rsid w:val="00BF0652"/>
    <w:rsid w:val="00BF081E"/>
    <w:rsid w:val="00BF0B21"/>
    <w:rsid w:val="00BF0B78"/>
    <w:rsid w:val="00BF0BFA"/>
    <w:rsid w:val="00BF0EF1"/>
    <w:rsid w:val="00BF0FE7"/>
    <w:rsid w:val="00BF1424"/>
    <w:rsid w:val="00BF1830"/>
    <w:rsid w:val="00BF2581"/>
    <w:rsid w:val="00BF28FB"/>
    <w:rsid w:val="00BF3B4D"/>
    <w:rsid w:val="00BF3C8D"/>
    <w:rsid w:val="00BF4168"/>
    <w:rsid w:val="00BF424D"/>
    <w:rsid w:val="00BF4DD7"/>
    <w:rsid w:val="00BF526E"/>
    <w:rsid w:val="00BF5416"/>
    <w:rsid w:val="00BF5521"/>
    <w:rsid w:val="00BF55FE"/>
    <w:rsid w:val="00BF56F0"/>
    <w:rsid w:val="00BF5A0E"/>
    <w:rsid w:val="00BF5E3B"/>
    <w:rsid w:val="00BF63B2"/>
    <w:rsid w:val="00BF6B7F"/>
    <w:rsid w:val="00BF7144"/>
    <w:rsid w:val="00BF71F2"/>
    <w:rsid w:val="00BF7304"/>
    <w:rsid w:val="00BF7E14"/>
    <w:rsid w:val="00C00776"/>
    <w:rsid w:val="00C0174A"/>
    <w:rsid w:val="00C01BCA"/>
    <w:rsid w:val="00C023EF"/>
    <w:rsid w:val="00C0269B"/>
    <w:rsid w:val="00C02F28"/>
    <w:rsid w:val="00C036F9"/>
    <w:rsid w:val="00C03FCA"/>
    <w:rsid w:val="00C04485"/>
    <w:rsid w:val="00C04948"/>
    <w:rsid w:val="00C04A81"/>
    <w:rsid w:val="00C058BC"/>
    <w:rsid w:val="00C05AF6"/>
    <w:rsid w:val="00C05C9F"/>
    <w:rsid w:val="00C05FA2"/>
    <w:rsid w:val="00C0612E"/>
    <w:rsid w:val="00C06464"/>
    <w:rsid w:val="00C0659A"/>
    <w:rsid w:val="00C067F3"/>
    <w:rsid w:val="00C06B22"/>
    <w:rsid w:val="00C06B3A"/>
    <w:rsid w:val="00C06BE8"/>
    <w:rsid w:val="00C06D90"/>
    <w:rsid w:val="00C07796"/>
    <w:rsid w:val="00C107E5"/>
    <w:rsid w:val="00C109A8"/>
    <w:rsid w:val="00C10A08"/>
    <w:rsid w:val="00C10CC0"/>
    <w:rsid w:val="00C114FB"/>
    <w:rsid w:val="00C11ABA"/>
    <w:rsid w:val="00C11D18"/>
    <w:rsid w:val="00C1276D"/>
    <w:rsid w:val="00C12A02"/>
    <w:rsid w:val="00C12DF5"/>
    <w:rsid w:val="00C1326F"/>
    <w:rsid w:val="00C134A4"/>
    <w:rsid w:val="00C13CF0"/>
    <w:rsid w:val="00C147A4"/>
    <w:rsid w:val="00C14823"/>
    <w:rsid w:val="00C14CC8"/>
    <w:rsid w:val="00C15406"/>
    <w:rsid w:val="00C15A06"/>
    <w:rsid w:val="00C15C6A"/>
    <w:rsid w:val="00C15ECF"/>
    <w:rsid w:val="00C162DB"/>
    <w:rsid w:val="00C16487"/>
    <w:rsid w:val="00C1651A"/>
    <w:rsid w:val="00C16AAC"/>
    <w:rsid w:val="00C17013"/>
    <w:rsid w:val="00C17B71"/>
    <w:rsid w:val="00C17D00"/>
    <w:rsid w:val="00C2011F"/>
    <w:rsid w:val="00C20CE2"/>
    <w:rsid w:val="00C20DFF"/>
    <w:rsid w:val="00C211A5"/>
    <w:rsid w:val="00C21321"/>
    <w:rsid w:val="00C21383"/>
    <w:rsid w:val="00C2138A"/>
    <w:rsid w:val="00C213EE"/>
    <w:rsid w:val="00C21669"/>
    <w:rsid w:val="00C21D52"/>
    <w:rsid w:val="00C22123"/>
    <w:rsid w:val="00C221D0"/>
    <w:rsid w:val="00C2275B"/>
    <w:rsid w:val="00C229DE"/>
    <w:rsid w:val="00C22C3C"/>
    <w:rsid w:val="00C2323D"/>
    <w:rsid w:val="00C238E7"/>
    <w:rsid w:val="00C23914"/>
    <w:rsid w:val="00C2398B"/>
    <w:rsid w:val="00C239AC"/>
    <w:rsid w:val="00C239B7"/>
    <w:rsid w:val="00C239E1"/>
    <w:rsid w:val="00C23A83"/>
    <w:rsid w:val="00C23B72"/>
    <w:rsid w:val="00C23E3A"/>
    <w:rsid w:val="00C24B0B"/>
    <w:rsid w:val="00C24F9C"/>
    <w:rsid w:val="00C2588C"/>
    <w:rsid w:val="00C25EC4"/>
    <w:rsid w:val="00C25FD9"/>
    <w:rsid w:val="00C261D3"/>
    <w:rsid w:val="00C2623D"/>
    <w:rsid w:val="00C263F1"/>
    <w:rsid w:val="00C26917"/>
    <w:rsid w:val="00C26F31"/>
    <w:rsid w:val="00C27679"/>
    <w:rsid w:val="00C27BE7"/>
    <w:rsid w:val="00C3034D"/>
    <w:rsid w:val="00C304D8"/>
    <w:rsid w:val="00C31760"/>
    <w:rsid w:val="00C31BCF"/>
    <w:rsid w:val="00C322C5"/>
    <w:rsid w:val="00C32994"/>
    <w:rsid w:val="00C32D32"/>
    <w:rsid w:val="00C33220"/>
    <w:rsid w:val="00C339C7"/>
    <w:rsid w:val="00C33BEC"/>
    <w:rsid w:val="00C33DFC"/>
    <w:rsid w:val="00C34073"/>
    <w:rsid w:val="00C3452D"/>
    <w:rsid w:val="00C34819"/>
    <w:rsid w:val="00C35266"/>
    <w:rsid w:val="00C353D3"/>
    <w:rsid w:val="00C353F4"/>
    <w:rsid w:val="00C3572B"/>
    <w:rsid w:val="00C35BA8"/>
    <w:rsid w:val="00C35C6E"/>
    <w:rsid w:val="00C3647A"/>
    <w:rsid w:val="00C3655B"/>
    <w:rsid w:val="00C373BE"/>
    <w:rsid w:val="00C37C23"/>
    <w:rsid w:val="00C37DCF"/>
    <w:rsid w:val="00C41023"/>
    <w:rsid w:val="00C41448"/>
    <w:rsid w:val="00C41C5D"/>
    <w:rsid w:val="00C41E93"/>
    <w:rsid w:val="00C428FE"/>
    <w:rsid w:val="00C43CF9"/>
    <w:rsid w:val="00C44908"/>
    <w:rsid w:val="00C44A1E"/>
    <w:rsid w:val="00C450B6"/>
    <w:rsid w:val="00C4541E"/>
    <w:rsid w:val="00C45535"/>
    <w:rsid w:val="00C45696"/>
    <w:rsid w:val="00C456FE"/>
    <w:rsid w:val="00C4585C"/>
    <w:rsid w:val="00C45C7E"/>
    <w:rsid w:val="00C45E20"/>
    <w:rsid w:val="00C46076"/>
    <w:rsid w:val="00C4695B"/>
    <w:rsid w:val="00C47369"/>
    <w:rsid w:val="00C4752A"/>
    <w:rsid w:val="00C476BE"/>
    <w:rsid w:val="00C4780E"/>
    <w:rsid w:val="00C47920"/>
    <w:rsid w:val="00C47BE4"/>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37"/>
    <w:rsid w:val="00C55C65"/>
    <w:rsid w:val="00C55E9B"/>
    <w:rsid w:val="00C56143"/>
    <w:rsid w:val="00C56377"/>
    <w:rsid w:val="00C566AF"/>
    <w:rsid w:val="00C56785"/>
    <w:rsid w:val="00C56A00"/>
    <w:rsid w:val="00C56C4F"/>
    <w:rsid w:val="00C56CD3"/>
    <w:rsid w:val="00C57817"/>
    <w:rsid w:val="00C57A78"/>
    <w:rsid w:val="00C6084A"/>
    <w:rsid w:val="00C60970"/>
    <w:rsid w:val="00C60C7E"/>
    <w:rsid w:val="00C61945"/>
    <w:rsid w:val="00C6207A"/>
    <w:rsid w:val="00C62372"/>
    <w:rsid w:val="00C624EE"/>
    <w:rsid w:val="00C624FC"/>
    <w:rsid w:val="00C629FC"/>
    <w:rsid w:val="00C62C3A"/>
    <w:rsid w:val="00C631B2"/>
    <w:rsid w:val="00C632AB"/>
    <w:rsid w:val="00C63556"/>
    <w:rsid w:val="00C63936"/>
    <w:rsid w:val="00C63AFE"/>
    <w:rsid w:val="00C63B85"/>
    <w:rsid w:val="00C63CA0"/>
    <w:rsid w:val="00C64670"/>
    <w:rsid w:val="00C648F9"/>
    <w:rsid w:val="00C64A4E"/>
    <w:rsid w:val="00C64DF6"/>
    <w:rsid w:val="00C654AF"/>
    <w:rsid w:val="00C659B5"/>
    <w:rsid w:val="00C65EF5"/>
    <w:rsid w:val="00C65F8D"/>
    <w:rsid w:val="00C6622C"/>
    <w:rsid w:val="00C666C3"/>
    <w:rsid w:val="00C66842"/>
    <w:rsid w:val="00C66A5A"/>
    <w:rsid w:val="00C67B2C"/>
    <w:rsid w:val="00C67C64"/>
    <w:rsid w:val="00C70034"/>
    <w:rsid w:val="00C7054E"/>
    <w:rsid w:val="00C706F2"/>
    <w:rsid w:val="00C70F76"/>
    <w:rsid w:val="00C71541"/>
    <w:rsid w:val="00C71DE9"/>
    <w:rsid w:val="00C72268"/>
    <w:rsid w:val="00C725CF"/>
    <w:rsid w:val="00C729F2"/>
    <w:rsid w:val="00C72A9D"/>
    <w:rsid w:val="00C72CDA"/>
    <w:rsid w:val="00C72E47"/>
    <w:rsid w:val="00C7310B"/>
    <w:rsid w:val="00C73187"/>
    <w:rsid w:val="00C73397"/>
    <w:rsid w:val="00C733B6"/>
    <w:rsid w:val="00C73504"/>
    <w:rsid w:val="00C73770"/>
    <w:rsid w:val="00C737B8"/>
    <w:rsid w:val="00C74005"/>
    <w:rsid w:val="00C74225"/>
    <w:rsid w:val="00C743EE"/>
    <w:rsid w:val="00C745D1"/>
    <w:rsid w:val="00C74762"/>
    <w:rsid w:val="00C749BF"/>
    <w:rsid w:val="00C74A83"/>
    <w:rsid w:val="00C74B3F"/>
    <w:rsid w:val="00C74D46"/>
    <w:rsid w:val="00C7575C"/>
    <w:rsid w:val="00C758F3"/>
    <w:rsid w:val="00C760B8"/>
    <w:rsid w:val="00C76505"/>
    <w:rsid w:val="00C765BC"/>
    <w:rsid w:val="00C77645"/>
    <w:rsid w:val="00C77679"/>
    <w:rsid w:val="00C77902"/>
    <w:rsid w:val="00C77FEC"/>
    <w:rsid w:val="00C8043D"/>
    <w:rsid w:val="00C806CD"/>
    <w:rsid w:val="00C80953"/>
    <w:rsid w:val="00C81080"/>
    <w:rsid w:val="00C81200"/>
    <w:rsid w:val="00C81261"/>
    <w:rsid w:val="00C8159E"/>
    <w:rsid w:val="00C817AF"/>
    <w:rsid w:val="00C81955"/>
    <w:rsid w:val="00C820A8"/>
    <w:rsid w:val="00C82686"/>
    <w:rsid w:val="00C82726"/>
    <w:rsid w:val="00C829D9"/>
    <w:rsid w:val="00C82BE1"/>
    <w:rsid w:val="00C82D8F"/>
    <w:rsid w:val="00C82FED"/>
    <w:rsid w:val="00C833AA"/>
    <w:rsid w:val="00C836BA"/>
    <w:rsid w:val="00C8370E"/>
    <w:rsid w:val="00C837AA"/>
    <w:rsid w:val="00C8397E"/>
    <w:rsid w:val="00C84519"/>
    <w:rsid w:val="00C847FA"/>
    <w:rsid w:val="00C84FED"/>
    <w:rsid w:val="00C85CDE"/>
    <w:rsid w:val="00C86454"/>
    <w:rsid w:val="00C8647A"/>
    <w:rsid w:val="00C86516"/>
    <w:rsid w:val="00C86785"/>
    <w:rsid w:val="00C86922"/>
    <w:rsid w:val="00C86B61"/>
    <w:rsid w:val="00C87581"/>
    <w:rsid w:val="00C8777C"/>
    <w:rsid w:val="00C87D4B"/>
    <w:rsid w:val="00C87F39"/>
    <w:rsid w:val="00C900A1"/>
    <w:rsid w:val="00C90167"/>
    <w:rsid w:val="00C9067B"/>
    <w:rsid w:val="00C90987"/>
    <w:rsid w:val="00C90E05"/>
    <w:rsid w:val="00C916E2"/>
    <w:rsid w:val="00C91717"/>
    <w:rsid w:val="00C91A42"/>
    <w:rsid w:val="00C92142"/>
    <w:rsid w:val="00C924BB"/>
    <w:rsid w:val="00C926CD"/>
    <w:rsid w:val="00C92DA5"/>
    <w:rsid w:val="00C92E17"/>
    <w:rsid w:val="00C930B8"/>
    <w:rsid w:val="00C931C0"/>
    <w:rsid w:val="00C93F94"/>
    <w:rsid w:val="00C9400E"/>
    <w:rsid w:val="00C945F4"/>
    <w:rsid w:val="00C9471F"/>
    <w:rsid w:val="00C94844"/>
    <w:rsid w:val="00C94E85"/>
    <w:rsid w:val="00C95579"/>
    <w:rsid w:val="00C9591C"/>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05E"/>
    <w:rsid w:val="00CA12B7"/>
    <w:rsid w:val="00CA1BF5"/>
    <w:rsid w:val="00CA1DF5"/>
    <w:rsid w:val="00CA1FAB"/>
    <w:rsid w:val="00CA2274"/>
    <w:rsid w:val="00CA2BA0"/>
    <w:rsid w:val="00CA2D02"/>
    <w:rsid w:val="00CA2E68"/>
    <w:rsid w:val="00CA30AC"/>
    <w:rsid w:val="00CA30B7"/>
    <w:rsid w:val="00CA3386"/>
    <w:rsid w:val="00CA365D"/>
    <w:rsid w:val="00CA367E"/>
    <w:rsid w:val="00CA3880"/>
    <w:rsid w:val="00CA3BBB"/>
    <w:rsid w:val="00CA45E2"/>
    <w:rsid w:val="00CA46E7"/>
    <w:rsid w:val="00CA473D"/>
    <w:rsid w:val="00CA48EE"/>
    <w:rsid w:val="00CA4B34"/>
    <w:rsid w:val="00CA558D"/>
    <w:rsid w:val="00CA5936"/>
    <w:rsid w:val="00CA5A78"/>
    <w:rsid w:val="00CA66A1"/>
    <w:rsid w:val="00CA6782"/>
    <w:rsid w:val="00CA6C24"/>
    <w:rsid w:val="00CA732D"/>
    <w:rsid w:val="00CA735B"/>
    <w:rsid w:val="00CA74E0"/>
    <w:rsid w:val="00CA7B39"/>
    <w:rsid w:val="00CB0362"/>
    <w:rsid w:val="00CB0743"/>
    <w:rsid w:val="00CB0789"/>
    <w:rsid w:val="00CB0DE0"/>
    <w:rsid w:val="00CB0DFA"/>
    <w:rsid w:val="00CB12E7"/>
    <w:rsid w:val="00CB1493"/>
    <w:rsid w:val="00CB163A"/>
    <w:rsid w:val="00CB1761"/>
    <w:rsid w:val="00CB1891"/>
    <w:rsid w:val="00CB2372"/>
    <w:rsid w:val="00CB2BFB"/>
    <w:rsid w:val="00CB2F0A"/>
    <w:rsid w:val="00CB300C"/>
    <w:rsid w:val="00CB3CB4"/>
    <w:rsid w:val="00CB3F22"/>
    <w:rsid w:val="00CB4ABF"/>
    <w:rsid w:val="00CB5414"/>
    <w:rsid w:val="00CB55FF"/>
    <w:rsid w:val="00CB58A9"/>
    <w:rsid w:val="00CB5926"/>
    <w:rsid w:val="00CB6E35"/>
    <w:rsid w:val="00CB7E3F"/>
    <w:rsid w:val="00CC0170"/>
    <w:rsid w:val="00CC02F2"/>
    <w:rsid w:val="00CC051A"/>
    <w:rsid w:val="00CC065F"/>
    <w:rsid w:val="00CC07F2"/>
    <w:rsid w:val="00CC1413"/>
    <w:rsid w:val="00CC1573"/>
    <w:rsid w:val="00CC19F9"/>
    <w:rsid w:val="00CC1B2D"/>
    <w:rsid w:val="00CC1BF2"/>
    <w:rsid w:val="00CC2156"/>
    <w:rsid w:val="00CC2333"/>
    <w:rsid w:val="00CC2B25"/>
    <w:rsid w:val="00CC2D6C"/>
    <w:rsid w:val="00CC2DB1"/>
    <w:rsid w:val="00CC31DE"/>
    <w:rsid w:val="00CC40E5"/>
    <w:rsid w:val="00CC41A2"/>
    <w:rsid w:val="00CC44EE"/>
    <w:rsid w:val="00CC4726"/>
    <w:rsid w:val="00CC4B9E"/>
    <w:rsid w:val="00CC545D"/>
    <w:rsid w:val="00CC55DC"/>
    <w:rsid w:val="00CC5633"/>
    <w:rsid w:val="00CC57C6"/>
    <w:rsid w:val="00CC5A2B"/>
    <w:rsid w:val="00CC5FA4"/>
    <w:rsid w:val="00CC6734"/>
    <w:rsid w:val="00CC6866"/>
    <w:rsid w:val="00CC68EE"/>
    <w:rsid w:val="00CC6A6C"/>
    <w:rsid w:val="00CC70A2"/>
    <w:rsid w:val="00CC75B9"/>
    <w:rsid w:val="00CC7B51"/>
    <w:rsid w:val="00CC7CC6"/>
    <w:rsid w:val="00CC7D01"/>
    <w:rsid w:val="00CD0784"/>
    <w:rsid w:val="00CD083E"/>
    <w:rsid w:val="00CD0C5B"/>
    <w:rsid w:val="00CD0CF9"/>
    <w:rsid w:val="00CD157B"/>
    <w:rsid w:val="00CD1992"/>
    <w:rsid w:val="00CD1A2F"/>
    <w:rsid w:val="00CD1BB6"/>
    <w:rsid w:val="00CD2834"/>
    <w:rsid w:val="00CD2BE9"/>
    <w:rsid w:val="00CD2BF8"/>
    <w:rsid w:val="00CD3149"/>
    <w:rsid w:val="00CD338B"/>
    <w:rsid w:val="00CD3943"/>
    <w:rsid w:val="00CD3C12"/>
    <w:rsid w:val="00CD4A96"/>
    <w:rsid w:val="00CD4BCF"/>
    <w:rsid w:val="00CD51BB"/>
    <w:rsid w:val="00CD5A62"/>
    <w:rsid w:val="00CD6538"/>
    <w:rsid w:val="00CD73C1"/>
    <w:rsid w:val="00CD7E51"/>
    <w:rsid w:val="00CD7E93"/>
    <w:rsid w:val="00CD7ED1"/>
    <w:rsid w:val="00CE0671"/>
    <w:rsid w:val="00CE0AEB"/>
    <w:rsid w:val="00CE0C94"/>
    <w:rsid w:val="00CE0D01"/>
    <w:rsid w:val="00CE0EA7"/>
    <w:rsid w:val="00CE156E"/>
    <w:rsid w:val="00CE185B"/>
    <w:rsid w:val="00CE18F4"/>
    <w:rsid w:val="00CE1ED6"/>
    <w:rsid w:val="00CE288D"/>
    <w:rsid w:val="00CE2BB8"/>
    <w:rsid w:val="00CE2DFC"/>
    <w:rsid w:val="00CE33DF"/>
    <w:rsid w:val="00CE3861"/>
    <w:rsid w:val="00CE3A02"/>
    <w:rsid w:val="00CE3DFD"/>
    <w:rsid w:val="00CE3EFE"/>
    <w:rsid w:val="00CE40E2"/>
    <w:rsid w:val="00CE4474"/>
    <w:rsid w:val="00CE46AB"/>
    <w:rsid w:val="00CE4A19"/>
    <w:rsid w:val="00CE4C6C"/>
    <w:rsid w:val="00CE4CE1"/>
    <w:rsid w:val="00CE4DC6"/>
    <w:rsid w:val="00CE4F99"/>
    <w:rsid w:val="00CE5644"/>
    <w:rsid w:val="00CE5820"/>
    <w:rsid w:val="00CE5B07"/>
    <w:rsid w:val="00CE5CE1"/>
    <w:rsid w:val="00CE63A8"/>
    <w:rsid w:val="00CE6DFB"/>
    <w:rsid w:val="00CE700D"/>
    <w:rsid w:val="00CE73D9"/>
    <w:rsid w:val="00CE783F"/>
    <w:rsid w:val="00CE7CF8"/>
    <w:rsid w:val="00CF0706"/>
    <w:rsid w:val="00CF0BD9"/>
    <w:rsid w:val="00CF1778"/>
    <w:rsid w:val="00CF1924"/>
    <w:rsid w:val="00CF1F3D"/>
    <w:rsid w:val="00CF236D"/>
    <w:rsid w:val="00CF3020"/>
    <w:rsid w:val="00CF3278"/>
    <w:rsid w:val="00CF346F"/>
    <w:rsid w:val="00CF37AC"/>
    <w:rsid w:val="00CF3A3C"/>
    <w:rsid w:val="00CF3EA8"/>
    <w:rsid w:val="00CF4175"/>
    <w:rsid w:val="00CF4D45"/>
    <w:rsid w:val="00CF54B4"/>
    <w:rsid w:val="00CF58FE"/>
    <w:rsid w:val="00CF5D42"/>
    <w:rsid w:val="00CF5DCC"/>
    <w:rsid w:val="00CF5F17"/>
    <w:rsid w:val="00CF6286"/>
    <w:rsid w:val="00CF62B7"/>
    <w:rsid w:val="00CF686B"/>
    <w:rsid w:val="00CF6A35"/>
    <w:rsid w:val="00CF6A86"/>
    <w:rsid w:val="00CF6AE9"/>
    <w:rsid w:val="00CF78C6"/>
    <w:rsid w:val="00CF7BB2"/>
    <w:rsid w:val="00CF7DA3"/>
    <w:rsid w:val="00D000AE"/>
    <w:rsid w:val="00D0079E"/>
    <w:rsid w:val="00D009C0"/>
    <w:rsid w:val="00D00FD6"/>
    <w:rsid w:val="00D01C8A"/>
    <w:rsid w:val="00D01FA6"/>
    <w:rsid w:val="00D0206E"/>
    <w:rsid w:val="00D0210F"/>
    <w:rsid w:val="00D02608"/>
    <w:rsid w:val="00D02C69"/>
    <w:rsid w:val="00D02D95"/>
    <w:rsid w:val="00D02F55"/>
    <w:rsid w:val="00D0304D"/>
    <w:rsid w:val="00D03CB4"/>
    <w:rsid w:val="00D03FC6"/>
    <w:rsid w:val="00D04112"/>
    <w:rsid w:val="00D045A6"/>
    <w:rsid w:val="00D04830"/>
    <w:rsid w:val="00D049BD"/>
    <w:rsid w:val="00D05169"/>
    <w:rsid w:val="00D05B8D"/>
    <w:rsid w:val="00D05BC2"/>
    <w:rsid w:val="00D062A5"/>
    <w:rsid w:val="00D06726"/>
    <w:rsid w:val="00D06830"/>
    <w:rsid w:val="00D06B7D"/>
    <w:rsid w:val="00D0711A"/>
    <w:rsid w:val="00D07203"/>
    <w:rsid w:val="00D07400"/>
    <w:rsid w:val="00D07EB7"/>
    <w:rsid w:val="00D10A94"/>
    <w:rsid w:val="00D10CCF"/>
    <w:rsid w:val="00D10FB9"/>
    <w:rsid w:val="00D10FCF"/>
    <w:rsid w:val="00D11532"/>
    <w:rsid w:val="00D11A9C"/>
    <w:rsid w:val="00D11AC3"/>
    <w:rsid w:val="00D12095"/>
    <w:rsid w:val="00D123C8"/>
    <w:rsid w:val="00D12AC5"/>
    <w:rsid w:val="00D12B7A"/>
    <w:rsid w:val="00D12C1F"/>
    <w:rsid w:val="00D13137"/>
    <w:rsid w:val="00D13148"/>
    <w:rsid w:val="00D13553"/>
    <w:rsid w:val="00D136FB"/>
    <w:rsid w:val="00D137CE"/>
    <w:rsid w:val="00D13804"/>
    <w:rsid w:val="00D13B54"/>
    <w:rsid w:val="00D13CC8"/>
    <w:rsid w:val="00D14348"/>
    <w:rsid w:val="00D15025"/>
    <w:rsid w:val="00D1554D"/>
    <w:rsid w:val="00D1574C"/>
    <w:rsid w:val="00D15798"/>
    <w:rsid w:val="00D158CC"/>
    <w:rsid w:val="00D15A0F"/>
    <w:rsid w:val="00D15A11"/>
    <w:rsid w:val="00D15EA5"/>
    <w:rsid w:val="00D15FD1"/>
    <w:rsid w:val="00D16A49"/>
    <w:rsid w:val="00D17349"/>
    <w:rsid w:val="00D1738F"/>
    <w:rsid w:val="00D1762F"/>
    <w:rsid w:val="00D20376"/>
    <w:rsid w:val="00D20454"/>
    <w:rsid w:val="00D20671"/>
    <w:rsid w:val="00D20763"/>
    <w:rsid w:val="00D207AB"/>
    <w:rsid w:val="00D20CAC"/>
    <w:rsid w:val="00D21226"/>
    <w:rsid w:val="00D215DE"/>
    <w:rsid w:val="00D21666"/>
    <w:rsid w:val="00D21812"/>
    <w:rsid w:val="00D2215C"/>
    <w:rsid w:val="00D22981"/>
    <w:rsid w:val="00D22C5D"/>
    <w:rsid w:val="00D22E4F"/>
    <w:rsid w:val="00D231A2"/>
    <w:rsid w:val="00D2321D"/>
    <w:rsid w:val="00D2329D"/>
    <w:rsid w:val="00D23787"/>
    <w:rsid w:val="00D2427A"/>
    <w:rsid w:val="00D250A2"/>
    <w:rsid w:val="00D251FD"/>
    <w:rsid w:val="00D25287"/>
    <w:rsid w:val="00D2618B"/>
    <w:rsid w:val="00D26370"/>
    <w:rsid w:val="00D2641C"/>
    <w:rsid w:val="00D26464"/>
    <w:rsid w:val="00D26537"/>
    <w:rsid w:val="00D26E53"/>
    <w:rsid w:val="00D27125"/>
    <w:rsid w:val="00D271E5"/>
    <w:rsid w:val="00D272B2"/>
    <w:rsid w:val="00D27319"/>
    <w:rsid w:val="00D27BF3"/>
    <w:rsid w:val="00D30018"/>
    <w:rsid w:val="00D30268"/>
    <w:rsid w:val="00D30F2D"/>
    <w:rsid w:val="00D31C0F"/>
    <w:rsid w:val="00D32450"/>
    <w:rsid w:val="00D3295B"/>
    <w:rsid w:val="00D3329C"/>
    <w:rsid w:val="00D333B0"/>
    <w:rsid w:val="00D33449"/>
    <w:rsid w:val="00D34169"/>
    <w:rsid w:val="00D3449D"/>
    <w:rsid w:val="00D345BA"/>
    <w:rsid w:val="00D345C3"/>
    <w:rsid w:val="00D3463A"/>
    <w:rsid w:val="00D3466A"/>
    <w:rsid w:val="00D356E4"/>
    <w:rsid w:val="00D35985"/>
    <w:rsid w:val="00D35BC8"/>
    <w:rsid w:val="00D35DFA"/>
    <w:rsid w:val="00D3669C"/>
    <w:rsid w:val="00D36D8C"/>
    <w:rsid w:val="00D402CC"/>
    <w:rsid w:val="00D407E4"/>
    <w:rsid w:val="00D409EB"/>
    <w:rsid w:val="00D40A74"/>
    <w:rsid w:val="00D40CC2"/>
    <w:rsid w:val="00D40D70"/>
    <w:rsid w:val="00D41363"/>
    <w:rsid w:val="00D41724"/>
    <w:rsid w:val="00D42058"/>
    <w:rsid w:val="00D42208"/>
    <w:rsid w:val="00D429E4"/>
    <w:rsid w:val="00D42BBE"/>
    <w:rsid w:val="00D437EF"/>
    <w:rsid w:val="00D43CC6"/>
    <w:rsid w:val="00D43D10"/>
    <w:rsid w:val="00D45815"/>
    <w:rsid w:val="00D45B6A"/>
    <w:rsid w:val="00D45E0D"/>
    <w:rsid w:val="00D45FE2"/>
    <w:rsid w:val="00D46335"/>
    <w:rsid w:val="00D4671B"/>
    <w:rsid w:val="00D4710B"/>
    <w:rsid w:val="00D47E5F"/>
    <w:rsid w:val="00D50585"/>
    <w:rsid w:val="00D5107F"/>
    <w:rsid w:val="00D517A7"/>
    <w:rsid w:val="00D5184A"/>
    <w:rsid w:val="00D51E2C"/>
    <w:rsid w:val="00D52113"/>
    <w:rsid w:val="00D524D5"/>
    <w:rsid w:val="00D52B1C"/>
    <w:rsid w:val="00D52BD2"/>
    <w:rsid w:val="00D52CB8"/>
    <w:rsid w:val="00D531B1"/>
    <w:rsid w:val="00D53546"/>
    <w:rsid w:val="00D5383F"/>
    <w:rsid w:val="00D538E3"/>
    <w:rsid w:val="00D539F2"/>
    <w:rsid w:val="00D53BEF"/>
    <w:rsid w:val="00D53CFA"/>
    <w:rsid w:val="00D54DD2"/>
    <w:rsid w:val="00D55048"/>
    <w:rsid w:val="00D55470"/>
    <w:rsid w:val="00D55ACD"/>
    <w:rsid w:val="00D561F6"/>
    <w:rsid w:val="00D56211"/>
    <w:rsid w:val="00D56A52"/>
    <w:rsid w:val="00D56B9A"/>
    <w:rsid w:val="00D570AD"/>
    <w:rsid w:val="00D57128"/>
    <w:rsid w:val="00D576BE"/>
    <w:rsid w:val="00D5772F"/>
    <w:rsid w:val="00D57D3E"/>
    <w:rsid w:val="00D57DDF"/>
    <w:rsid w:val="00D60604"/>
    <w:rsid w:val="00D608C4"/>
    <w:rsid w:val="00D60DEE"/>
    <w:rsid w:val="00D614C8"/>
    <w:rsid w:val="00D61FAE"/>
    <w:rsid w:val="00D62242"/>
    <w:rsid w:val="00D6253D"/>
    <w:rsid w:val="00D62715"/>
    <w:rsid w:val="00D6289B"/>
    <w:rsid w:val="00D6296F"/>
    <w:rsid w:val="00D62DBD"/>
    <w:rsid w:val="00D62EEE"/>
    <w:rsid w:val="00D63133"/>
    <w:rsid w:val="00D635D0"/>
    <w:rsid w:val="00D6390E"/>
    <w:rsid w:val="00D6429A"/>
    <w:rsid w:val="00D6471F"/>
    <w:rsid w:val="00D64ADC"/>
    <w:rsid w:val="00D654BD"/>
    <w:rsid w:val="00D65B15"/>
    <w:rsid w:val="00D65BEB"/>
    <w:rsid w:val="00D6600F"/>
    <w:rsid w:val="00D66682"/>
    <w:rsid w:val="00D6680B"/>
    <w:rsid w:val="00D70C12"/>
    <w:rsid w:val="00D71052"/>
    <w:rsid w:val="00D716F8"/>
    <w:rsid w:val="00D719F8"/>
    <w:rsid w:val="00D71DCF"/>
    <w:rsid w:val="00D725F5"/>
    <w:rsid w:val="00D7293C"/>
    <w:rsid w:val="00D72CD7"/>
    <w:rsid w:val="00D72DAB"/>
    <w:rsid w:val="00D739C2"/>
    <w:rsid w:val="00D73A5D"/>
    <w:rsid w:val="00D74100"/>
    <w:rsid w:val="00D741BC"/>
    <w:rsid w:val="00D7477B"/>
    <w:rsid w:val="00D74811"/>
    <w:rsid w:val="00D7487A"/>
    <w:rsid w:val="00D74AE4"/>
    <w:rsid w:val="00D7555B"/>
    <w:rsid w:val="00D763C9"/>
    <w:rsid w:val="00D76928"/>
    <w:rsid w:val="00D76F8D"/>
    <w:rsid w:val="00D77246"/>
    <w:rsid w:val="00D778A4"/>
    <w:rsid w:val="00D800CD"/>
    <w:rsid w:val="00D801A0"/>
    <w:rsid w:val="00D8030D"/>
    <w:rsid w:val="00D80881"/>
    <w:rsid w:val="00D80B32"/>
    <w:rsid w:val="00D80C7B"/>
    <w:rsid w:val="00D8111B"/>
    <w:rsid w:val="00D811CF"/>
    <w:rsid w:val="00D813D4"/>
    <w:rsid w:val="00D81785"/>
    <w:rsid w:val="00D81C28"/>
    <w:rsid w:val="00D81F03"/>
    <w:rsid w:val="00D82F2A"/>
    <w:rsid w:val="00D831BF"/>
    <w:rsid w:val="00D83545"/>
    <w:rsid w:val="00D83736"/>
    <w:rsid w:val="00D8387E"/>
    <w:rsid w:val="00D84097"/>
    <w:rsid w:val="00D845F5"/>
    <w:rsid w:val="00D84696"/>
    <w:rsid w:val="00D847FF"/>
    <w:rsid w:val="00D84975"/>
    <w:rsid w:val="00D85B09"/>
    <w:rsid w:val="00D85BC4"/>
    <w:rsid w:val="00D85DDA"/>
    <w:rsid w:val="00D8637B"/>
    <w:rsid w:val="00D86678"/>
    <w:rsid w:val="00D86759"/>
    <w:rsid w:val="00D86FED"/>
    <w:rsid w:val="00D870B7"/>
    <w:rsid w:val="00D87471"/>
    <w:rsid w:val="00D87C1F"/>
    <w:rsid w:val="00D87DF9"/>
    <w:rsid w:val="00D87E90"/>
    <w:rsid w:val="00D87F1F"/>
    <w:rsid w:val="00D907BD"/>
    <w:rsid w:val="00D911BB"/>
    <w:rsid w:val="00D9145B"/>
    <w:rsid w:val="00D917F4"/>
    <w:rsid w:val="00D91D02"/>
    <w:rsid w:val="00D92630"/>
    <w:rsid w:val="00D9276B"/>
    <w:rsid w:val="00D938C3"/>
    <w:rsid w:val="00D93902"/>
    <w:rsid w:val="00D94560"/>
    <w:rsid w:val="00D94B21"/>
    <w:rsid w:val="00D94D40"/>
    <w:rsid w:val="00D94FFF"/>
    <w:rsid w:val="00D9562C"/>
    <w:rsid w:val="00D95ACE"/>
    <w:rsid w:val="00D95BF2"/>
    <w:rsid w:val="00D95D2A"/>
    <w:rsid w:val="00D95EA5"/>
    <w:rsid w:val="00D95EDF"/>
    <w:rsid w:val="00D96B71"/>
    <w:rsid w:val="00D9747C"/>
    <w:rsid w:val="00D974F4"/>
    <w:rsid w:val="00D97567"/>
    <w:rsid w:val="00D975B1"/>
    <w:rsid w:val="00D97794"/>
    <w:rsid w:val="00D97AA7"/>
    <w:rsid w:val="00D97BBC"/>
    <w:rsid w:val="00D97C64"/>
    <w:rsid w:val="00D97E95"/>
    <w:rsid w:val="00D97F67"/>
    <w:rsid w:val="00DA0443"/>
    <w:rsid w:val="00DA0665"/>
    <w:rsid w:val="00DA0696"/>
    <w:rsid w:val="00DA0AC9"/>
    <w:rsid w:val="00DA0C39"/>
    <w:rsid w:val="00DA12CE"/>
    <w:rsid w:val="00DA1968"/>
    <w:rsid w:val="00DA1980"/>
    <w:rsid w:val="00DA2736"/>
    <w:rsid w:val="00DA2E43"/>
    <w:rsid w:val="00DA2F93"/>
    <w:rsid w:val="00DA3248"/>
    <w:rsid w:val="00DA3437"/>
    <w:rsid w:val="00DA39AE"/>
    <w:rsid w:val="00DA3C43"/>
    <w:rsid w:val="00DA431E"/>
    <w:rsid w:val="00DA4AB6"/>
    <w:rsid w:val="00DA5132"/>
    <w:rsid w:val="00DA52E4"/>
    <w:rsid w:val="00DA576A"/>
    <w:rsid w:val="00DA589A"/>
    <w:rsid w:val="00DA5BD5"/>
    <w:rsid w:val="00DA5EFA"/>
    <w:rsid w:val="00DA609E"/>
    <w:rsid w:val="00DA6204"/>
    <w:rsid w:val="00DA6B1C"/>
    <w:rsid w:val="00DA6EAE"/>
    <w:rsid w:val="00DA7044"/>
    <w:rsid w:val="00DA797F"/>
    <w:rsid w:val="00DA7C57"/>
    <w:rsid w:val="00DB02F7"/>
    <w:rsid w:val="00DB056C"/>
    <w:rsid w:val="00DB06F9"/>
    <w:rsid w:val="00DB0B10"/>
    <w:rsid w:val="00DB0EEF"/>
    <w:rsid w:val="00DB1BC3"/>
    <w:rsid w:val="00DB1CCB"/>
    <w:rsid w:val="00DB1DC5"/>
    <w:rsid w:val="00DB1E6A"/>
    <w:rsid w:val="00DB226E"/>
    <w:rsid w:val="00DB25B6"/>
    <w:rsid w:val="00DB2660"/>
    <w:rsid w:val="00DB2A3E"/>
    <w:rsid w:val="00DB2EDD"/>
    <w:rsid w:val="00DB3299"/>
    <w:rsid w:val="00DB3C19"/>
    <w:rsid w:val="00DB3D1C"/>
    <w:rsid w:val="00DB3D80"/>
    <w:rsid w:val="00DB41F2"/>
    <w:rsid w:val="00DB4619"/>
    <w:rsid w:val="00DB48B7"/>
    <w:rsid w:val="00DB5046"/>
    <w:rsid w:val="00DB506A"/>
    <w:rsid w:val="00DB5112"/>
    <w:rsid w:val="00DB534F"/>
    <w:rsid w:val="00DB63E7"/>
    <w:rsid w:val="00DB6611"/>
    <w:rsid w:val="00DB675D"/>
    <w:rsid w:val="00DB70BE"/>
    <w:rsid w:val="00DB7386"/>
    <w:rsid w:val="00DB74E6"/>
    <w:rsid w:val="00DB7D08"/>
    <w:rsid w:val="00DB7E91"/>
    <w:rsid w:val="00DC08E1"/>
    <w:rsid w:val="00DC12B5"/>
    <w:rsid w:val="00DC13B6"/>
    <w:rsid w:val="00DC1556"/>
    <w:rsid w:val="00DC1742"/>
    <w:rsid w:val="00DC1DA2"/>
    <w:rsid w:val="00DC1FAB"/>
    <w:rsid w:val="00DC2841"/>
    <w:rsid w:val="00DC2ADA"/>
    <w:rsid w:val="00DC2DAE"/>
    <w:rsid w:val="00DC2DF5"/>
    <w:rsid w:val="00DC3793"/>
    <w:rsid w:val="00DC37C4"/>
    <w:rsid w:val="00DC3982"/>
    <w:rsid w:val="00DC4403"/>
    <w:rsid w:val="00DC44FB"/>
    <w:rsid w:val="00DC4FB6"/>
    <w:rsid w:val="00DC5072"/>
    <w:rsid w:val="00DC52CC"/>
    <w:rsid w:val="00DC540E"/>
    <w:rsid w:val="00DC569B"/>
    <w:rsid w:val="00DC5BB5"/>
    <w:rsid w:val="00DC5BC2"/>
    <w:rsid w:val="00DC5E23"/>
    <w:rsid w:val="00DC5EDF"/>
    <w:rsid w:val="00DC6736"/>
    <w:rsid w:val="00DC6B63"/>
    <w:rsid w:val="00DC6C95"/>
    <w:rsid w:val="00DC6F6C"/>
    <w:rsid w:val="00DC76EF"/>
    <w:rsid w:val="00DC7A6C"/>
    <w:rsid w:val="00DD044B"/>
    <w:rsid w:val="00DD05D1"/>
    <w:rsid w:val="00DD06A2"/>
    <w:rsid w:val="00DD08E9"/>
    <w:rsid w:val="00DD107B"/>
    <w:rsid w:val="00DD19F5"/>
    <w:rsid w:val="00DD1DBD"/>
    <w:rsid w:val="00DD2C2C"/>
    <w:rsid w:val="00DD2C71"/>
    <w:rsid w:val="00DD3931"/>
    <w:rsid w:val="00DD3990"/>
    <w:rsid w:val="00DD3A1F"/>
    <w:rsid w:val="00DD3B94"/>
    <w:rsid w:val="00DD3C52"/>
    <w:rsid w:val="00DD3FEB"/>
    <w:rsid w:val="00DD4952"/>
    <w:rsid w:val="00DD4AC6"/>
    <w:rsid w:val="00DD4C6D"/>
    <w:rsid w:val="00DD53FC"/>
    <w:rsid w:val="00DD6100"/>
    <w:rsid w:val="00DD6E56"/>
    <w:rsid w:val="00DD6EF0"/>
    <w:rsid w:val="00DD6EF2"/>
    <w:rsid w:val="00DD7311"/>
    <w:rsid w:val="00DD7439"/>
    <w:rsid w:val="00DD74BB"/>
    <w:rsid w:val="00DD791E"/>
    <w:rsid w:val="00DD7D99"/>
    <w:rsid w:val="00DD7FB2"/>
    <w:rsid w:val="00DE04B5"/>
    <w:rsid w:val="00DE0931"/>
    <w:rsid w:val="00DE0BD4"/>
    <w:rsid w:val="00DE0F3F"/>
    <w:rsid w:val="00DE1217"/>
    <w:rsid w:val="00DE123D"/>
    <w:rsid w:val="00DE12C4"/>
    <w:rsid w:val="00DE1B1E"/>
    <w:rsid w:val="00DE1FED"/>
    <w:rsid w:val="00DE2ACB"/>
    <w:rsid w:val="00DE33D8"/>
    <w:rsid w:val="00DE3403"/>
    <w:rsid w:val="00DE3576"/>
    <w:rsid w:val="00DE36DC"/>
    <w:rsid w:val="00DE3C95"/>
    <w:rsid w:val="00DE3E27"/>
    <w:rsid w:val="00DE4070"/>
    <w:rsid w:val="00DE44C8"/>
    <w:rsid w:val="00DE4BA5"/>
    <w:rsid w:val="00DE4CB0"/>
    <w:rsid w:val="00DE52AC"/>
    <w:rsid w:val="00DE5CE2"/>
    <w:rsid w:val="00DE5EEB"/>
    <w:rsid w:val="00DE657F"/>
    <w:rsid w:val="00DE669C"/>
    <w:rsid w:val="00DE6A15"/>
    <w:rsid w:val="00DE6D2B"/>
    <w:rsid w:val="00DE6EF0"/>
    <w:rsid w:val="00DE734F"/>
    <w:rsid w:val="00DF02CB"/>
    <w:rsid w:val="00DF0883"/>
    <w:rsid w:val="00DF0A0D"/>
    <w:rsid w:val="00DF0A7F"/>
    <w:rsid w:val="00DF0AF2"/>
    <w:rsid w:val="00DF0E92"/>
    <w:rsid w:val="00DF1083"/>
    <w:rsid w:val="00DF15F6"/>
    <w:rsid w:val="00DF1865"/>
    <w:rsid w:val="00DF1CF7"/>
    <w:rsid w:val="00DF1E45"/>
    <w:rsid w:val="00DF1EC7"/>
    <w:rsid w:val="00DF1EE7"/>
    <w:rsid w:val="00DF1F92"/>
    <w:rsid w:val="00DF23FB"/>
    <w:rsid w:val="00DF2537"/>
    <w:rsid w:val="00DF2654"/>
    <w:rsid w:val="00DF302C"/>
    <w:rsid w:val="00DF313A"/>
    <w:rsid w:val="00DF3196"/>
    <w:rsid w:val="00DF333A"/>
    <w:rsid w:val="00DF3716"/>
    <w:rsid w:val="00DF37BF"/>
    <w:rsid w:val="00DF37C1"/>
    <w:rsid w:val="00DF3972"/>
    <w:rsid w:val="00DF39C3"/>
    <w:rsid w:val="00DF3A33"/>
    <w:rsid w:val="00DF3CCC"/>
    <w:rsid w:val="00DF3DD0"/>
    <w:rsid w:val="00DF404C"/>
    <w:rsid w:val="00DF47A3"/>
    <w:rsid w:val="00DF495D"/>
    <w:rsid w:val="00DF4F52"/>
    <w:rsid w:val="00DF56C4"/>
    <w:rsid w:val="00DF5913"/>
    <w:rsid w:val="00DF5B67"/>
    <w:rsid w:val="00DF5D8D"/>
    <w:rsid w:val="00DF6121"/>
    <w:rsid w:val="00DF6397"/>
    <w:rsid w:val="00DF67B7"/>
    <w:rsid w:val="00DF6D3F"/>
    <w:rsid w:val="00DF6DF5"/>
    <w:rsid w:val="00DF6FB1"/>
    <w:rsid w:val="00DF6FB9"/>
    <w:rsid w:val="00DF735D"/>
    <w:rsid w:val="00E000F1"/>
    <w:rsid w:val="00E009CB"/>
    <w:rsid w:val="00E00BDA"/>
    <w:rsid w:val="00E00D3E"/>
    <w:rsid w:val="00E01189"/>
    <w:rsid w:val="00E029A7"/>
    <w:rsid w:val="00E02DD0"/>
    <w:rsid w:val="00E0334E"/>
    <w:rsid w:val="00E03447"/>
    <w:rsid w:val="00E038CC"/>
    <w:rsid w:val="00E03FE1"/>
    <w:rsid w:val="00E0469D"/>
    <w:rsid w:val="00E04BF5"/>
    <w:rsid w:val="00E05291"/>
    <w:rsid w:val="00E05305"/>
    <w:rsid w:val="00E0568A"/>
    <w:rsid w:val="00E0581D"/>
    <w:rsid w:val="00E05826"/>
    <w:rsid w:val="00E05CB2"/>
    <w:rsid w:val="00E06262"/>
    <w:rsid w:val="00E063A1"/>
    <w:rsid w:val="00E06A21"/>
    <w:rsid w:val="00E06A34"/>
    <w:rsid w:val="00E06BFB"/>
    <w:rsid w:val="00E06D8B"/>
    <w:rsid w:val="00E06F07"/>
    <w:rsid w:val="00E0718F"/>
    <w:rsid w:val="00E07835"/>
    <w:rsid w:val="00E079AF"/>
    <w:rsid w:val="00E07AC8"/>
    <w:rsid w:val="00E07BDC"/>
    <w:rsid w:val="00E07CE7"/>
    <w:rsid w:val="00E07DE4"/>
    <w:rsid w:val="00E10409"/>
    <w:rsid w:val="00E1050D"/>
    <w:rsid w:val="00E10DD1"/>
    <w:rsid w:val="00E11416"/>
    <w:rsid w:val="00E11662"/>
    <w:rsid w:val="00E118C7"/>
    <w:rsid w:val="00E11CC1"/>
    <w:rsid w:val="00E11CD4"/>
    <w:rsid w:val="00E11D13"/>
    <w:rsid w:val="00E123F1"/>
    <w:rsid w:val="00E12775"/>
    <w:rsid w:val="00E127C8"/>
    <w:rsid w:val="00E12937"/>
    <w:rsid w:val="00E12987"/>
    <w:rsid w:val="00E12D44"/>
    <w:rsid w:val="00E1378A"/>
    <w:rsid w:val="00E13A68"/>
    <w:rsid w:val="00E13E43"/>
    <w:rsid w:val="00E13EED"/>
    <w:rsid w:val="00E14762"/>
    <w:rsid w:val="00E14DEA"/>
    <w:rsid w:val="00E14E35"/>
    <w:rsid w:val="00E152A2"/>
    <w:rsid w:val="00E15CD2"/>
    <w:rsid w:val="00E15D4A"/>
    <w:rsid w:val="00E15D51"/>
    <w:rsid w:val="00E15ED5"/>
    <w:rsid w:val="00E16028"/>
    <w:rsid w:val="00E16059"/>
    <w:rsid w:val="00E16321"/>
    <w:rsid w:val="00E168F0"/>
    <w:rsid w:val="00E17741"/>
    <w:rsid w:val="00E177BC"/>
    <w:rsid w:val="00E17A2C"/>
    <w:rsid w:val="00E20745"/>
    <w:rsid w:val="00E20B5E"/>
    <w:rsid w:val="00E20EFA"/>
    <w:rsid w:val="00E219C3"/>
    <w:rsid w:val="00E21E66"/>
    <w:rsid w:val="00E21ECC"/>
    <w:rsid w:val="00E22302"/>
    <w:rsid w:val="00E22B86"/>
    <w:rsid w:val="00E234A2"/>
    <w:rsid w:val="00E2352F"/>
    <w:rsid w:val="00E2359C"/>
    <w:rsid w:val="00E23AE7"/>
    <w:rsid w:val="00E23AF1"/>
    <w:rsid w:val="00E247E1"/>
    <w:rsid w:val="00E24BDE"/>
    <w:rsid w:val="00E24CF0"/>
    <w:rsid w:val="00E24DB4"/>
    <w:rsid w:val="00E254C4"/>
    <w:rsid w:val="00E25B75"/>
    <w:rsid w:val="00E261C2"/>
    <w:rsid w:val="00E26215"/>
    <w:rsid w:val="00E2624C"/>
    <w:rsid w:val="00E26401"/>
    <w:rsid w:val="00E268E0"/>
    <w:rsid w:val="00E26E62"/>
    <w:rsid w:val="00E27186"/>
    <w:rsid w:val="00E2759B"/>
    <w:rsid w:val="00E27914"/>
    <w:rsid w:val="00E279C6"/>
    <w:rsid w:val="00E301BC"/>
    <w:rsid w:val="00E313E9"/>
    <w:rsid w:val="00E31516"/>
    <w:rsid w:val="00E316D8"/>
    <w:rsid w:val="00E31C2B"/>
    <w:rsid w:val="00E31F77"/>
    <w:rsid w:val="00E320EE"/>
    <w:rsid w:val="00E32DFE"/>
    <w:rsid w:val="00E32E84"/>
    <w:rsid w:val="00E32FB1"/>
    <w:rsid w:val="00E33E05"/>
    <w:rsid w:val="00E33E6A"/>
    <w:rsid w:val="00E35061"/>
    <w:rsid w:val="00E35868"/>
    <w:rsid w:val="00E35BAD"/>
    <w:rsid w:val="00E36130"/>
    <w:rsid w:val="00E36A79"/>
    <w:rsid w:val="00E36C40"/>
    <w:rsid w:val="00E37620"/>
    <w:rsid w:val="00E37D35"/>
    <w:rsid w:val="00E37ED5"/>
    <w:rsid w:val="00E4037B"/>
    <w:rsid w:val="00E40750"/>
    <w:rsid w:val="00E41168"/>
    <w:rsid w:val="00E41993"/>
    <w:rsid w:val="00E41EDE"/>
    <w:rsid w:val="00E4201F"/>
    <w:rsid w:val="00E42DCC"/>
    <w:rsid w:val="00E43067"/>
    <w:rsid w:val="00E4336A"/>
    <w:rsid w:val="00E4347B"/>
    <w:rsid w:val="00E434E5"/>
    <w:rsid w:val="00E43AA5"/>
    <w:rsid w:val="00E43CC1"/>
    <w:rsid w:val="00E4400C"/>
    <w:rsid w:val="00E443B3"/>
    <w:rsid w:val="00E44443"/>
    <w:rsid w:val="00E444F5"/>
    <w:rsid w:val="00E44586"/>
    <w:rsid w:val="00E447EA"/>
    <w:rsid w:val="00E44D87"/>
    <w:rsid w:val="00E44F49"/>
    <w:rsid w:val="00E45286"/>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57B"/>
    <w:rsid w:val="00E52BB1"/>
    <w:rsid w:val="00E53ADF"/>
    <w:rsid w:val="00E53BCD"/>
    <w:rsid w:val="00E5409A"/>
    <w:rsid w:val="00E54CF9"/>
    <w:rsid w:val="00E54D85"/>
    <w:rsid w:val="00E55FE3"/>
    <w:rsid w:val="00E56B40"/>
    <w:rsid w:val="00E56CE6"/>
    <w:rsid w:val="00E5717B"/>
    <w:rsid w:val="00E578E2"/>
    <w:rsid w:val="00E5799B"/>
    <w:rsid w:val="00E600B5"/>
    <w:rsid w:val="00E60556"/>
    <w:rsid w:val="00E60F93"/>
    <w:rsid w:val="00E61AEC"/>
    <w:rsid w:val="00E61BCF"/>
    <w:rsid w:val="00E62624"/>
    <w:rsid w:val="00E62F0B"/>
    <w:rsid w:val="00E63D14"/>
    <w:rsid w:val="00E64905"/>
    <w:rsid w:val="00E64A11"/>
    <w:rsid w:val="00E64CC9"/>
    <w:rsid w:val="00E64D2A"/>
    <w:rsid w:val="00E64DCE"/>
    <w:rsid w:val="00E65268"/>
    <w:rsid w:val="00E654A3"/>
    <w:rsid w:val="00E65977"/>
    <w:rsid w:val="00E65D1E"/>
    <w:rsid w:val="00E661E7"/>
    <w:rsid w:val="00E66A4B"/>
    <w:rsid w:val="00E66DDE"/>
    <w:rsid w:val="00E66F30"/>
    <w:rsid w:val="00E670F9"/>
    <w:rsid w:val="00E671AC"/>
    <w:rsid w:val="00E7013C"/>
    <w:rsid w:val="00E704CD"/>
    <w:rsid w:val="00E708B4"/>
    <w:rsid w:val="00E70FA0"/>
    <w:rsid w:val="00E711FC"/>
    <w:rsid w:val="00E712B3"/>
    <w:rsid w:val="00E71837"/>
    <w:rsid w:val="00E728EB"/>
    <w:rsid w:val="00E72C3A"/>
    <w:rsid w:val="00E72E67"/>
    <w:rsid w:val="00E72FAF"/>
    <w:rsid w:val="00E7400C"/>
    <w:rsid w:val="00E74352"/>
    <w:rsid w:val="00E74522"/>
    <w:rsid w:val="00E745E9"/>
    <w:rsid w:val="00E74644"/>
    <w:rsid w:val="00E749E2"/>
    <w:rsid w:val="00E74E1E"/>
    <w:rsid w:val="00E74E26"/>
    <w:rsid w:val="00E75213"/>
    <w:rsid w:val="00E75522"/>
    <w:rsid w:val="00E758D3"/>
    <w:rsid w:val="00E75952"/>
    <w:rsid w:val="00E75955"/>
    <w:rsid w:val="00E75969"/>
    <w:rsid w:val="00E76492"/>
    <w:rsid w:val="00E7685C"/>
    <w:rsid w:val="00E76BB5"/>
    <w:rsid w:val="00E76D85"/>
    <w:rsid w:val="00E7705E"/>
    <w:rsid w:val="00E77272"/>
    <w:rsid w:val="00E7754E"/>
    <w:rsid w:val="00E77892"/>
    <w:rsid w:val="00E77EDE"/>
    <w:rsid w:val="00E804E0"/>
    <w:rsid w:val="00E80B65"/>
    <w:rsid w:val="00E82548"/>
    <w:rsid w:val="00E8280C"/>
    <w:rsid w:val="00E82A2A"/>
    <w:rsid w:val="00E82D78"/>
    <w:rsid w:val="00E83330"/>
    <w:rsid w:val="00E8338B"/>
    <w:rsid w:val="00E8384D"/>
    <w:rsid w:val="00E84093"/>
    <w:rsid w:val="00E84C2A"/>
    <w:rsid w:val="00E85036"/>
    <w:rsid w:val="00E8507E"/>
    <w:rsid w:val="00E850DE"/>
    <w:rsid w:val="00E85926"/>
    <w:rsid w:val="00E85C51"/>
    <w:rsid w:val="00E86245"/>
    <w:rsid w:val="00E8627F"/>
    <w:rsid w:val="00E86502"/>
    <w:rsid w:val="00E875E0"/>
    <w:rsid w:val="00E879DA"/>
    <w:rsid w:val="00E87AC4"/>
    <w:rsid w:val="00E87E90"/>
    <w:rsid w:val="00E90349"/>
    <w:rsid w:val="00E909D6"/>
    <w:rsid w:val="00E90BB9"/>
    <w:rsid w:val="00E91353"/>
    <w:rsid w:val="00E915C8"/>
    <w:rsid w:val="00E919C1"/>
    <w:rsid w:val="00E91E54"/>
    <w:rsid w:val="00E91F3D"/>
    <w:rsid w:val="00E91F54"/>
    <w:rsid w:val="00E92808"/>
    <w:rsid w:val="00E92C80"/>
    <w:rsid w:val="00E92FBE"/>
    <w:rsid w:val="00E933D4"/>
    <w:rsid w:val="00E93454"/>
    <w:rsid w:val="00E93470"/>
    <w:rsid w:val="00E93BB9"/>
    <w:rsid w:val="00E93CDD"/>
    <w:rsid w:val="00E94402"/>
    <w:rsid w:val="00E94BAB"/>
    <w:rsid w:val="00E94CE2"/>
    <w:rsid w:val="00E955AC"/>
    <w:rsid w:val="00E95AC1"/>
    <w:rsid w:val="00E95CA1"/>
    <w:rsid w:val="00E95EF2"/>
    <w:rsid w:val="00E9640A"/>
    <w:rsid w:val="00E96ACF"/>
    <w:rsid w:val="00E96B66"/>
    <w:rsid w:val="00E96BC7"/>
    <w:rsid w:val="00E96C8D"/>
    <w:rsid w:val="00E96F9D"/>
    <w:rsid w:val="00E972BD"/>
    <w:rsid w:val="00E977CA"/>
    <w:rsid w:val="00E97B47"/>
    <w:rsid w:val="00E97D92"/>
    <w:rsid w:val="00E97E29"/>
    <w:rsid w:val="00EA0030"/>
    <w:rsid w:val="00EA0725"/>
    <w:rsid w:val="00EA07D9"/>
    <w:rsid w:val="00EA09CB"/>
    <w:rsid w:val="00EA0BEE"/>
    <w:rsid w:val="00EA0E95"/>
    <w:rsid w:val="00EA101C"/>
    <w:rsid w:val="00EA109C"/>
    <w:rsid w:val="00EA116F"/>
    <w:rsid w:val="00EA1366"/>
    <w:rsid w:val="00EA1FF3"/>
    <w:rsid w:val="00EA2004"/>
    <w:rsid w:val="00EA2529"/>
    <w:rsid w:val="00EA2D67"/>
    <w:rsid w:val="00EA329B"/>
    <w:rsid w:val="00EA3738"/>
    <w:rsid w:val="00EA408D"/>
    <w:rsid w:val="00EA4502"/>
    <w:rsid w:val="00EA4777"/>
    <w:rsid w:val="00EA49C7"/>
    <w:rsid w:val="00EA5284"/>
    <w:rsid w:val="00EA619F"/>
    <w:rsid w:val="00EA6B6D"/>
    <w:rsid w:val="00EA6E20"/>
    <w:rsid w:val="00EA71DC"/>
    <w:rsid w:val="00EA7642"/>
    <w:rsid w:val="00EB0B81"/>
    <w:rsid w:val="00EB149F"/>
    <w:rsid w:val="00EB15A2"/>
    <w:rsid w:val="00EB1929"/>
    <w:rsid w:val="00EB1C36"/>
    <w:rsid w:val="00EB1F8D"/>
    <w:rsid w:val="00EB2037"/>
    <w:rsid w:val="00EB2088"/>
    <w:rsid w:val="00EB2326"/>
    <w:rsid w:val="00EB2519"/>
    <w:rsid w:val="00EB2B4C"/>
    <w:rsid w:val="00EB2C1D"/>
    <w:rsid w:val="00EB2E70"/>
    <w:rsid w:val="00EB33AE"/>
    <w:rsid w:val="00EB39B5"/>
    <w:rsid w:val="00EB3EFE"/>
    <w:rsid w:val="00EB46A3"/>
    <w:rsid w:val="00EB4A75"/>
    <w:rsid w:val="00EB55A7"/>
    <w:rsid w:val="00EB591A"/>
    <w:rsid w:val="00EB5A3D"/>
    <w:rsid w:val="00EB611E"/>
    <w:rsid w:val="00EB616A"/>
    <w:rsid w:val="00EB6A21"/>
    <w:rsid w:val="00EB71DD"/>
    <w:rsid w:val="00EB72BC"/>
    <w:rsid w:val="00EB733C"/>
    <w:rsid w:val="00EB7629"/>
    <w:rsid w:val="00EB7EF0"/>
    <w:rsid w:val="00EB7EF1"/>
    <w:rsid w:val="00EC021F"/>
    <w:rsid w:val="00EC033D"/>
    <w:rsid w:val="00EC0872"/>
    <w:rsid w:val="00EC092D"/>
    <w:rsid w:val="00EC096C"/>
    <w:rsid w:val="00EC1F4C"/>
    <w:rsid w:val="00EC245D"/>
    <w:rsid w:val="00EC288D"/>
    <w:rsid w:val="00EC2893"/>
    <w:rsid w:val="00EC2B7F"/>
    <w:rsid w:val="00EC32EA"/>
    <w:rsid w:val="00EC36FE"/>
    <w:rsid w:val="00EC38BF"/>
    <w:rsid w:val="00EC3CF8"/>
    <w:rsid w:val="00EC3D62"/>
    <w:rsid w:val="00EC439D"/>
    <w:rsid w:val="00EC46FB"/>
    <w:rsid w:val="00EC488D"/>
    <w:rsid w:val="00EC49A0"/>
    <w:rsid w:val="00EC591E"/>
    <w:rsid w:val="00EC594C"/>
    <w:rsid w:val="00EC5AB2"/>
    <w:rsid w:val="00EC5F73"/>
    <w:rsid w:val="00EC6106"/>
    <w:rsid w:val="00EC61E0"/>
    <w:rsid w:val="00EC662D"/>
    <w:rsid w:val="00EC6849"/>
    <w:rsid w:val="00EC6CDA"/>
    <w:rsid w:val="00EC6E3B"/>
    <w:rsid w:val="00EC72CA"/>
    <w:rsid w:val="00EC763C"/>
    <w:rsid w:val="00EC7B57"/>
    <w:rsid w:val="00ED050D"/>
    <w:rsid w:val="00ED087A"/>
    <w:rsid w:val="00ED1A2E"/>
    <w:rsid w:val="00ED2281"/>
    <w:rsid w:val="00ED22E0"/>
    <w:rsid w:val="00ED29FF"/>
    <w:rsid w:val="00ED2CC8"/>
    <w:rsid w:val="00ED30C9"/>
    <w:rsid w:val="00ED326C"/>
    <w:rsid w:val="00ED33A1"/>
    <w:rsid w:val="00ED3582"/>
    <w:rsid w:val="00ED35FA"/>
    <w:rsid w:val="00ED3666"/>
    <w:rsid w:val="00ED3A45"/>
    <w:rsid w:val="00ED3BE2"/>
    <w:rsid w:val="00ED4357"/>
    <w:rsid w:val="00ED44D9"/>
    <w:rsid w:val="00ED4A5E"/>
    <w:rsid w:val="00ED4B70"/>
    <w:rsid w:val="00ED4CF4"/>
    <w:rsid w:val="00ED513F"/>
    <w:rsid w:val="00ED5427"/>
    <w:rsid w:val="00ED56EB"/>
    <w:rsid w:val="00ED599F"/>
    <w:rsid w:val="00ED5F94"/>
    <w:rsid w:val="00ED6133"/>
    <w:rsid w:val="00ED6179"/>
    <w:rsid w:val="00ED6888"/>
    <w:rsid w:val="00ED6AFD"/>
    <w:rsid w:val="00ED6B9C"/>
    <w:rsid w:val="00ED6CBF"/>
    <w:rsid w:val="00ED70D0"/>
    <w:rsid w:val="00ED763D"/>
    <w:rsid w:val="00ED76B2"/>
    <w:rsid w:val="00ED76B6"/>
    <w:rsid w:val="00ED7A77"/>
    <w:rsid w:val="00ED7B8A"/>
    <w:rsid w:val="00EE042A"/>
    <w:rsid w:val="00EE06A0"/>
    <w:rsid w:val="00EE082F"/>
    <w:rsid w:val="00EE0DDF"/>
    <w:rsid w:val="00EE0F73"/>
    <w:rsid w:val="00EE11D2"/>
    <w:rsid w:val="00EE13EC"/>
    <w:rsid w:val="00EE1449"/>
    <w:rsid w:val="00EE1580"/>
    <w:rsid w:val="00EE1697"/>
    <w:rsid w:val="00EE1A9B"/>
    <w:rsid w:val="00EE1BF3"/>
    <w:rsid w:val="00EE24B1"/>
    <w:rsid w:val="00EE285B"/>
    <w:rsid w:val="00EE28DF"/>
    <w:rsid w:val="00EE2CBB"/>
    <w:rsid w:val="00EE300D"/>
    <w:rsid w:val="00EE3456"/>
    <w:rsid w:val="00EE34FA"/>
    <w:rsid w:val="00EE3842"/>
    <w:rsid w:val="00EE448E"/>
    <w:rsid w:val="00EE47B3"/>
    <w:rsid w:val="00EE4D70"/>
    <w:rsid w:val="00EE4E92"/>
    <w:rsid w:val="00EE4FF5"/>
    <w:rsid w:val="00EE521D"/>
    <w:rsid w:val="00EE5826"/>
    <w:rsid w:val="00EE59CC"/>
    <w:rsid w:val="00EE6450"/>
    <w:rsid w:val="00EE6632"/>
    <w:rsid w:val="00EE6805"/>
    <w:rsid w:val="00EE75D4"/>
    <w:rsid w:val="00EE7E53"/>
    <w:rsid w:val="00EF003F"/>
    <w:rsid w:val="00EF05F4"/>
    <w:rsid w:val="00EF140E"/>
    <w:rsid w:val="00EF1B03"/>
    <w:rsid w:val="00EF2922"/>
    <w:rsid w:val="00EF2C83"/>
    <w:rsid w:val="00EF2DB4"/>
    <w:rsid w:val="00EF2E32"/>
    <w:rsid w:val="00EF2F56"/>
    <w:rsid w:val="00EF32AC"/>
    <w:rsid w:val="00EF383D"/>
    <w:rsid w:val="00EF3A34"/>
    <w:rsid w:val="00EF3AA0"/>
    <w:rsid w:val="00EF4195"/>
    <w:rsid w:val="00EF4A5C"/>
    <w:rsid w:val="00EF4E32"/>
    <w:rsid w:val="00EF521E"/>
    <w:rsid w:val="00EF5937"/>
    <w:rsid w:val="00EF607B"/>
    <w:rsid w:val="00EF635B"/>
    <w:rsid w:val="00EF6780"/>
    <w:rsid w:val="00EF7543"/>
    <w:rsid w:val="00EF7932"/>
    <w:rsid w:val="00EF7A09"/>
    <w:rsid w:val="00EF7CFD"/>
    <w:rsid w:val="00EF7E6E"/>
    <w:rsid w:val="00F00345"/>
    <w:rsid w:val="00F00732"/>
    <w:rsid w:val="00F00C18"/>
    <w:rsid w:val="00F00C2C"/>
    <w:rsid w:val="00F00F07"/>
    <w:rsid w:val="00F011BF"/>
    <w:rsid w:val="00F015CC"/>
    <w:rsid w:val="00F01603"/>
    <w:rsid w:val="00F01AE4"/>
    <w:rsid w:val="00F01C62"/>
    <w:rsid w:val="00F02520"/>
    <w:rsid w:val="00F029A5"/>
    <w:rsid w:val="00F03016"/>
    <w:rsid w:val="00F048AE"/>
    <w:rsid w:val="00F04E1F"/>
    <w:rsid w:val="00F04EF2"/>
    <w:rsid w:val="00F05631"/>
    <w:rsid w:val="00F05929"/>
    <w:rsid w:val="00F0617F"/>
    <w:rsid w:val="00F064D6"/>
    <w:rsid w:val="00F0680F"/>
    <w:rsid w:val="00F071C2"/>
    <w:rsid w:val="00F0769A"/>
    <w:rsid w:val="00F07815"/>
    <w:rsid w:val="00F0784C"/>
    <w:rsid w:val="00F07B2B"/>
    <w:rsid w:val="00F07FCB"/>
    <w:rsid w:val="00F10541"/>
    <w:rsid w:val="00F106C7"/>
    <w:rsid w:val="00F10911"/>
    <w:rsid w:val="00F116AA"/>
    <w:rsid w:val="00F116FC"/>
    <w:rsid w:val="00F117C2"/>
    <w:rsid w:val="00F11BAD"/>
    <w:rsid w:val="00F11BDE"/>
    <w:rsid w:val="00F121AE"/>
    <w:rsid w:val="00F12536"/>
    <w:rsid w:val="00F12BFC"/>
    <w:rsid w:val="00F12CCF"/>
    <w:rsid w:val="00F12D62"/>
    <w:rsid w:val="00F133FD"/>
    <w:rsid w:val="00F135CD"/>
    <w:rsid w:val="00F13794"/>
    <w:rsid w:val="00F13B4D"/>
    <w:rsid w:val="00F13F88"/>
    <w:rsid w:val="00F142C3"/>
    <w:rsid w:val="00F14B21"/>
    <w:rsid w:val="00F14EA6"/>
    <w:rsid w:val="00F14F09"/>
    <w:rsid w:val="00F1589C"/>
    <w:rsid w:val="00F15970"/>
    <w:rsid w:val="00F15DFC"/>
    <w:rsid w:val="00F160EF"/>
    <w:rsid w:val="00F161C4"/>
    <w:rsid w:val="00F1678E"/>
    <w:rsid w:val="00F1683C"/>
    <w:rsid w:val="00F16871"/>
    <w:rsid w:val="00F16A21"/>
    <w:rsid w:val="00F16E67"/>
    <w:rsid w:val="00F17078"/>
    <w:rsid w:val="00F17081"/>
    <w:rsid w:val="00F17568"/>
    <w:rsid w:val="00F175AC"/>
    <w:rsid w:val="00F20D23"/>
    <w:rsid w:val="00F212BC"/>
    <w:rsid w:val="00F21701"/>
    <w:rsid w:val="00F218AC"/>
    <w:rsid w:val="00F2191E"/>
    <w:rsid w:val="00F220F0"/>
    <w:rsid w:val="00F22FAF"/>
    <w:rsid w:val="00F2342D"/>
    <w:rsid w:val="00F239E2"/>
    <w:rsid w:val="00F243E5"/>
    <w:rsid w:val="00F244FA"/>
    <w:rsid w:val="00F24579"/>
    <w:rsid w:val="00F250E5"/>
    <w:rsid w:val="00F255FB"/>
    <w:rsid w:val="00F258D4"/>
    <w:rsid w:val="00F25D4F"/>
    <w:rsid w:val="00F263F0"/>
    <w:rsid w:val="00F26859"/>
    <w:rsid w:val="00F26886"/>
    <w:rsid w:val="00F26E98"/>
    <w:rsid w:val="00F27532"/>
    <w:rsid w:val="00F304C8"/>
    <w:rsid w:val="00F30735"/>
    <w:rsid w:val="00F31664"/>
    <w:rsid w:val="00F31719"/>
    <w:rsid w:val="00F31CD7"/>
    <w:rsid w:val="00F3262B"/>
    <w:rsid w:val="00F32D4C"/>
    <w:rsid w:val="00F33027"/>
    <w:rsid w:val="00F33144"/>
    <w:rsid w:val="00F3336D"/>
    <w:rsid w:val="00F33891"/>
    <w:rsid w:val="00F338A6"/>
    <w:rsid w:val="00F33972"/>
    <w:rsid w:val="00F33BAB"/>
    <w:rsid w:val="00F33E6D"/>
    <w:rsid w:val="00F340C4"/>
    <w:rsid w:val="00F34428"/>
    <w:rsid w:val="00F34BD3"/>
    <w:rsid w:val="00F35301"/>
    <w:rsid w:val="00F3542B"/>
    <w:rsid w:val="00F3549F"/>
    <w:rsid w:val="00F3573D"/>
    <w:rsid w:val="00F359B0"/>
    <w:rsid w:val="00F36343"/>
    <w:rsid w:val="00F3676B"/>
    <w:rsid w:val="00F367CF"/>
    <w:rsid w:val="00F36EA1"/>
    <w:rsid w:val="00F3722E"/>
    <w:rsid w:val="00F37972"/>
    <w:rsid w:val="00F37AB7"/>
    <w:rsid w:val="00F37BFA"/>
    <w:rsid w:val="00F40326"/>
    <w:rsid w:val="00F40528"/>
    <w:rsid w:val="00F40855"/>
    <w:rsid w:val="00F41513"/>
    <w:rsid w:val="00F41AE7"/>
    <w:rsid w:val="00F42031"/>
    <w:rsid w:val="00F42509"/>
    <w:rsid w:val="00F42555"/>
    <w:rsid w:val="00F4294A"/>
    <w:rsid w:val="00F42EE4"/>
    <w:rsid w:val="00F42EE8"/>
    <w:rsid w:val="00F43593"/>
    <w:rsid w:val="00F43A93"/>
    <w:rsid w:val="00F44123"/>
    <w:rsid w:val="00F443A2"/>
    <w:rsid w:val="00F44565"/>
    <w:rsid w:val="00F450B4"/>
    <w:rsid w:val="00F45760"/>
    <w:rsid w:val="00F45C0A"/>
    <w:rsid w:val="00F45C2B"/>
    <w:rsid w:val="00F45CBC"/>
    <w:rsid w:val="00F46273"/>
    <w:rsid w:val="00F462E1"/>
    <w:rsid w:val="00F46408"/>
    <w:rsid w:val="00F46454"/>
    <w:rsid w:val="00F465AB"/>
    <w:rsid w:val="00F4672C"/>
    <w:rsid w:val="00F469D4"/>
    <w:rsid w:val="00F46B26"/>
    <w:rsid w:val="00F47A38"/>
    <w:rsid w:val="00F47CC6"/>
    <w:rsid w:val="00F47F34"/>
    <w:rsid w:val="00F508DD"/>
    <w:rsid w:val="00F5094E"/>
    <w:rsid w:val="00F50CC1"/>
    <w:rsid w:val="00F51B4B"/>
    <w:rsid w:val="00F5238B"/>
    <w:rsid w:val="00F52808"/>
    <w:rsid w:val="00F52D09"/>
    <w:rsid w:val="00F533C1"/>
    <w:rsid w:val="00F53AB5"/>
    <w:rsid w:val="00F53F40"/>
    <w:rsid w:val="00F542CE"/>
    <w:rsid w:val="00F542F1"/>
    <w:rsid w:val="00F549BC"/>
    <w:rsid w:val="00F54A26"/>
    <w:rsid w:val="00F5536C"/>
    <w:rsid w:val="00F5539B"/>
    <w:rsid w:val="00F555C1"/>
    <w:rsid w:val="00F555F1"/>
    <w:rsid w:val="00F56033"/>
    <w:rsid w:val="00F565B0"/>
    <w:rsid w:val="00F56DA7"/>
    <w:rsid w:val="00F576B4"/>
    <w:rsid w:val="00F57D76"/>
    <w:rsid w:val="00F600CB"/>
    <w:rsid w:val="00F602AC"/>
    <w:rsid w:val="00F60717"/>
    <w:rsid w:val="00F60783"/>
    <w:rsid w:val="00F61065"/>
    <w:rsid w:val="00F6107F"/>
    <w:rsid w:val="00F625B2"/>
    <w:rsid w:val="00F628EA"/>
    <w:rsid w:val="00F62C9E"/>
    <w:rsid w:val="00F62CF9"/>
    <w:rsid w:val="00F62F9F"/>
    <w:rsid w:val="00F6323E"/>
    <w:rsid w:val="00F63474"/>
    <w:rsid w:val="00F636BD"/>
    <w:rsid w:val="00F643BB"/>
    <w:rsid w:val="00F6444D"/>
    <w:rsid w:val="00F644D0"/>
    <w:rsid w:val="00F64B49"/>
    <w:rsid w:val="00F65275"/>
    <w:rsid w:val="00F65323"/>
    <w:rsid w:val="00F6589B"/>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366"/>
    <w:rsid w:val="00F7242A"/>
    <w:rsid w:val="00F72BF1"/>
    <w:rsid w:val="00F730C1"/>
    <w:rsid w:val="00F737A9"/>
    <w:rsid w:val="00F73C51"/>
    <w:rsid w:val="00F73ED2"/>
    <w:rsid w:val="00F740B7"/>
    <w:rsid w:val="00F740E3"/>
    <w:rsid w:val="00F7466A"/>
    <w:rsid w:val="00F74D81"/>
    <w:rsid w:val="00F74F5C"/>
    <w:rsid w:val="00F7500E"/>
    <w:rsid w:val="00F7526A"/>
    <w:rsid w:val="00F75A91"/>
    <w:rsid w:val="00F7619D"/>
    <w:rsid w:val="00F76A30"/>
    <w:rsid w:val="00F76DD6"/>
    <w:rsid w:val="00F772E2"/>
    <w:rsid w:val="00F774E1"/>
    <w:rsid w:val="00F77553"/>
    <w:rsid w:val="00F77AA5"/>
    <w:rsid w:val="00F81099"/>
    <w:rsid w:val="00F81406"/>
    <w:rsid w:val="00F81917"/>
    <w:rsid w:val="00F81B26"/>
    <w:rsid w:val="00F81C49"/>
    <w:rsid w:val="00F81C81"/>
    <w:rsid w:val="00F81D89"/>
    <w:rsid w:val="00F82025"/>
    <w:rsid w:val="00F8220F"/>
    <w:rsid w:val="00F822C5"/>
    <w:rsid w:val="00F822D6"/>
    <w:rsid w:val="00F824E0"/>
    <w:rsid w:val="00F8299A"/>
    <w:rsid w:val="00F82AFD"/>
    <w:rsid w:val="00F82D39"/>
    <w:rsid w:val="00F82FA8"/>
    <w:rsid w:val="00F83668"/>
    <w:rsid w:val="00F836F3"/>
    <w:rsid w:val="00F83BB6"/>
    <w:rsid w:val="00F83E66"/>
    <w:rsid w:val="00F83FD9"/>
    <w:rsid w:val="00F84007"/>
    <w:rsid w:val="00F846AE"/>
    <w:rsid w:val="00F84B6C"/>
    <w:rsid w:val="00F84D40"/>
    <w:rsid w:val="00F851EF"/>
    <w:rsid w:val="00F85DA4"/>
    <w:rsid w:val="00F85F94"/>
    <w:rsid w:val="00F86448"/>
    <w:rsid w:val="00F86A63"/>
    <w:rsid w:val="00F870D7"/>
    <w:rsid w:val="00F87493"/>
    <w:rsid w:val="00F874AD"/>
    <w:rsid w:val="00F878F0"/>
    <w:rsid w:val="00F903BD"/>
    <w:rsid w:val="00F90F79"/>
    <w:rsid w:val="00F9224D"/>
    <w:rsid w:val="00F92490"/>
    <w:rsid w:val="00F92848"/>
    <w:rsid w:val="00F929BC"/>
    <w:rsid w:val="00F92C43"/>
    <w:rsid w:val="00F92DE6"/>
    <w:rsid w:val="00F92F98"/>
    <w:rsid w:val="00F930A6"/>
    <w:rsid w:val="00F9333C"/>
    <w:rsid w:val="00F937D7"/>
    <w:rsid w:val="00F93948"/>
    <w:rsid w:val="00F93B7C"/>
    <w:rsid w:val="00F93D1E"/>
    <w:rsid w:val="00F94004"/>
    <w:rsid w:val="00F94805"/>
    <w:rsid w:val="00F9492D"/>
    <w:rsid w:val="00F9513B"/>
    <w:rsid w:val="00F9531F"/>
    <w:rsid w:val="00F955D0"/>
    <w:rsid w:val="00F956A6"/>
    <w:rsid w:val="00F959B5"/>
    <w:rsid w:val="00F95C7E"/>
    <w:rsid w:val="00F95D5B"/>
    <w:rsid w:val="00F96043"/>
    <w:rsid w:val="00F960F4"/>
    <w:rsid w:val="00F9624B"/>
    <w:rsid w:val="00F966D2"/>
    <w:rsid w:val="00F96C8D"/>
    <w:rsid w:val="00F96DC1"/>
    <w:rsid w:val="00F979C1"/>
    <w:rsid w:val="00F97FBB"/>
    <w:rsid w:val="00FA0BE2"/>
    <w:rsid w:val="00FA10C8"/>
    <w:rsid w:val="00FA182E"/>
    <w:rsid w:val="00FA1AD8"/>
    <w:rsid w:val="00FA242F"/>
    <w:rsid w:val="00FA29B1"/>
    <w:rsid w:val="00FA2A58"/>
    <w:rsid w:val="00FA2C43"/>
    <w:rsid w:val="00FA3335"/>
    <w:rsid w:val="00FA33E2"/>
    <w:rsid w:val="00FA373F"/>
    <w:rsid w:val="00FA3CB7"/>
    <w:rsid w:val="00FA3D6A"/>
    <w:rsid w:val="00FA3EB8"/>
    <w:rsid w:val="00FA3F60"/>
    <w:rsid w:val="00FA4029"/>
    <w:rsid w:val="00FA4605"/>
    <w:rsid w:val="00FA4DFB"/>
    <w:rsid w:val="00FA4E7E"/>
    <w:rsid w:val="00FA4F87"/>
    <w:rsid w:val="00FA52E1"/>
    <w:rsid w:val="00FA5ADB"/>
    <w:rsid w:val="00FA6246"/>
    <w:rsid w:val="00FA6C8A"/>
    <w:rsid w:val="00FA701F"/>
    <w:rsid w:val="00FA73CF"/>
    <w:rsid w:val="00FA7886"/>
    <w:rsid w:val="00FB052F"/>
    <w:rsid w:val="00FB054C"/>
    <w:rsid w:val="00FB0D9F"/>
    <w:rsid w:val="00FB12AF"/>
    <w:rsid w:val="00FB1C88"/>
    <w:rsid w:val="00FB2155"/>
    <w:rsid w:val="00FB2851"/>
    <w:rsid w:val="00FB338B"/>
    <w:rsid w:val="00FB37D8"/>
    <w:rsid w:val="00FB37FF"/>
    <w:rsid w:val="00FB3924"/>
    <w:rsid w:val="00FB3FD2"/>
    <w:rsid w:val="00FB41C7"/>
    <w:rsid w:val="00FB495D"/>
    <w:rsid w:val="00FB4B75"/>
    <w:rsid w:val="00FB5084"/>
    <w:rsid w:val="00FB52E5"/>
    <w:rsid w:val="00FB5502"/>
    <w:rsid w:val="00FB595F"/>
    <w:rsid w:val="00FB6326"/>
    <w:rsid w:val="00FB63E5"/>
    <w:rsid w:val="00FB67E8"/>
    <w:rsid w:val="00FB6867"/>
    <w:rsid w:val="00FB6960"/>
    <w:rsid w:val="00FB6B63"/>
    <w:rsid w:val="00FB6CC5"/>
    <w:rsid w:val="00FB7028"/>
    <w:rsid w:val="00FB7131"/>
    <w:rsid w:val="00FB722F"/>
    <w:rsid w:val="00FB7293"/>
    <w:rsid w:val="00FB7307"/>
    <w:rsid w:val="00FB7315"/>
    <w:rsid w:val="00FB73D0"/>
    <w:rsid w:val="00FB7808"/>
    <w:rsid w:val="00FB7FFD"/>
    <w:rsid w:val="00FC003B"/>
    <w:rsid w:val="00FC0130"/>
    <w:rsid w:val="00FC0BAA"/>
    <w:rsid w:val="00FC0D31"/>
    <w:rsid w:val="00FC0D4F"/>
    <w:rsid w:val="00FC0E17"/>
    <w:rsid w:val="00FC1115"/>
    <w:rsid w:val="00FC1EC1"/>
    <w:rsid w:val="00FC2050"/>
    <w:rsid w:val="00FC213C"/>
    <w:rsid w:val="00FC2D68"/>
    <w:rsid w:val="00FC3F31"/>
    <w:rsid w:val="00FC4224"/>
    <w:rsid w:val="00FC434E"/>
    <w:rsid w:val="00FC4521"/>
    <w:rsid w:val="00FC4A81"/>
    <w:rsid w:val="00FC5A2E"/>
    <w:rsid w:val="00FC5E10"/>
    <w:rsid w:val="00FC5E33"/>
    <w:rsid w:val="00FC605B"/>
    <w:rsid w:val="00FC656A"/>
    <w:rsid w:val="00FC65E9"/>
    <w:rsid w:val="00FC66A8"/>
    <w:rsid w:val="00FC69A5"/>
    <w:rsid w:val="00FC6FD0"/>
    <w:rsid w:val="00FC7E20"/>
    <w:rsid w:val="00FD0722"/>
    <w:rsid w:val="00FD0BCD"/>
    <w:rsid w:val="00FD113D"/>
    <w:rsid w:val="00FD1288"/>
    <w:rsid w:val="00FD16C6"/>
    <w:rsid w:val="00FD1F76"/>
    <w:rsid w:val="00FD2666"/>
    <w:rsid w:val="00FD2C3F"/>
    <w:rsid w:val="00FD2DB0"/>
    <w:rsid w:val="00FD2E52"/>
    <w:rsid w:val="00FD30A3"/>
    <w:rsid w:val="00FD30C6"/>
    <w:rsid w:val="00FD318F"/>
    <w:rsid w:val="00FD32C6"/>
    <w:rsid w:val="00FD35EA"/>
    <w:rsid w:val="00FD36E4"/>
    <w:rsid w:val="00FD3706"/>
    <w:rsid w:val="00FD38E2"/>
    <w:rsid w:val="00FD3B4A"/>
    <w:rsid w:val="00FD4385"/>
    <w:rsid w:val="00FD4CF8"/>
    <w:rsid w:val="00FD5051"/>
    <w:rsid w:val="00FD52A0"/>
    <w:rsid w:val="00FD531F"/>
    <w:rsid w:val="00FD583D"/>
    <w:rsid w:val="00FD5913"/>
    <w:rsid w:val="00FD5926"/>
    <w:rsid w:val="00FD5DF7"/>
    <w:rsid w:val="00FD6799"/>
    <w:rsid w:val="00FD6A00"/>
    <w:rsid w:val="00FD6AD9"/>
    <w:rsid w:val="00FD6F0A"/>
    <w:rsid w:val="00FD6F7E"/>
    <w:rsid w:val="00FD6FF2"/>
    <w:rsid w:val="00FD7017"/>
    <w:rsid w:val="00FD7088"/>
    <w:rsid w:val="00FD76E7"/>
    <w:rsid w:val="00FD7C8D"/>
    <w:rsid w:val="00FE0304"/>
    <w:rsid w:val="00FE0530"/>
    <w:rsid w:val="00FE053B"/>
    <w:rsid w:val="00FE155C"/>
    <w:rsid w:val="00FE158A"/>
    <w:rsid w:val="00FE19EE"/>
    <w:rsid w:val="00FE19F9"/>
    <w:rsid w:val="00FE1FF7"/>
    <w:rsid w:val="00FE21C1"/>
    <w:rsid w:val="00FE2412"/>
    <w:rsid w:val="00FE28E4"/>
    <w:rsid w:val="00FE2D0D"/>
    <w:rsid w:val="00FE2F05"/>
    <w:rsid w:val="00FE32DF"/>
    <w:rsid w:val="00FE3363"/>
    <w:rsid w:val="00FE34F4"/>
    <w:rsid w:val="00FE43D2"/>
    <w:rsid w:val="00FE4707"/>
    <w:rsid w:val="00FE4BA0"/>
    <w:rsid w:val="00FE5915"/>
    <w:rsid w:val="00FE5D17"/>
    <w:rsid w:val="00FE67E3"/>
    <w:rsid w:val="00FE6A61"/>
    <w:rsid w:val="00FE7768"/>
    <w:rsid w:val="00FE7B05"/>
    <w:rsid w:val="00FF002A"/>
    <w:rsid w:val="00FF01B7"/>
    <w:rsid w:val="00FF0356"/>
    <w:rsid w:val="00FF0552"/>
    <w:rsid w:val="00FF09C3"/>
    <w:rsid w:val="00FF0B8C"/>
    <w:rsid w:val="00FF0BA9"/>
    <w:rsid w:val="00FF0CC1"/>
    <w:rsid w:val="00FF0E0E"/>
    <w:rsid w:val="00FF1407"/>
    <w:rsid w:val="00FF2061"/>
    <w:rsid w:val="00FF2783"/>
    <w:rsid w:val="00FF2E49"/>
    <w:rsid w:val="00FF31DE"/>
    <w:rsid w:val="00FF3963"/>
    <w:rsid w:val="00FF3AFF"/>
    <w:rsid w:val="00FF4185"/>
    <w:rsid w:val="00FF41F9"/>
    <w:rsid w:val="00FF4206"/>
    <w:rsid w:val="00FF42F2"/>
    <w:rsid w:val="00FF4667"/>
    <w:rsid w:val="00FF4C2D"/>
    <w:rsid w:val="00FF4D91"/>
    <w:rsid w:val="00FF50CF"/>
    <w:rsid w:val="00FF532B"/>
    <w:rsid w:val="00FF579E"/>
    <w:rsid w:val="00FF5F7F"/>
    <w:rsid w:val="00FF65D5"/>
    <w:rsid w:val="00FF69C9"/>
    <w:rsid w:val="00FF6A35"/>
    <w:rsid w:val="00FF6CAE"/>
    <w:rsid w:val="00FF6D35"/>
    <w:rsid w:val="00FF6D3E"/>
    <w:rsid w:val="00FF6E87"/>
    <w:rsid w:val="00FF6FE9"/>
    <w:rsid w:val="00FF702B"/>
    <w:rsid w:val="00FF737E"/>
    <w:rsid w:val="00FF7803"/>
    <w:rsid w:val="00FF7D96"/>
    <w:rsid w:val="01CF05CF"/>
    <w:rsid w:val="020C58A6"/>
    <w:rsid w:val="1434F002"/>
    <w:rsid w:val="1552231C"/>
    <w:rsid w:val="224C2CEC"/>
    <w:rsid w:val="29CE1B3C"/>
    <w:rsid w:val="354C872A"/>
    <w:rsid w:val="44FE54E1"/>
    <w:rsid w:val="482DA376"/>
    <w:rsid w:val="4FA6A821"/>
    <w:rsid w:val="5065E5AE"/>
    <w:rsid w:val="51AB69EB"/>
    <w:rsid w:val="53F18D27"/>
    <w:rsid w:val="5A953059"/>
    <w:rsid w:val="62A0014F"/>
    <w:rsid w:val="62B59CDC"/>
    <w:rsid w:val="6ECA41E5"/>
    <w:rsid w:val="6F40B0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D52F97"/>
  <w15:docId w15:val="{BF858151-7C6A-4293-AEF4-47393EC5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uiPriority w:val="1"/>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uiPriority w:val="1"/>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aliases w:val="Appendix Title Char"/>
    <w:basedOn w:val="DefaultParagraphFont"/>
    <w:link w:val="Heading8"/>
    <w:uiPriority w:val="1"/>
    <w:rsid w:val="000809F5"/>
    <w:rPr>
      <w:rFonts w:asciiTheme="majorHAnsi" w:eastAsiaTheme="majorEastAsia" w:hAnsiTheme="majorHAnsi" w:cs="Arial"/>
      <w:caps/>
      <w:sz w:val="36"/>
      <w:lang w:eastAsia="en-US"/>
    </w:rPr>
  </w:style>
  <w:style w:type="character" w:customStyle="1" w:styleId="Heading9Char">
    <w:name w:val="Heading 9 Char"/>
    <w:aliases w:val="Appendix Heading 1 Char"/>
    <w:basedOn w:val="DefaultParagraphFont"/>
    <w:link w:val="Heading9"/>
    <w:uiPriority w:val="1"/>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99"/>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99"/>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rsid w:val="00C503CB"/>
    <w:pPr>
      <w:spacing w:before="0" w:after="0"/>
      <w:jc w:val="right"/>
    </w:pPr>
    <w:rPr>
      <w:sz w:val="24"/>
    </w:rPr>
  </w:style>
  <w:style w:type="character" w:customStyle="1" w:styleId="DateChar">
    <w:name w:val="Date Char"/>
    <w:basedOn w:val="DefaultParagraphFont"/>
    <w:link w:val="Date"/>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semiHidden/>
    <w:unhideWhenUsed/>
    <w:rsid w:val="0058629F"/>
  </w:style>
  <w:style w:type="character" w:customStyle="1" w:styleId="CommentTextChar">
    <w:name w:val="Comment Text Char"/>
    <w:basedOn w:val="DefaultParagraphFont"/>
    <w:link w:val="CommentText"/>
    <w:semiHidden/>
    <w:rsid w:val="0058629F"/>
  </w:style>
  <w:style w:type="paragraph" w:styleId="CommentSubject">
    <w:name w:val="annotation subject"/>
    <w:basedOn w:val="CommentText"/>
    <w:next w:val="CommentText"/>
    <w:link w:val="CommentSubjectChar"/>
    <w:semiHidden/>
    <w:unhideWhenUsed/>
    <w:rsid w:val="0058629F"/>
    <w:rPr>
      <w:b/>
      <w:bCs/>
    </w:rPr>
  </w:style>
  <w:style w:type="character" w:customStyle="1" w:styleId="CommentSubjectChar">
    <w:name w:val="Comment Subject Char"/>
    <w:basedOn w:val="CommentTextChar"/>
    <w:link w:val="CommentSubject"/>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DC76E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99"/>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99"/>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xDisclaimertext3">
    <w:name w:val="xDisclaimer text 3"/>
    <w:basedOn w:val="xDisclaimerText"/>
    <w:rsid w:val="009D6827"/>
    <w:pPr>
      <w:spacing w:before="60" w:after="60"/>
    </w:pPr>
  </w:style>
  <w:style w:type="character" w:styleId="PageNumber">
    <w:name w:val="page number"/>
    <w:basedOn w:val="DefaultParagraphFont"/>
    <w:semiHidden/>
    <w:rsid w:val="009D6827"/>
    <w:rPr>
      <w:rFonts w:ascii="Arial" w:hAnsi="Arial"/>
      <w:b/>
      <w:color w:val="auto"/>
      <w:sz w:val="16"/>
    </w:rPr>
  </w:style>
  <w:style w:type="paragraph" w:customStyle="1" w:styleId="Emailaddress">
    <w:name w:val="Email address"/>
    <w:basedOn w:val="Normal"/>
    <w:semiHidden/>
    <w:rsid w:val="009D6827"/>
    <w:pPr>
      <w:spacing w:before="0" w:after="0"/>
    </w:pPr>
    <w:rPr>
      <w:rFonts w:cs="Arial"/>
      <w:color w:val="232222" w:themeColor="text1"/>
      <w:sz w:val="16"/>
      <w:szCs w:val="16"/>
    </w:rPr>
  </w:style>
  <w:style w:type="character" w:customStyle="1" w:styleId="Italics">
    <w:name w:val="Italics"/>
    <w:rsid w:val="009D6827"/>
    <w:rPr>
      <w:i/>
    </w:rPr>
  </w:style>
  <w:style w:type="numbering" w:styleId="1ai">
    <w:name w:val="Outline List 1"/>
    <w:basedOn w:val="NoList"/>
    <w:rsid w:val="009D6827"/>
    <w:pPr>
      <w:numPr>
        <w:numId w:val="17"/>
      </w:numPr>
    </w:pPr>
  </w:style>
  <w:style w:type="paragraph" w:customStyle="1" w:styleId="xDoublePic">
    <w:name w:val="xDoublePic"/>
    <w:basedOn w:val="xInlineShape0"/>
    <w:semiHidden/>
    <w:rsid w:val="009D6827"/>
    <w:pPr>
      <w:spacing w:before="0" w:after="0"/>
    </w:pPr>
  </w:style>
  <w:style w:type="paragraph" w:customStyle="1" w:styleId="Footnotes">
    <w:name w:val="Footnotes"/>
    <w:basedOn w:val="Normal"/>
    <w:rsid w:val="009D6827"/>
    <w:pPr>
      <w:keepLines/>
      <w:numPr>
        <w:numId w:val="19"/>
      </w:numPr>
      <w:spacing w:before="60" w:after="100" w:afterAutospacing="1" w:line="180" w:lineRule="exact"/>
    </w:pPr>
    <w:rPr>
      <w:rFonts w:cs="Arial"/>
      <w:color w:val="232222" w:themeColor="text1"/>
      <w:sz w:val="14"/>
    </w:rPr>
  </w:style>
  <w:style w:type="character" w:customStyle="1" w:styleId="Superscript">
    <w:name w:val="Superscript"/>
    <w:semiHidden/>
    <w:rsid w:val="009D6827"/>
    <w:rPr>
      <w:vertAlign w:val="superscript"/>
    </w:rPr>
  </w:style>
  <w:style w:type="paragraph" w:customStyle="1" w:styleId="TableTextNumbered">
    <w:name w:val="Table Text Numbered"/>
    <w:basedOn w:val="TableTextLeft"/>
    <w:qFormat/>
    <w:rsid w:val="009D6827"/>
    <w:pPr>
      <w:tabs>
        <w:tab w:val="num" w:pos="482"/>
      </w:tabs>
      <w:spacing w:before="60" w:after="60" w:line="220" w:lineRule="atLeast"/>
      <w:ind w:left="482" w:right="113" w:hanging="369"/>
    </w:pPr>
    <w:rPr>
      <w:rFonts w:cs="Arial"/>
      <w:color w:val="232222" w:themeColor="text1"/>
      <w:sz w:val="18"/>
    </w:rPr>
  </w:style>
  <w:style w:type="paragraph" w:customStyle="1" w:styleId="BoldHeading">
    <w:name w:val="Bold Heading"/>
    <w:basedOn w:val="Normal"/>
    <w:next w:val="BodyText"/>
    <w:qFormat/>
    <w:rsid w:val="009D6827"/>
    <w:pPr>
      <w:spacing w:before="280" w:after="240"/>
    </w:pPr>
    <w:rPr>
      <w:rFonts w:cs="Arial"/>
      <w:b/>
      <w:color w:val="232222" w:themeColor="text1"/>
    </w:rPr>
  </w:style>
  <w:style w:type="paragraph" w:customStyle="1" w:styleId="xInlineShape0">
    <w:name w:val="xInlineShape"/>
    <w:basedOn w:val="Normal"/>
    <w:next w:val="BodyText"/>
    <w:uiPriority w:val="3"/>
    <w:semiHidden/>
    <w:rsid w:val="009D6827"/>
    <w:pPr>
      <w:keepNext/>
      <w:spacing w:after="20" w:line="240" w:lineRule="auto"/>
    </w:pPr>
    <w:rPr>
      <w:rFonts w:cs="Arial"/>
      <w:color w:val="232222" w:themeColor="text1"/>
    </w:rPr>
  </w:style>
  <w:style w:type="paragraph" w:customStyle="1" w:styleId="TOFHeading">
    <w:name w:val="TOF Heading"/>
    <w:basedOn w:val="Normal"/>
    <w:uiPriority w:val="99"/>
    <w:rsid w:val="009D6827"/>
    <w:pPr>
      <w:keepNext/>
      <w:tabs>
        <w:tab w:val="left" w:pos="2268"/>
      </w:tabs>
      <w:spacing w:before="240" w:after="60"/>
    </w:pPr>
    <w:rPr>
      <w:rFonts w:cs="Arial"/>
      <w:b/>
      <w:color w:val="201547" w:themeColor="text2"/>
      <w:sz w:val="24"/>
      <w:szCs w:val="32"/>
    </w:rPr>
  </w:style>
  <w:style w:type="paragraph" w:customStyle="1" w:styleId="AppendixHeading3">
    <w:name w:val="Appendix Heading 3"/>
    <w:basedOn w:val="Normal"/>
    <w:next w:val="BodyText"/>
    <w:uiPriority w:val="2"/>
    <w:rsid w:val="009D6827"/>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rPr>
  </w:style>
  <w:style w:type="paragraph" w:customStyle="1" w:styleId="TableofContents2">
    <w:name w:val="TableofContents2"/>
    <w:basedOn w:val="Normal"/>
    <w:semiHidden/>
    <w:rsid w:val="009D6827"/>
    <w:pPr>
      <w:keepNext/>
      <w:spacing w:before="0" w:line="230" w:lineRule="auto"/>
    </w:pPr>
    <w:rPr>
      <w:rFonts w:cs="Arial"/>
      <w:color w:val="232222" w:themeColor="text1"/>
      <w:spacing w:val="-6"/>
      <w:sz w:val="40"/>
      <w:szCs w:val="28"/>
    </w:rPr>
  </w:style>
  <w:style w:type="character" w:customStyle="1" w:styleId="Bold">
    <w:name w:val="Bold"/>
    <w:rsid w:val="009D6827"/>
    <w:rPr>
      <w:b/>
    </w:rPr>
  </w:style>
  <w:style w:type="paragraph" w:customStyle="1" w:styleId="xContactDetails">
    <w:name w:val="xContact Details"/>
    <w:basedOn w:val="TableTextLeft"/>
    <w:uiPriority w:val="3"/>
    <w:semiHidden/>
    <w:rsid w:val="009D6827"/>
    <w:pPr>
      <w:spacing w:before="40" w:after="60" w:line="220" w:lineRule="atLeast"/>
      <w:ind w:left="113" w:right="113"/>
      <w:contextualSpacing/>
    </w:pPr>
    <w:rPr>
      <w:rFonts w:cs="Arial"/>
      <w:color w:val="232222" w:themeColor="text1"/>
      <w:sz w:val="16"/>
    </w:rPr>
  </w:style>
  <w:style w:type="paragraph" w:customStyle="1" w:styleId="xEntityDetails">
    <w:name w:val="xEntity Details"/>
    <w:basedOn w:val="xContactDetails"/>
    <w:uiPriority w:val="3"/>
    <w:semiHidden/>
    <w:rsid w:val="009D6827"/>
    <w:pPr>
      <w:framePr w:wrap="around" w:hAnchor="text"/>
    </w:pPr>
  </w:style>
  <w:style w:type="paragraph" w:customStyle="1" w:styleId="xStatus">
    <w:name w:val="xStatus"/>
    <w:basedOn w:val="Normal"/>
    <w:uiPriority w:val="3"/>
    <w:semiHidden/>
    <w:rsid w:val="009D6827"/>
    <w:pPr>
      <w:tabs>
        <w:tab w:val="left" w:pos="1134"/>
        <w:tab w:val="left" w:pos="2268"/>
        <w:tab w:val="left" w:pos="3402"/>
        <w:tab w:val="left" w:pos="4536"/>
        <w:tab w:val="left" w:pos="5103"/>
      </w:tabs>
      <w:spacing w:before="0" w:after="0" w:line="240" w:lineRule="auto"/>
      <w:jc w:val="center"/>
    </w:pPr>
    <w:rPr>
      <w:rFonts w:cs="Arial"/>
      <w:caps/>
      <w:color w:val="EAEAEA"/>
      <w:spacing w:val="40"/>
      <w:sz w:val="120"/>
      <w:szCs w:val="24"/>
    </w:rPr>
  </w:style>
  <w:style w:type="paragraph" w:customStyle="1" w:styleId="AppendixHeading2">
    <w:name w:val="Appendix Heading 2"/>
    <w:basedOn w:val="Normal"/>
    <w:next w:val="BodyText"/>
    <w:uiPriority w:val="2"/>
    <w:rsid w:val="009D6827"/>
    <w:pPr>
      <w:keepNext/>
      <w:keepLines/>
      <w:tabs>
        <w:tab w:val="left" w:pos="1559"/>
        <w:tab w:val="left" w:pos="1843"/>
        <w:tab w:val="left" w:pos="2126"/>
        <w:tab w:val="left" w:pos="2410"/>
      </w:tabs>
      <w:spacing w:before="200" w:after="100" w:line="240" w:lineRule="exact"/>
    </w:pPr>
    <w:rPr>
      <w:rFonts w:cs="Arial"/>
      <w:b/>
      <w:color w:val="494847"/>
    </w:rPr>
  </w:style>
  <w:style w:type="character" w:styleId="IntenseEmphasis">
    <w:name w:val="Intense Emphasis"/>
    <w:rsid w:val="009D6827"/>
    <w:rPr>
      <w:b/>
      <w:bCs/>
      <w:i/>
      <w:iCs/>
      <w:color w:val="auto"/>
    </w:rPr>
  </w:style>
  <w:style w:type="paragraph" w:styleId="IntenseQuote">
    <w:name w:val="Intense Quote"/>
    <w:basedOn w:val="Normal"/>
    <w:next w:val="Normal"/>
    <w:link w:val="IntenseQuoteChar"/>
    <w:rsid w:val="009D6827"/>
    <w:pPr>
      <w:pBdr>
        <w:bottom w:val="single" w:sz="4" w:space="4" w:color="B3272F" w:themeColor="accent1"/>
      </w:pBdr>
      <w:spacing w:before="200" w:after="280"/>
      <w:ind w:left="936" w:right="936"/>
    </w:pPr>
    <w:rPr>
      <w:rFonts w:cs="Arial"/>
      <w:b/>
      <w:bCs/>
      <w:i/>
      <w:iCs/>
      <w:color w:val="F2F6D5" w:themeColor="background2"/>
    </w:rPr>
  </w:style>
  <w:style w:type="character" w:customStyle="1" w:styleId="IntenseQuoteChar">
    <w:name w:val="Intense Quote Char"/>
    <w:basedOn w:val="DefaultParagraphFont"/>
    <w:link w:val="IntenseQuote"/>
    <w:rsid w:val="009D6827"/>
    <w:rPr>
      <w:rFonts w:cs="Arial"/>
      <w:b/>
      <w:bCs/>
      <w:i/>
      <w:iCs/>
      <w:color w:val="F2F6D5" w:themeColor="background2"/>
    </w:rPr>
  </w:style>
  <w:style w:type="paragraph" w:customStyle="1" w:styleId="PullOutBoxBodyText">
    <w:name w:val="Pull Out Box Body Text"/>
    <w:basedOn w:val="Normal"/>
    <w:qFormat/>
    <w:rsid w:val="009D6827"/>
    <w:pPr>
      <w:ind w:left="142" w:right="142"/>
    </w:pPr>
    <w:rPr>
      <w:rFonts w:cs="Arial"/>
      <w:color w:val="232222" w:themeColor="text1"/>
    </w:rPr>
  </w:style>
  <w:style w:type="paragraph" w:customStyle="1" w:styleId="PullOutBoxHeading">
    <w:name w:val="Pull Out Box Heading"/>
    <w:basedOn w:val="PullOutBoxBodyText"/>
    <w:next w:val="PullOutBoxBodyText"/>
    <w:qFormat/>
    <w:rsid w:val="009D6827"/>
    <w:pPr>
      <w:keepNext/>
      <w:keepLines/>
    </w:pPr>
    <w:rPr>
      <w:b/>
      <w:szCs w:val="24"/>
    </w:rPr>
  </w:style>
  <w:style w:type="paragraph" w:customStyle="1" w:styleId="PullOutBoxBullet">
    <w:name w:val="Pull Out Box Bullet"/>
    <w:basedOn w:val="PullOutBoxBodyText"/>
    <w:qFormat/>
    <w:rsid w:val="009D6827"/>
    <w:pPr>
      <w:tabs>
        <w:tab w:val="num" w:pos="567"/>
      </w:tabs>
      <w:ind w:left="312" w:hanging="170"/>
    </w:pPr>
  </w:style>
  <w:style w:type="paragraph" w:customStyle="1" w:styleId="PullOutBoxBullet2">
    <w:name w:val="Pull Out Box Bullet 2"/>
    <w:basedOn w:val="PullOutBoxBodyText"/>
    <w:qFormat/>
    <w:rsid w:val="009D6827"/>
    <w:pPr>
      <w:tabs>
        <w:tab w:val="num" w:pos="851"/>
      </w:tabs>
      <w:ind w:left="482" w:hanging="170"/>
    </w:pPr>
  </w:style>
  <w:style w:type="paragraph" w:customStyle="1" w:styleId="PullOutBoxBullet3">
    <w:name w:val="Pull Out Box Bullet 3"/>
    <w:basedOn w:val="PullOutBoxBodyText"/>
    <w:qFormat/>
    <w:rsid w:val="009D6827"/>
    <w:pPr>
      <w:tabs>
        <w:tab w:val="num" w:pos="1134"/>
      </w:tabs>
      <w:ind w:left="652" w:hanging="170"/>
    </w:pPr>
  </w:style>
  <w:style w:type="paragraph" w:customStyle="1" w:styleId="xBackPageWebAddress">
    <w:name w:val="xBack Page Web Address"/>
    <w:basedOn w:val="Normal"/>
    <w:semiHidden/>
    <w:rsid w:val="009D6827"/>
    <w:pPr>
      <w:spacing w:before="140" w:after="0"/>
    </w:pPr>
    <w:rPr>
      <w:rFonts w:cs="Arial"/>
      <w:color w:val="FFFFFF"/>
      <w:spacing w:val="-6"/>
      <w:sz w:val="36"/>
      <w:szCs w:val="36"/>
    </w:rPr>
  </w:style>
  <w:style w:type="paragraph" w:customStyle="1" w:styleId="xBackPage">
    <w:name w:val="xBack Page"/>
    <w:basedOn w:val="Normal"/>
    <w:semiHidden/>
    <w:rsid w:val="009D6827"/>
    <w:pPr>
      <w:spacing w:before="0" w:after="0"/>
    </w:pPr>
    <w:rPr>
      <w:rFonts w:cs="Arial"/>
      <w:color w:val="FFFFFF"/>
    </w:rPr>
  </w:style>
  <w:style w:type="character" w:customStyle="1" w:styleId="BoldAndItalics">
    <w:name w:val="Bold And Italics"/>
    <w:semiHidden/>
    <w:rsid w:val="009D6827"/>
    <w:rPr>
      <w:b/>
      <w:i/>
    </w:rPr>
  </w:style>
  <w:style w:type="paragraph" w:customStyle="1" w:styleId="CaptionDescriptive">
    <w:name w:val="Caption Descriptive"/>
    <w:basedOn w:val="BodyText"/>
    <w:next w:val="BodyText"/>
    <w:rsid w:val="009D6827"/>
    <w:pPr>
      <w:spacing w:before="60" w:after="60" w:line="240" w:lineRule="auto"/>
      <w:ind w:right="227"/>
    </w:pPr>
    <w:rPr>
      <w:i/>
      <w:color w:val="232222" w:themeColor="text1"/>
      <w:sz w:val="18"/>
      <w:szCs w:val="14"/>
      <w:lang w:eastAsia="en-US"/>
    </w:rPr>
  </w:style>
  <w:style w:type="character" w:customStyle="1" w:styleId="MySuperscript">
    <w:name w:val="MySuperscript"/>
    <w:uiPriority w:val="1"/>
    <w:semiHidden/>
    <w:rsid w:val="009D6827"/>
    <w:rPr>
      <w:vertAlign w:val="superscript"/>
    </w:rPr>
  </w:style>
  <w:style w:type="character" w:customStyle="1" w:styleId="MySubscript">
    <w:name w:val="MySubscript"/>
    <w:uiPriority w:val="1"/>
    <w:semiHidden/>
    <w:rsid w:val="009D6827"/>
    <w:rPr>
      <w:vertAlign w:val="subscript"/>
    </w:rPr>
  </w:style>
  <w:style w:type="character" w:customStyle="1" w:styleId="MySuperscriptItalics">
    <w:name w:val="MySuperscript&amp;Italics"/>
    <w:uiPriority w:val="1"/>
    <w:semiHidden/>
    <w:rsid w:val="009D6827"/>
    <w:rPr>
      <w:i/>
      <w:vertAlign w:val="superscript"/>
    </w:rPr>
  </w:style>
  <w:style w:type="character" w:customStyle="1" w:styleId="MySubscriptItalics">
    <w:name w:val="MySubscript&amp;Italics"/>
    <w:uiPriority w:val="1"/>
    <w:semiHidden/>
    <w:rsid w:val="009D6827"/>
    <w:rPr>
      <w:i/>
      <w:vertAlign w:val="subscript"/>
    </w:rPr>
  </w:style>
  <w:style w:type="paragraph" w:customStyle="1" w:styleId="PullOutBoxNumbered">
    <w:name w:val="Pull Out Box Numbered"/>
    <w:basedOn w:val="PullOutBoxBodyText"/>
    <w:qFormat/>
    <w:rsid w:val="009D6827"/>
    <w:pPr>
      <w:numPr>
        <w:numId w:val="18"/>
      </w:numPr>
    </w:pPr>
  </w:style>
  <w:style w:type="paragraph" w:customStyle="1" w:styleId="PullOutBoxNumbered2">
    <w:name w:val="Pull Out Box Numbered 2"/>
    <w:basedOn w:val="PullOutBoxBodyText"/>
    <w:qFormat/>
    <w:rsid w:val="009D6827"/>
    <w:pPr>
      <w:numPr>
        <w:ilvl w:val="1"/>
        <w:numId w:val="18"/>
      </w:numPr>
    </w:pPr>
  </w:style>
  <w:style w:type="paragraph" w:customStyle="1" w:styleId="PullOutBoxNumbered3">
    <w:name w:val="Pull Out Box Numbered 3"/>
    <w:basedOn w:val="PullOutBoxBodyText"/>
    <w:qFormat/>
    <w:rsid w:val="009D6827"/>
    <w:pPr>
      <w:numPr>
        <w:ilvl w:val="2"/>
        <w:numId w:val="18"/>
      </w:numPr>
    </w:pPr>
  </w:style>
  <w:style w:type="paragraph" w:customStyle="1" w:styleId="xDisclaimerText2">
    <w:name w:val="xDisclaimer Text 2"/>
    <w:basedOn w:val="xDisclaimerText"/>
    <w:rsid w:val="009D6827"/>
    <w:pPr>
      <w:spacing w:before="180" w:after="170"/>
    </w:pPr>
  </w:style>
  <w:style w:type="paragraph" w:customStyle="1" w:styleId="Heading1TopofPage">
    <w:name w:val="Heading 1 Top of Page"/>
    <w:basedOn w:val="Heading1"/>
    <w:next w:val="BodyText"/>
    <w:qFormat/>
    <w:rsid w:val="009D6827"/>
    <w:pPr>
      <w:keepLines/>
      <w:pageBreakBefore/>
      <w:framePr w:w="11907" w:h="1701" w:hSpace="11340" w:wrap="around" w:vAnchor="page" w:hAnchor="page" w:yAlign="top"/>
      <w:spacing w:before="1300" w:after="120" w:line="240" w:lineRule="auto"/>
      <w:ind w:left="1134" w:right="1134"/>
    </w:pPr>
    <w:rPr>
      <w:rFonts w:asciiTheme="minorHAnsi" w:eastAsia="Times New Roman" w:hAnsiTheme="minorHAnsi" w:cs="Arial"/>
      <w:b/>
      <w:spacing w:val="0"/>
      <w:kern w:val="32"/>
      <w:sz w:val="28"/>
      <w:szCs w:val="28"/>
    </w:rPr>
  </w:style>
  <w:style w:type="paragraph" w:customStyle="1" w:styleId="SectionHeading">
    <w:name w:val="Section Heading"/>
    <w:basedOn w:val="Normal"/>
    <w:next w:val="BodyText"/>
    <w:semiHidden/>
    <w:qFormat/>
    <w:rsid w:val="009D6827"/>
    <w:pPr>
      <w:keepLines/>
      <w:pageBreakBefore/>
      <w:framePr w:w="11907" w:h="3402" w:hSpace="181" w:wrap="around" w:vAnchor="page" w:hAnchor="page" w:xAlign="right" w:yAlign="top"/>
      <w:spacing w:before="1300" w:after="0"/>
      <w:ind w:left="3969" w:right="1134"/>
      <w:suppressOverlap/>
      <w:jc w:val="right"/>
      <w:outlineLvl w:val="4"/>
    </w:pPr>
    <w:rPr>
      <w:rFonts w:cs="Arial"/>
      <w:b/>
      <w:color w:val="FFFFFF" w:themeColor="background1"/>
      <w:sz w:val="52"/>
      <w:szCs w:val="40"/>
    </w:rPr>
  </w:style>
  <w:style w:type="paragraph" w:customStyle="1" w:styleId="TitleBarText">
    <w:name w:val="Title Bar Text"/>
    <w:basedOn w:val="Normal"/>
    <w:uiPriority w:val="99"/>
    <w:qFormat/>
    <w:rsid w:val="009D6827"/>
    <w:pPr>
      <w:spacing w:before="0" w:after="0" w:line="360" w:lineRule="exact"/>
      <w:jc w:val="right"/>
    </w:pPr>
    <w:rPr>
      <w:rFonts w:cs="Arial"/>
      <w:color w:val="FFFFFF"/>
      <w:spacing w:val="-2"/>
      <w:sz w:val="28"/>
      <w:szCs w:val="28"/>
    </w:rPr>
  </w:style>
  <w:style w:type="paragraph" w:customStyle="1" w:styleId="Footnotes2">
    <w:name w:val="Footnotes 2"/>
    <w:basedOn w:val="Normal"/>
    <w:rsid w:val="009D6827"/>
    <w:pPr>
      <w:numPr>
        <w:ilvl w:val="1"/>
        <w:numId w:val="19"/>
      </w:numPr>
      <w:spacing w:before="0" w:after="100" w:afterAutospacing="1" w:line="180" w:lineRule="atLeast"/>
      <w:ind w:left="568" w:hanging="284"/>
      <w:contextualSpacing/>
    </w:pPr>
    <w:rPr>
      <w:rFonts w:cs="Arial"/>
      <w:color w:val="232222" w:themeColor="text1"/>
      <w:sz w:val="14"/>
    </w:rPr>
  </w:style>
  <w:style w:type="table" w:customStyle="1" w:styleId="HighlightTable">
    <w:name w:val="Highlight Table"/>
    <w:basedOn w:val="TableNormal"/>
    <w:uiPriority w:val="99"/>
    <w:rsid w:val="009D6827"/>
    <w:pPr>
      <w:spacing w:before="0" w:after="0" w:line="240" w:lineRule="auto"/>
    </w:pPr>
    <w:rPr>
      <w:rFonts w:cs="Arial"/>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9D6827"/>
    <w:pPr>
      <w:spacing w:before="60"/>
    </w:pPr>
    <w:rPr>
      <w:color w:val="201547" w:themeColor="text2"/>
      <w:lang w:eastAsia="en-US"/>
    </w:rPr>
  </w:style>
  <w:style w:type="paragraph" w:customStyle="1" w:styleId="CaptionImageorFigure">
    <w:name w:val="Caption Image or Figure"/>
    <w:basedOn w:val="Caption"/>
    <w:qFormat/>
    <w:rsid w:val="009D6827"/>
    <w:pPr>
      <w:tabs>
        <w:tab w:val="clear" w:pos="1191"/>
      </w:tabs>
      <w:spacing w:before="60" w:line="200" w:lineRule="atLeast"/>
      <w:ind w:left="0" w:firstLine="0"/>
    </w:pPr>
    <w:rPr>
      <w:rFonts w:cs="Arial"/>
      <w:bCs/>
      <w:color w:val="232222" w:themeColor="text1"/>
      <w:sz w:val="16"/>
      <w14:numSpacing w14:val="default"/>
    </w:rPr>
  </w:style>
  <w:style w:type="paragraph" w:customStyle="1" w:styleId="PhotoCredit">
    <w:name w:val="Photo Credit"/>
    <w:basedOn w:val="CaptionDescriptive"/>
    <w:next w:val="BodyText"/>
    <w:qFormat/>
    <w:rsid w:val="009D6827"/>
    <w:rPr>
      <w:i w:val="0"/>
      <w:sz w:val="16"/>
    </w:rPr>
  </w:style>
  <w:style w:type="character" w:customStyle="1" w:styleId="MyUnderline">
    <w:name w:val="MyUnderline"/>
    <w:uiPriority w:val="1"/>
    <w:semiHidden/>
    <w:rsid w:val="009D6827"/>
    <w:rPr>
      <w:u w:val="single"/>
      <w:lang w:eastAsia="en-AU"/>
    </w:rPr>
  </w:style>
  <w:style w:type="character" w:customStyle="1" w:styleId="MyBoldItalicsUnderline">
    <w:name w:val="MyBoldItalicsUnderline"/>
    <w:uiPriority w:val="1"/>
    <w:semiHidden/>
    <w:rsid w:val="009D6827"/>
    <w:rPr>
      <w:b/>
      <w:i/>
      <w:u w:val="single"/>
    </w:rPr>
  </w:style>
  <w:style w:type="character" w:customStyle="1" w:styleId="MyBoldUnderline">
    <w:name w:val="MyBoldUnderline"/>
    <w:uiPriority w:val="1"/>
    <w:semiHidden/>
    <w:rsid w:val="009D6827"/>
    <w:rPr>
      <w:b/>
      <w:u w:val="single"/>
    </w:rPr>
  </w:style>
  <w:style w:type="character" w:customStyle="1" w:styleId="MyItalicsUnderline">
    <w:name w:val="MyItalicsUnderline"/>
    <w:uiPriority w:val="1"/>
    <w:semiHidden/>
    <w:rsid w:val="009D6827"/>
    <w:rPr>
      <w:i/>
      <w:u w:val="single"/>
    </w:rPr>
  </w:style>
  <w:style w:type="paragraph" w:customStyle="1" w:styleId="SmallBullet">
    <w:name w:val="Small Bullet"/>
    <w:basedOn w:val="SmallBodyText"/>
    <w:qFormat/>
    <w:rsid w:val="009D6827"/>
    <w:pPr>
      <w:numPr>
        <w:numId w:val="20"/>
      </w:numPr>
      <w:spacing w:before="40" w:after="40" w:line="220" w:lineRule="atLeast"/>
    </w:pPr>
    <w:rPr>
      <w:rFonts w:cs="Arial"/>
      <w:color w:val="232222" w:themeColor="text1"/>
    </w:rPr>
  </w:style>
  <w:style w:type="paragraph" w:customStyle="1" w:styleId="SmallHeading">
    <w:name w:val="Small Heading"/>
    <w:basedOn w:val="xDisclaimerHeading"/>
    <w:next w:val="SmallBodyText"/>
    <w:qFormat/>
    <w:rsid w:val="009D6827"/>
    <w:pPr>
      <w:spacing w:before="170" w:after="40" w:line="220" w:lineRule="atLeast"/>
    </w:pPr>
    <w:rPr>
      <w:rFonts w:cs="Arial"/>
      <w:color w:val="232222" w:themeColor="text1"/>
      <w:sz w:val="18"/>
    </w:rPr>
  </w:style>
  <w:style w:type="paragraph" w:customStyle="1" w:styleId="xWeb">
    <w:name w:val="xWeb"/>
    <w:basedOn w:val="Normal"/>
    <w:semiHidden/>
    <w:qFormat/>
    <w:rsid w:val="009D6827"/>
    <w:pPr>
      <w:spacing w:before="0" w:after="0" w:line="240" w:lineRule="auto"/>
    </w:pPr>
    <w:rPr>
      <w:rFonts w:cs="Arial"/>
      <w:b/>
      <w:color w:val="FFFFFF"/>
      <w:spacing w:val="-4"/>
      <w:sz w:val="25"/>
      <w:szCs w:val="42"/>
    </w:rPr>
  </w:style>
  <w:style w:type="table" w:customStyle="1" w:styleId="DELWPTableNormal">
    <w:name w:val="DELWP Table Normal"/>
    <w:basedOn w:val="TableNormal"/>
    <w:uiPriority w:val="99"/>
    <w:rsid w:val="009D6827"/>
    <w:pPr>
      <w:spacing w:before="0" w:after="0" w:line="240" w:lineRule="auto"/>
    </w:pPr>
    <w:rPr>
      <w:rFonts w:cs="Arial"/>
      <w:color w:val="232222" w:themeColor="text1"/>
    </w:rPr>
    <w:tblPr/>
  </w:style>
  <w:style w:type="paragraph" w:customStyle="1" w:styleId="xAccessibilityText">
    <w:name w:val="xAccessibility Text"/>
    <w:basedOn w:val="Normal"/>
    <w:semiHidden/>
    <w:qFormat/>
    <w:rsid w:val="009D6827"/>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9D6827"/>
    <w:pPr>
      <w:spacing w:before="170" w:after="20" w:line="300" w:lineRule="exact"/>
    </w:pPr>
    <w:rPr>
      <w:rFonts w:cs="Arial"/>
      <w:b/>
      <w:color w:val="232222" w:themeColor="text1"/>
      <w:sz w:val="24"/>
    </w:rPr>
  </w:style>
  <w:style w:type="character" w:customStyle="1" w:styleId="HiddenText">
    <w:name w:val="Hidden Text"/>
    <w:basedOn w:val="DefaultParagraphFont"/>
    <w:uiPriority w:val="1"/>
    <w:qFormat/>
    <w:rsid w:val="009D6827"/>
    <w:rPr>
      <w:vanish/>
      <w:color w:val="FF0000"/>
      <w:sz w:val="20"/>
      <w:u w:val="dotted"/>
    </w:rPr>
  </w:style>
  <w:style w:type="character" w:customStyle="1" w:styleId="TableTextLeftChar">
    <w:name w:val="Table Text Left Char"/>
    <w:basedOn w:val="DefaultParagraphFont"/>
    <w:link w:val="TableTextLeft"/>
    <w:rsid w:val="009D6827"/>
  </w:style>
  <w:style w:type="paragraph" w:customStyle="1" w:styleId="xDisclaimertext4">
    <w:name w:val="xDisclaimer text 4"/>
    <w:basedOn w:val="xDisclaimertext3"/>
    <w:qFormat/>
    <w:rsid w:val="009D682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6827"/>
    <w:pPr>
      <w:framePr w:wrap="around"/>
      <w:spacing w:before="120" w:after="120"/>
    </w:pPr>
    <w:rPr>
      <w:b/>
      <w:color w:val="B3272F" w:themeColor="accent1"/>
      <w:sz w:val="20"/>
    </w:rPr>
  </w:style>
  <w:style w:type="paragraph" w:customStyle="1" w:styleId="xDisclaimertext5">
    <w:name w:val="xDisclaimer text 5"/>
    <w:basedOn w:val="xDisclaimertext4"/>
    <w:qFormat/>
    <w:rsid w:val="009D6827"/>
    <w:pPr>
      <w:framePr w:wrap="around"/>
      <w:spacing w:after="100"/>
      <w:ind w:right="3119"/>
    </w:pPr>
  </w:style>
  <w:style w:type="paragraph" w:customStyle="1" w:styleId="75F033071467457EA6C0D9A00DB4D927">
    <w:name w:val="75F033071467457EA6C0D9A00DB4D927"/>
    <w:rsid w:val="009D6827"/>
    <w:pPr>
      <w:spacing w:before="0" w:after="360" w:line="600" w:lineRule="exact"/>
      <w:jc w:val="right"/>
    </w:pPr>
    <w:rPr>
      <w:rFonts w:asciiTheme="majorHAnsi" w:eastAsiaTheme="majorEastAsia" w:hAnsiTheme="majorHAnsi" w:cstheme="majorBidi"/>
      <w:b/>
      <w:color w:val="FFFFFF"/>
      <w:spacing w:val="-2"/>
      <w:sz w:val="54"/>
      <w:szCs w:val="52"/>
    </w:rPr>
  </w:style>
  <w:style w:type="paragraph" w:customStyle="1" w:styleId="msonormal0">
    <w:name w:val="msonormal"/>
    <w:basedOn w:val="Normal"/>
    <w:rsid w:val="009D6827"/>
    <w:pPr>
      <w:spacing w:before="100" w:beforeAutospacing="1" w:after="100" w:afterAutospacing="1" w:line="240" w:lineRule="auto"/>
    </w:pPr>
    <w:rPr>
      <w:rFonts w:ascii="Times New Roman" w:hAnsi="Times New Roman"/>
      <w:sz w:val="24"/>
      <w:szCs w:val="24"/>
    </w:rPr>
  </w:style>
  <w:style w:type="paragraph" w:customStyle="1" w:styleId="font5">
    <w:name w:val="font5"/>
    <w:basedOn w:val="Normal"/>
    <w:rsid w:val="009D6827"/>
    <w:pPr>
      <w:spacing w:before="100" w:beforeAutospacing="1" w:after="100" w:afterAutospacing="1" w:line="240" w:lineRule="auto"/>
    </w:pPr>
    <w:rPr>
      <w:rFonts w:ascii="Calibri" w:hAnsi="Calibri" w:cs="Calibri"/>
      <w:i/>
      <w:iCs/>
      <w:color w:val="000000"/>
    </w:rPr>
  </w:style>
  <w:style w:type="paragraph" w:customStyle="1" w:styleId="font6">
    <w:name w:val="font6"/>
    <w:basedOn w:val="Normal"/>
    <w:rsid w:val="009D6827"/>
    <w:pPr>
      <w:spacing w:before="100" w:beforeAutospacing="1" w:after="100" w:afterAutospacing="1" w:line="240" w:lineRule="auto"/>
    </w:pPr>
    <w:rPr>
      <w:rFonts w:ascii="Calibri" w:hAnsi="Calibri" w:cs="Calibri"/>
      <w:color w:val="000000"/>
    </w:rPr>
  </w:style>
  <w:style w:type="paragraph" w:customStyle="1" w:styleId="font7">
    <w:name w:val="font7"/>
    <w:basedOn w:val="Normal"/>
    <w:rsid w:val="009D6827"/>
    <w:pPr>
      <w:spacing w:before="100" w:beforeAutospacing="1" w:after="100" w:afterAutospacing="1" w:line="240" w:lineRule="auto"/>
    </w:pPr>
    <w:rPr>
      <w:rFonts w:ascii="Calibri" w:hAnsi="Calibri" w:cs="Calibri"/>
      <w:color w:val="000000"/>
    </w:rPr>
  </w:style>
  <w:style w:type="paragraph" w:customStyle="1" w:styleId="font8">
    <w:name w:val="font8"/>
    <w:basedOn w:val="Normal"/>
    <w:rsid w:val="009D6827"/>
    <w:pPr>
      <w:spacing w:before="100" w:beforeAutospacing="1" w:after="100" w:afterAutospacing="1" w:line="240" w:lineRule="auto"/>
    </w:pPr>
    <w:rPr>
      <w:rFonts w:ascii="Calibri" w:hAnsi="Calibri" w:cs="Calibri"/>
      <w:i/>
      <w:iCs/>
      <w:color w:val="000000"/>
    </w:rPr>
  </w:style>
  <w:style w:type="paragraph" w:customStyle="1" w:styleId="xl64">
    <w:name w:val="xl64"/>
    <w:basedOn w:val="Normal"/>
    <w:rsid w:val="009D6827"/>
    <w:pPr>
      <w:spacing w:before="100" w:beforeAutospacing="1" w:after="100" w:afterAutospacing="1" w:line="240" w:lineRule="auto"/>
    </w:pPr>
    <w:rPr>
      <w:rFonts w:ascii="Times New Roman" w:hAnsi="Times New Roman"/>
    </w:rPr>
  </w:style>
  <w:style w:type="paragraph" w:customStyle="1" w:styleId="xl65">
    <w:name w:val="xl65"/>
    <w:basedOn w:val="Normal"/>
    <w:rsid w:val="009D6827"/>
    <w:pPr>
      <w:spacing w:before="100" w:beforeAutospacing="1" w:after="100" w:afterAutospacing="1" w:line="240" w:lineRule="auto"/>
      <w:jc w:val="both"/>
      <w:textAlignment w:val="center"/>
    </w:pPr>
    <w:rPr>
      <w:rFonts w:ascii="Times New Roman" w:hAnsi="Times New Roman"/>
      <w:color w:val="000000"/>
    </w:rPr>
  </w:style>
  <w:style w:type="paragraph" w:customStyle="1" w:styleId="xl66">
    <w:name w:val="xl66"/>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olor w:val="000000"/>
    </w:rPr>
  </w:style>
  <w:style w:type="paragraph" w:customStyle="1" w:styleId="xl67">
    <w:name w:val="xl67"/>
    <w:basedOn w:val="Normal"/>
    <w:rsid w:val="009D6827"/>
    <w:pPr>
      <w:spacing w:before="100" w:beforeAutospacing="1" w:after="100" w:afterAutospacing="1" w:line="240" w:lineRule="auto"/>
      <w:textAlignment w:val="center"/>
    </w:pPr>
    <w:rPr>
      <w:rFonts w:ascii="Times New Roman" w:hAnsi="Times New Roman"/>
    </w:rPr>
  </w:style>
  <w:style w:type="paragraph" w:customStyle="1" w:styleId="xl68">
    <w:name w:val="xl68"/>
    <w:basedOn w:val="Normal"/>
    <w:rsid w:val="009D6827"/>
    <w:pPr>
      <w:spacing w:before="100" w:beforeAutospacing="1" w:after="100" w:afterAutospacing="1" w:line="240" w:lineRule="auto"/>
      <w:textAlignment w:val="center"/>
    </w:pPr>
    <w:rPr>
      <w:rFonts w:ascii="Times New Roman" w:hAnsi="Times New Roman"/>
      <w:i/>
      <w:iCs/>
    </w:rPr>
  </w:style>
  <w:style w:type="paragraph" w:customStyle="1" w:styleId="xl69">
    <w:name w:val="xl69"/>
    <w:basedOn w:val="Normal"/>
    <w:rsid w:val="009D6827"/>
    <w:pPr>
      <w:spacing w:before="100" w:beforeAutospacing="1" w:after="100" w:afterAutospacing="1" w:line="240" w:lineRule="auto"/>
    </w:pPr>
    <w:rPr>
      <w:rFonts w:ascii="Times New Roman" w:hAnsi="Times New Roman"/>
    </w:rPr>
  </w:style>
  <w:style w:type="paragraph" w:customStyle="1" w:styleId="xl70">
    <w:name w:val="xl70"/>
    <w:basedOn w:val="Normal"/>
    <w:rsid w:val="009D6827"/>
    <w:pPr>
      <w:spacing w:before="100" w:beforeAutospacing="1" w:after="100" w:afterAutospacing="1" w:line="240" w:lineRule="auto"/>
      <w:textAlignment w:val="center"/>
    </w:pPr>
    <w:rPr>
      <w:rFonts w:ascii="Times New Roman" w:hAnsi="Times New Roman"/>
    </w:rPr>
  </w:style>
  <w:style w:type="paragraph" w:customStyle="1" w:styleId="xl71">
    <w:name w:val="xl71"/>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i/>
      <w:iCs/>
      <w:color w:val="000000"/>
    </w:rPr>
  </w:style>
  <w:style w:type="paragraph" w:customStyle="1" w:styleId="xl72">
    <w:name w:val="xl72"/>
    <w:basedOn w:val="Normal"/>
    <w:rsid w:val="009D6827"/>
    <w:pPr>
      <w:spacing w:before="100" w:beforeAutospacing="1" w:after="100" w:afterAutospacing="1" w:line="240" w:lineRule="auto"/>
      <w:textAlignment w:val="center"/>
    </w:pPr>
    <w:rPr>
      <w:rFonts w:ascii="Times New Roman" w:hAnsi="Times New Roman"/>
      <w:color w:val="000000"/>
    </w:rPr>
  </w:style>
  <w:style w:type="paragraph" w:customStyle="1" w:styleId="xl73">
    <w:name w:val="xl73"/>
    <w:basedOn w:val="Normal"/>
    <w:rsid w:val="009D6827"/>
    <w:pPr>
      <w:spacing w:before="100" w:beforeAutospacing="1" w:after="100" w:afterAutospacing="1" w:line="240" w:lineRule="auto"/>
      <w:textAlignment w:val="center"/>
    </w:pPr>
    <w:rPr>
      <w:rFonts w:ascii="Times New Roman" w:hAnsi="Times New Roman"/>
      <w:i/>
      <w:iCs/>
      <w:color w:val="000000"/>
    </w:rPr>
  </w:style>
  <w:style w:type="paragraph" w:customStyle="1" w:styleId="xl74">
    <w:name w:val="xl74"/>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i/>
      <w:iCs/>
    </w:rPr>
  </w:style>
  <w:style w:type="paragraph" w:customStyle="1" w:styleId="xl75">
    <w:name w:val="xl75"/>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Times New Roman" w:hAnsi="Times New Roman"/>
    </w:rPr>
  </w:style>
  <w:style w:type="paragraph" w:customStyle="1" w:styleId="xl76">
    <w:name w:val="xl76"/>
    <w:basedOn w:val="Normal"/>
    <w:rsid w:val="009D6827"/>
    <w:pPr>
      <w:spacing w:before="100" w:beforeAutospacing="1" w:after="100" w:afterAutospacing="1" w:line="240" w:lineRule="auto"/>
      <w:jc w:val="right"/>
      <w:textAlignment w:val="center"/>
    </w:pPr>
    <w:rPr>
      <w:rFonts w:ascii="Times New Roman" w:hAnsi="Times New Roman"/>
    </w:rPr>
  </w:style>
  <w:style w:type="paragraph" w:customStyle="1" w:styleId="xl77">
    <w:name w:val="xl77"/>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78">
    <w:name w:val="xl78"/>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rPr>
  </w:style>
  <w:style w:type="paragraph" w:customStyle="1" w:styleId="xl79">
    <w:name w:val="xl79"/>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olor w:val="292929"/>
    </w:rPr>
  </w:style>
  <w:style w:type="paragraph" w:customStyle="1" w:styleId="xl80">
    <w:name w:val="xl80"/>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81">
    <w:name w:val="xl81"/>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font9">
    <w:name w:val="font9"/>
    <w:basedOn w:val="Normal"/>
    <w:rsid w:val="009D6827"/>
    <w:pPr>
      <w:spacing w:before="100" w:beforeAutospacing="1" w:after="100" w:afterAutospacing="1" w:line="240" w:lineRule="auto"/>
    </w:pPr>
    <w:rPr>
      <w:rFonts w:ascii="Calibri" w:hAnsi="Calibri" w:cs="Calibri"/>
      <w:color w:val="000000"/>
      <w:u w:val="single"/>
    </w:rPr>
  </w:style>
  <w:style w:type="paragraph" w:customStyle="1" w:styleId="xl82">
    <w:name w:val="xl82"/>
    <w:basedOn w:val="Normal"/>
    <w:rsid w:val="009D6827"/>
    <w:pPr>
      <w:spacing w:before="100" w:beforeAutospacing="1" w:after="100" w:afterAutospacing="1" w:line="240" w:lineRule="auto"/>
    </w:pPr>
    <w:rPr>
      <w:rFonts w:ascii="Times New Roman" w:hAnsi="Times New Roman"/>
      <w:i/>
      <w:iCs/>
      <w:color w:val="000000"/>
    </w:rPr>
  </w:style>
  <w:style w:type="paragraph" w:customStyle="1" w:styleId="xl83">
    <w:name w:val="xl83"/>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rPr>
  </w:style>
  <w:style w:type="paragraph" w:customStyle="1" w:styleId="xl84">
    <w:name w:val="xl84"/>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olor w:val="292929"/>
    </w:rPr>
  </w:style>
  <w:style w:type="paragraph" w:customStyle="1" w:styleId="xl85">
    <w:name w:val="xl85"/>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86">
    <w:name w:val="xl86"/>
    <w:basedOn w:val="Normal"/>
    <w:rsid w:val="009D6827"/>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87">
    <w:name w:val="xl87"/>
    <w:basedOn w:val="Normal"/>
    <w:rsid w:val="009D6827"/>
    <w:pPr>
      <w:spacing w:before="100" w:beforeAutospacing="1" w:after="100" w:afterAutospacing="1" w:line="240" w:lineRule="auto"/>
    </w:pPr>
    <w:rPr>
      <w:rFonts w:ascii="Times New Roman" w:hAnsi="Times New Roman"/>
      <w:color w:val="FF0000"/>
      <w:sz w:val="24"/>
      <w:szCs w:val="24"/>
    </w:rPr>
  </w:style>
  <w:style w:type="paragraph" w:customStyle="1" w:styleId="xl88">
    <w:name w:val="xl88"/>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sz w:val="24"/>
      <w:szCs w:val="24"/>
    </w:rPr>
  </w:style>
  <w:style w:type="character" w:customStyle="1" w:styleId="field">
    <w:name w:val="field"/>
    <w:basedOn w:val="DefaultParagraphFont"/>
    <w:rsid w:val="00A66F3F"/>
  </w:style>
  <w:style w:type="paragraph" w:customStyle="1" w:styleId="xl89">
    <w:name w:val="xl89"/>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0">
    <w:name w:val="xl90"/>
    <w:basedOn w:val="Normal"/>
    <w:rsid w:val="009D6827"/>
    <w:pPr>
      <w:spacing w:before="100" w:beforeAutospacing="1" w:after="100" w:afterAutospacing="1" w:line="240" w:lineRule="auto"/>
    </w:pPr>
    <w:rPr>
      <w:rFonts w:ascii="Times New Roman" w:hAnsi="Times New Roman"/>
      <w:color w:val="FF0000"/>
      <w:sz w:val="24"/>
      <w:szCs w:val="24"/>
    </w:rPr>
  </w:style>
  <w:style w:type="paragraph" w:customStyle="1" w:styleId="xl91">
    <w:name w:val="xl91"/>
    <w:basedOn w:val="Normal"/>
    <w:rsid w:val="009D6827"/>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92">
    <w:name w:val="xl92"/>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93">
    <w:name w:val="xl93"/>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9D6827"/>
  </w:style>
  <w:style w:type="character" w:customStyle="1" w:styleId="eop">
    <w:name w:val="eop"/>
    <w:basedOn w:val="DefaultParagraphFont"/>
    <w:rsid w:val="009D6827"/>
  </w:style>
  <w:style w:type="paragraph" w:customStyle="1" w:styleId="Default">
    <w:name w:val="Default"/>
    <w:rsid w:val="009D6827"/>
    <w:pPr>
      <w:autoSpaceDE w:val="0"/>
      <w:autoSpaceDN w:val="0"/>
      <w:adjustRightInd w:val="0"/>
      <w:spacing w:before="0" w:after="0" w:line="240" w:lineRule="auto"/>
    </w:pPr>
    <w:rPr>
      <w:rFonts w:ascii="Times New Roman" w:hAnsi="Times New Roman"/>
      <w:color w:val="000000"/>
      <w:sz w:val="24"/>
      <w:szCs w:val="24"/>
    </w:rPr>
  </w:style>
  <w:style w:type="character" w:styleId="Mention">
    <w:name w:val="Mention"/>
    <w:basedOn w:val="DefaultParagraphFont"/>
    <w:uiPriority w:val="99"/>
    <w:unhideWhenUsed/>
    <w:rsid w:val="009D6827"/>
    <w:rPr>
      <w:color w:val="2B579A"/>
      <w:shd w:val="clear" w:color="auto" w:fill="E1DFDD"/>
    </w:rPr>
  </w:style>
  <w:style w:type="paragraph" w:customStyle="1" w:styleId="Defintion">
    <w:name w:val="Defintion"/>
    <w:next w:val="Normal"/>
    <w:rsid w:val="002F775B"/>
    <w:pPr>
      <w:tabs>
        <w:tab w:val="left" w:pos="851"/>
        <w:tab w:val="left" w:pos="1361"/>
        <w:tab w:val="left" w:pos="1871"/>
        <w:tab w:val="left" w:pos="2381"/>
        <w:tab w:val="left" w:pos="2892"/>
        <w:tab w:val="left" w:pos="3402"/>
      </w:tabs>
      <w:overflowPunct w:val="0"/>
      <w:autoSpaceDE w:val="0"/>
      <w:autoSpaceDN w:val="0"/>
      <w:adjustRightInd w:val="0"/>
      <w:spacing w:after="0" w:line="240" w:lineRule="auto"/>
      <w:ind w:left="1871" w:hanging="510"/>
      <w:textAlignment w:val="baseline"/>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80972343">
      <w:bodyDiv w:val="1"/>
      <w:marLeft w:val="0"/>
      <w:marRight w:val="0"/>
      <w:marTop w:val="0"/>
      <w:marBottom w:val="0"/>
      <w:divBdr>
        <w:top w:val="none" w:sz="0" w:space="0" w:color="auto"/>
        <w:left w:val="none" w:sz="0" w:space="0" w:color="auto"/>
        <w:bottom w:val="none" w:sz="0" w:space="0" w:color="auto"/>
        <w:right w:val="none" w:sz="0" w:space="0" w:color="auto"/>
      </w:divBdr>
    </w:div>
    <w:div w:id="229459308">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93016144">
      <w:bodyDiv w:val="1"/>
      <w:marLeft w:val="0"/>
      <w:marRight w:val="0"/>
      <w:marTop w:val="0"/>
      <w:marBottom w:val="0"/>
      <w:divBdr>
        <w:top w:val="none" w:sz="0" w:space="0" w:color="auto"/>
        <w:left w:val="none" w:sz="0" w:space="0" w:color="auto"/>
        <w:bottom w:val="none" w:sz="0" w:space="0" w:color="auto"/>
        <w:right w:val="none" w:sz="0" w:space="0" w:color="auto"/>
      </w:divBdr>
    </w:div>
    <w:div w:id="102232281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59155012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3310491">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84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yperlink" Target="https://delwpvicgovau.sharepoint.com/Users/fionadurante/Downloads/deeca.vic.gov.au" TargetMode="External"/><Relationship Id="rId39" Type="http://schemas.openxmlformats.org/officeDocument/2006/relationships/hyperlink" Target="https://www.environment.vic.gov.au/conserving-threatened-species/threatened-list/?a=634678"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content.legislation.vic.gov.au/sites/default/files/2020-05/20-041sra%20authorised.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hyperlink" Target="mailto:customer.service@deeca.vic.gov.au" TargetMode="External"/><Relationship Id="rId40" Type="http://schemas.openxmlformats.org/officeDocument/2006/relationships/hyperlink" Target="https://www.dcceew.gov.au/environment/epbc" TargetMode="External"/><Relationship Id="rId45" Type="http://schemas.openxmlformats.org/officeDocument/2006/relationships/hyperlink" Target="https://www.iucnredlist.org/resources/summary-sheet"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svg"/><Relationship Id="rId36" Type="http://schemas.openxmlformats.org/officeDocument/2006/relationships/hyperlink" Target="http://creativecommons.org/licenses/by/4.0/" TargetMode="External"/><Relationship Id="rId49"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hyperlink" Target="https://www.dcceew.gov.au/environment/biodiversity/threatened/publications/mou-ca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hyperlink" Target="http://creativecommons.org/licenses/by/4.0/" TargetMode="External"/><Relationship Id="rId43" Type="http://schemas.openxmlformats.org/officeDocument/2006/relationships/hyperlink" Target="https://content.legislation.vic.gov.au/sites/default/files/2020-05/20-041sra%20authorised.pdf" TargetMode="External"/><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https://delwpvicgovau.sharepoint.com/Users/fionadurante/Downloads/deeca.vic.gov.au" TargetMode="External"/><Relationship Id="rId33" Type="http://schemas.openxmlformats.org/officeDocument/2006/relationships/footer" Target="footer3.xml"/><Relationship Id="rId38" Type="http://schemas.openxmlformats.org/officeDocument/2006/relationships/hyperlink" Target="http://www.deeca.vic.gov.au/" TargetMode="External"/><Relationship Id="rId46" Type="http://schemas.openxmlformats.org/officeDocument/2006/relationships/hyperlink" Target="https://www.iucnredlist.org/resources/summary-sheet" TargetMode="External"/><Relationship Id="rId20" Type="http://schemas.openxmlformats.org/officeDocument/2006/relationships/image" Target="media/image6.png"/><Relationship Id="rId41" Type="http://schemas.openxmlformats.org/officeDocument/2006/relationships/hyperlink" Target="https://www.environment.vic.gov.au/conserving-threatened-species/threatened-list/nominating-items-for-the-flora-and-fauna-guarantee-threatened-lis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02\Downloads\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9976C87F534591A6922C569B6FE250"/>
        <w:category>
          <w:name w:val="General"/>
          <w:gallery w:val="placeholder"/>
        </w:category>
        <w:types>
          <w:type w:val="bbPlcHdr"/>
        </w:types>
        <w:behaviors>
          <w:behavior w:val="content"/>
        </w:behaviors>
        <w:guid w:val="{E17D1AE0-92C6-4ADE-B886-9F2CFDBC8DFE}"/>
      </w:docPartPr>
      <w:docPartBody>
        <w:p w:rsidR="005B330F" w:rsidRDefault="00E07DE4">
          <w:pPr>
            <w:pStyle w:val="F49976C87F534591A6922C569B6FE250"/>
          </w:pPr>
          <w:r w:rsidRPr="000C4F86">
            <w:rPr>
              <w:rStyle w:val="PlaceholderText"/>
            </w:rPr>
            <w:t>[Title]</w:t>
          </w:r>
        </w:p>
      </w:docPartBody>
    </w:docPart>
    <w:docPart>
      <w:docPartPr>
        <w:name w:val="A93091817940474186A4FB9CEED9CFF0"/>
        <w:category>
          <w:name w:val="General"/>
          <w:gallery w:val="placeholder"/>
        </w:category>
        <w:types>
          <w:type w:val="bbPlcHdr"/>
        </w:types>
        <w:behaviors>
          <w:behavior w:val="content"/>
        </w:behaviors>
        <w:guid w:val="{228FE841-218F-44C7-9770-38AFAC0D06C3}"/>
      </w:docPartPr>
      <w:docPartBody>
        <w:p w:rsidR="005B330F" w:rsidRDefault="00E07DE4">
          <w:pPr>
            <w:pStyle w:val="A93091817940474186A4FB9CEED9CFF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87"/>
    <w:rsid w:val="000003E6"/>
    <w:rsid w:val="00327F8D"/>
    <w:rsid w:val="0043430A"/>
    <w:rsid w:val="005B330F"/>
    <w:rsid w:val="005D6987"/>
    <w:rsid w:val="006A6CA2"/>
    <w:rsid w:val="006C7441"/>
    <w:rsid w:val="00764919"/>
    <w:rsid w:val="0085321C"/>
    <w:rsid w:val="008654A6"/>
    <w:rsid w:val="0092344B"/>
    <w:rsid w:val="00AE412D"/>
    <w:rsid w:val="00BE1E8E"/>
    <w:rsid w:val="00CE2314"/>
    <w:rsid w:val="00D1674C"/>
    <w:rsid w:val="00E07D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49976C87F534591A6922C569B6FE250">
    <w:name w:val="F49976C87F534591A6922C569B6FE250"/>
  </w:style>
  <w:style w:type="paragraph" w:customStyle="1" w:styleId="A93091817940474186A4FB9CEED9CFF0">
    <w:name w:val="A93091817940474186A4FB9CEED9C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214</Value>
      <Value>17</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8e4c4d17-c79f-4ccd-b2bc-ae92f79fd41d">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67b388ef-8d30-471f-ae85-384a784842c4</TermId>
        </TermInfo>
      </Terms>
    </fc01d91d9ac346658516d76592d70065>
    <Work_x0020_Area xmlns="8e4c4d17-c79f-4ccd-b2bc-ae92f79fd41d">FFG Threatened List</Work_x0020_Area>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Content xmlns="8e4c4d17-c79f-4ccd-b2bc-ae92f79fd41d">Published</Content>
    <Date xmlns="8e4c4d17-c79f-4ccd-b2bc-ae92f79fd41d">2024-06-05T14:00:00+00:00</Date>
    <DLCPolicyLabelClientValue xmlns="05aa45cf-ed89-4733-97a8-db4ce5c51511">Version {_UIVersionString}</DLCPolicyLabelClientValue>
    <DLCPolicyLabelLock xmlns="05aa45cf-ed89-4733-97a8-db4ce5c51511" xsi:nil="true"/>
    <_dlc_DocId xmlns="a5f32de4-e402-4188-b034-e71ca7d22e54">DOCID857-86124265-636</_dlc_DocId>
    <_dlc_DocIdUrl xmlns="a5f32de4-e402-4188-b034-e71ca7d22e54">
      <Url>https://delwpvicgovau.sharepoint.com/sites/ecm_857/_layouts/15/DocIdRedir.aspx?ID=DOCID857-86124265-636</Url>
      <Description>DOCID857-86124265-636</Description>
    </_dlc_DocIdUrl>
    <DLCPolicyLabelValue xmlns="05aa45cf-ed89-4733-97a8-db4ce5c51511">Version 0.6</DLCPolicyLabelValue>
    <SharedWithUsers xmlns="d062f43e-b0e9-4b21-a187-f6b5ff6209bf">
      <UserInfo>
        <DisplayName>Sue A Berwick (DEECA)</DisplayName>
        <AccountId>55</AccountId>
        <AccountType/>
      </UserInfo>
      <UserInfo>
        <DisplayName>Marian Pernat (DEECA)</DisplayName>
        <AccountId>40</AccountId>
        <AccountType/>
      </UserInfo>
      <UserInfo>
        <DisplayName>Michelle A McHugh (DEECA)</DisplayName>
        <AccountId>1217</AccountId>
        <AccountType/>
      </UserInfo>
      <UserInfo>
        <DisplayName>Sara T Harbidge (DEECA)</DisplayName>
        <AccountId>573</AccountId>
        <AccountType/>
      </UserInfo>
    </SharedWithUsers>
  </documentManagement>
</p:properti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93B3675329CE54BA3CB5491A4607336" ma:contentTypeVersion="43" ma:contentTypeDescription="All project related information. The library can be used to manage multiple projects." ma:contentTypeScope="" ma:versionID="bb60b2f53f5d06fb7ec6450590e740eb">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e4c4d17-c79f-4ccd-b2bc-ae92f79fd41d" xmlns:ns6="d062f43e-b0e9-4b21-a187-f6b5ff6209bf" targetNamespace="http://schemas.microsoft.com/office/2006/metadata/properties" ma:root="true" ma:fieldsID="99dc69fbef55e2def01b9ae6fda3d36d" ns1:_="" ns2:_="" ns3:_="" ns4:_="" ns5:_="" ns6:_="">
    <xsd:import namespace="http://schemas.microsoft.com/sharepoint/v3"/>
    <xsd:import namespace="9fd47c19-1c4a-4d7d-b342-c10cef269344"/>
    <xsd:import namespace="a5f32de4-e402-4188-b034-e71ca7d22e54"/>
    <xsd:import namespace="05aa45cf-ed89-4733-97a8-db4ce5c51511"/>
    <xsd:import namespace="8e4c4d17-c79f-4ccd-b2bc-ae92f79fd41d"/>
    <xsd:import namespace="d062f43e-b0e9-4b21-a187-f6b5ff6209b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Work_x0020_Area"/>
                <xsd:element ref="ns5:Content"/>
                <xsd:element ref="ns5:Dat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2:fc01d91d9ac346658516d76592d70065" minOccurs="0"/>
                <xsd:element ref="ns5:lcf76f155ced4ddcb4097134ff3c332f"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5"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fc01d91d9ac346658516d76592d70065" ma:index="3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c4d17-c79f-4ccd-b2bc-ae92f79fd41d" elementFormDefault="qualified">
    <xsd:import namespace="http://schemas.microsoft.com/office/2006/documentManagement/types"/>
    <xsd:import namespace="http://schemas.microsoft.com/office/infopath/2007/PartnerControls"/>
    <xsd:element name="Work_x0020_Area" ma:index="25" ma:displayName="Work Area" ma:format="Dropdown" ma:internalName="Work_x0020_Area">
      <xsd:simpleType>
        <xsd:union memberTypes="dms:Text">
          <xsd:simpleType>
            <xsd:restriction base="dms:Choice">
              <xsd:enumeration value="FFG Processes List"/>
              <xsd:enumeration value="FFG Threatened List"/>
              <xsd:enumeration value="Legal advice"/>
              <xsd:enumeration value="Listing documentation"/>
              <xsd:enumeration value="Listing implementation"/>
              <xsd:enumeration value="Other"/>
            </xsd:restriction>
          </xsd:simpleType>
        </xsd:union>
      </xsd:simpleType>
    </xsd:element>
    <xsd:element name="Content" ma:index="26" ma:displayName="Content" ma:format="Dropdown" ma:internalName="Content">
      <xsd:simpleType>
        <xsd:union memberTypes="dms:Text">
          <xsd:simpleType>
            <xsd:restriction base="dms:Choice">
              <xsd:enumeration value="Drafts"/>
              <xsd:enumeration value="External comms"/>
              <xsd:enumeration value="Fact sheets"/>
              <xsd:enumeration value="Gazettals"/>
              <xsd:enumeration value="Legal guidance"/>
              <xsd:enumeration value="Listing process"/>
              <xsd:enumeration value="Major amendments"/>
              <xsd:enumeration value="Minor amendments"/>
              <xsd:enumeration value="New listings"/>
              <xsd:enumeration value="Other"/>
              <xsd:enumeration value="Published"/>
            </xsd:restriction>
          </xsd:simpleType>
        </xsd:union>
      </xsd:simpleType>
    </xsd:element>
    <xsd:element name="Date" ma:index="27" nillable="true" ma:displayName="Date" ma:format="DateOnly" ma:internalName="Dat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DateTaken" ma:index="4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66EA0-E3E5-4E7C-B048-4BD25F669D21}">
  <ds:schemaRefs>
    <ds:schemaRef ds:uri="office.server.policy"/>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8e4c4d17-c79f-4ccd-b2bc-ae92f79fd41d"/>
    <ds:schemaRef ds:uri="05aa45cf-ed89-4733-97a8-db4ce5c51511"/>
    <ds:schemaRef ds:uri="a5f32de4-e402-4188-b034-e71ca7d22e54"/>
    <ds:schemaRef ds:uri="d062f43e-b0e9-4b21-a187-f6b5ff6209bf"/>
  </ds:schemaRefs>
</ds:datastoreItem>
</file>

<file path=customXml/itemProps5.xml><?xml version="1.0" encoding="utf-8"?>
<ds:datastoreItem xmlns:ds="http://schemas.openxmlformats.org/officeDocument/2006/customXml" ds:itemID="{2D9DE4D9-B5FE-4A44-8EC3-40A85C520D83}">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B979867F-2469-48E6-8009-ACB8D24A8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8e4c4d17-c79f-4ccd-b2bc-ae92f79fd41d"/>
    <ds:schemaRef ds:uri="d062f43e-b0e9-4b21-a187-f6b5ff62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7F0E1EC-A23B-4DF7-9634-436960D64D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4</TotalTime>
  <Pages>75</Pages>
  <Words>22748</Words>
  <Characters>129670</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Flora and Fauna Guarantee Act 1988        Threatened List</vt:lpstr>
    </vt:vector>
  </TitlesOfParts>
  <Company/>
  <LinksUpToDate>false</LinksUpToDate>
  <CharactersWithSpaces>152114</CharactersWithSpaces>
  <SharedDoc>false</SharedDoc>
  <HLinks>
    <vt:vector size="234" baseType="variant">
      <vt:variant>
        <vt:i4>2228285</vt:i4>
      </vt:variant>
      <vt:variant>
        <vt:i4>192</vt:i4>
      </vt:variant>
      <vt:variant>
        <vt:i4>0</vt:i4>
      </vt:variant>
      <vt:variant>
        <vt:i4>5</vt:i4>
      </vt:variant>
      <vt:variant>
        <vt:lpwstr>https://www.iucnredlist.org/resources/summary-sheet</vt:lpwstr>
      </vt:variant>
      <vt:variant>
        <vt:lpwstr/>
      </vt:variant>
      <vt:variant>
        <vt:i4>2228285</vt:i4>
      </vt:variant>
      <vt:variant>
        <vt:i4>189</vt:i4>
      </vt:variant>
      <vt:variant>
        <vt:i4>0</vt:i4>
      </vt:variant>
      <vt:variant>
        <vt:i4>5</vt:i4>
      </vt:variant>
      <vt:variant>
        <vt:lpwstr>https://www.iucnredlist.org/resources/summary-sheet</vt:lpwstr>
      </vt:variant>
      <vt:variant>
        <vt:lpwstr/>
      </vt:variant>
      <vt:variant>
        <vt:i4>7798893</vt:i4>
      </vt:variant>
      <vt:variant>
        <vt:i4>186</vt:i4>
      </vt:variant>
      <vt:variant>
        <vt:i4>0</vt:i4>
      </vt:variant>
      <vt:variant>
        <vt:i4>5</vt:i4>
      </vt:variant>
      <vt:variant>
        <vt:lpwstr>https://www.dcceew.gov.au/environment/biodiversity/threatened/publications/mou-cam</vt:lpwstr>
      </vt:variant>
      <vt:variant>
        <vt:lpwstr/>
      </vt:variant>
      <vt:variant>
        <vt:i4>8323131</vt:i4>
      </vt:variant>
      <vt:variant>
        <vt:i4>183</vt:i4>
      </vt:variant>
      <vt:variant>
        <vt:i4>0</vt:i4>
      </vt:variant>
      <vt:variant>
        <vt:i4>5</vt:i4>
      </vt:variant>
      <vt:variant>
        <vt:lpwstr>https://content.legislation.vic.gov.au/sites/default/files/2020-05/20-041sra authorised.pdf</vt:lpwstr>
      </vt:variant>
      <vt:variant>
        <vt:lpwstr/>
      </vt:variant>
      <vt:variant>
        <vt:i4>8323131</vt:i4>
      </vt:variant>
      <vt:variant>
        <vt:i4>180</vt:i4>
      </vt:variant>
      <vt:variant>
        <vt:i4>0</vt:i4>
      </vt:variant>
      <vt:variant>
        <vt:i4>5</vt:i4>
      </vt:variant>
      <vt:variant>
        <vt:lpwstr>https://content.legislation.vic.gov.au/sites/default/files/2020-05/20-041sra authorised.pdf</vt:lpwstr>
      </vt:variant>
      <vt:variant>
        <vt:lpwstr/>
      </vt:variant>
      <vt:variant>
        <vt:i4>8192125</vt:i4>
      </vt:variant>
      <vt:variant>
        <vt:i4>177</vt:i4>
      </vt:variant>
      <vt:variant>
        <vt:i4>0</vt:i4>
      </vt:variant>
      <vt:variant>
        <vt:i4>5</vt:i4>
      </vt:variant>
      <vt:variant>
        <vt:lpwstr>https://www.environment.vic.gov.au/conserving-threatened-species/threatened-list/nominating-items-for-the-flora-and-fauna-guarantee-threatened-list</vt:lpwstr>
      </vt:variant>
      <vt:variant>
        <vt:lpwstr/>
      </vt:variant>
      <vt:variant>
        <vt:i4>3211297</vt:i4>
      </vt:variant>
      <vt:variant>
        <vt:i4>174</vt:i4>
      </vt:variant>
      <vt:variant>
        <vt:i4>0</vt:i4>
      </vt:variant>
      <vt:variant>
        <vt:i4>5</vt:i4>
      </vt:variant>
      <vt:variant>
        <vt:lpwstr>https://www.dcceew.gov.au/environment/epbc</vt:lpwstr>
      </vt:variant>
      <vt:variant>
        <vt:lpwstr/>
      </vt:variant>
      <vt:variant>
        <vt:i4>3407984</vt:i4>
      </vt:variant>
      <vt:variant>
        <vt:i4>171</vt:i4>
      </vt:variant>
      <vt:variant>
        <vt:i4>0</vt:i4>
      </vt:variant>
      <vt:variant>
        <vt:i4>5</vt:i4>
      </vt:variant>
      <vt:variant>
        <vt:lpwstr>https://www.environment.vic.gov.au/conserving-threatened-species/threatened-list/?a=634678</vt:lpwstr>
      </vt:variant>
      <vt:variant>
        <vt:lpwstr/>
      </vt:variant>
      <vt:variant>
        <vt:i4>1835063</vt:i4>
      </vt:variant>
      <vt:variant>
        <vt:i4>164</vt:i4>
      </vt:variant>
      <vt:variant>
        <vt:i4>0</vt:i4>
      </vt:variant>
      <vt:variant>
        <vt:i4>5</vt:i4>
      </vt:variant>
      <vt:variant>
        <vt:lpwstr/>
      </vt:variant>
      <vt:variant>
        <vt:lpwstr>_Toc136877772</vt:lpwstr>
      </vt:variant>
      <vt:variant>
        <vt:i4>1835063</vt:i4>
      </vt:variant>
      <vt:variant>
        <vt:i4>158</vt:i4>
      </vt:variant>
      <vt:variant>
        <vt:i4>0</vt:i4>
      </vt:variant>
      <vt:variant>
        <vt:i4>5</vt:i4>
      </vt:variant>
      <vt:variant>
        <vt:lpwstr/>
      </vt:variant>
      <vt:variant>
        <vt:lpwstr>_Toc136877771</vt:lpwstr>
      </vt:variant>
      <vt:variant>
        <vt:i4>1835063</vt:i4>
      </vt:variant>
      <vt:variant>
        <vt:i4>152</vt:i4>
      </vt:variant>
      <vt:variant>
        <vt:i4>0</vt:i4>
      </vt:variant>
      <vt:variant>
        <vt:i4>5</vt:i4>
      </vt:variant>
      <vt:variant>
        <vt:lpwstr/>
      </vt:variant>
      <vt:variant>
        <vt:lpwstr>_Toc136877770</vt:lpwstr>
      </vt:variant>
      <vt:variant>
        <vt:i4>1900599</vt:i4>
      </vt:variant>
      <vt:variant>
        <vt:i4>146</vt:i4>
      </vt:variant>
      <vt:variant>
        <vt:i4>0</vt:i4>
      </vt:variant>
      <vt:variant>
        <vt:i4>5</vt:i4>
      </vt:variant>
      <vt:variant>
        <vt:lpwstr/>
      </vt:variant>
      <vt:variant>
        <vt:lpwstr>_Toc136877769</vt:lpwstr>
      </vt:variant>
      <vt:variant>
        <vt:i4>1900599</vt:i4>
      </vt:variant>
      <vt:variant>
        <vt:i4>140</vt:i4>
      </vt:variant>
      <vt:variant>
        <vt:i4>0</vt:i4>
      </vt:variant>
      <vt:variant>
        <vt:i4>5</vt:i4>
      </vt:variant>
      <vt:variant>
        <vt:lpwstr/>
      </vt:variant>
      <vt:variant>
        <vt:lpwstr>_Toc136877768</vt:lpwstr>
      </vt:variant>
      <vt:variant>
        <vt:i4>1900599</vt:i4>
      </vt:variant>
      <vt:variant>
        <vt:i4>134</vt:i4>
      </vt:variant>
      <vt:variant>
        <vt:i4>0</vt:i4>
      </vt:variant>
      <vt:variant>
        <vt:i4>5</vt:i4>
      </vt:variant>
      <vt:variant>
        <vt:lpwstr/>
      </vt:variant>
      <vt:variant>
        <vt:lpwstr>_Toc136877767</vt:lpwstr>
      </vt:variant>
      <vt:variant>
        <vt:i4>1900599</vt:i4>
      </vt:variant>
      <vt:variant>
        <vt:i4>128</vt:i4>
      </vt:variant>
      <vt:variant>
        <vt:i4>0</vt:i4>
      </vt:variant>
      <vt:variant>
        <vt:i4>5</vt:i4>
      </vt:variant>
      <vt:variant>
        <vt:lpwstr/>
      </vt:variant>
      <vt:variant>
        <vt:lpwstr>_Toc136877766</vt:lpwstr>
      </vt:variant>
      <vt:variant>
        <vt:i4>1900599</vt:i4>
      </vt:variant>
      <vt:variant>
        <vt:i4>122</vt:i4>
      </vt:variant>
      <vt:variant>
        <vt:i4>0</vt:i4>
      </vt:variant>
      <vt:variant>
        <vt:i4>5</vt:i4>
      </vt:variant>
      <vt:variant>
        <vt:lpwstr/>
      </vt:variant>
      <vt:variant>
        <vt:lpwstr>_Toc136877765</vt:lpwstr>
      </vt:variant>
      <vt:variant>
        <vt:i4>1900599</vt:i4>
      </vt:variant>
      <vt:variant>
        <vt:i4>116</vt:i4>
      </vt:variant>
      <vt:variant>
        <vt:i4>0</vt:i4>
      </vt:variant>
      <vt:variant>
        <vt:i4>5</vt:i4>
      </vt:variant>
      <vt:variant>
        <vt:lpwstr/>
      </vt:variant>
      <vt:variant>
        <vt:lpwstr>_Toc136877764</vt:lpwstr>
      </vt:variant>
      <vt:variant>
        <vt:i4>1900599</vt:i4>
      </vt:variant>
      <vt:variant>
        <vt:i4>110</vt:i4>
      </vt:variant>
      <vt:variant>
        <vt:i4>0</vt:i4>
      </vt:variant>
      <vt:variant>
        <vt:i4>5</vt:i4>
      </vt:variant>
      <vt:variant>
        <vt:lpwstr/>
      </vt:variant>
      <vt:variant>
        <vt:lpwstr>_Toc136877763</vt:lpwstr>
      </vt:variant>
      <vt:variant>
        <vt:i4>1900599</vt:i4>
      </vt:variant>
      <vt:variant>
        <vt:i4>104</vt:i4>
      </vt:variant>
      <vt:variant>
        <vt:i4>0</vt:i4>
      </vt:variant>
      <vt:variant>
        <vt:i4>5</vt:i4>
      </vt:variant>
      <vt:variant>
        <vt:lpwstr/>
      </vt:variant>
      <vt:variant>
        <vt:lpwstr>_Toc136877762</vt:lpwstr>
      </vt:variant>
      <vt:variant>
        <vt:i4>1900599</vt:i4>
      </vt:variant>
      <vt:variant>
        <vt:i4>98</vt:i4>
      </vt:variant>
      <vt:variant>
        <vt:i4>0</vt:i4>
      </vt:variant>
      <vt:variant>
        <vt:i4>5</vt:i4>
      </vt:variant>
      <vt:variant>
        <vt:lpwstr/>
      </vt:variant>
      <vt:variant>
        <vt:lpwstr>_Toc136877761</vt:lpwstr>
      </vt:variant>
      <vt:variant>
        <vt:i4>1900599</vt:i4>
      </vt:variant>
      <vt:variant>
        <vt:i4>92</vt:i4>
      </vt:variant>
      <vt:variant>
        <vt:i4>0</vt:i4>
      </vt:variant>
      <vt:variant>
        <vt:i4>5</vt:i4>
      </vt:variant>
      <vt:variant>
        <vt:lpwstr/>
      </vt:variant>
      <vt:variant>
        <vt:lpwstr>_Toc136877760</vt:lpwstr>
      </vt:variant>
      <vt:variant>
        <vt:i4>1966135</vt:i4>
      </vt:variant>
      <vt:variant>
        <vt:i4>86</vt:i4>
      </vt:variant>
      <vt:variant>
        <vt:i4>0</vt:i4>
      </vt:variant>
      <vt:variant>
        <vt:i4>5</vt:i4>
      </vt:variant>
      <vt:variant>
        <vt:lpwstr/>
      </vt:variant>
      <vt:variant>
        <vt:lpwstr>_Toc136877759</vt:lpwstr>
      </vt:variant>
      <vt:variant>
        <vt:i4>1966135</vt:i4>
      </vt:variant>
      <vt:variant>
        <vt:i4>80</vt:i4>
      </vt:variant>
      <vt:variant>
        <vt:i4>0</vt:i4>
      </vt:variant>
      <vt:variant>
        <vt:i4>5</vt:i4>
      </vt:variant>
      <vt:variant>
        <vt:lpwstr/>
      </vt:variant>
      <vt:variant>
        <vt:lpwstr>_Toc136877758</vt:lpwstr>
      </vt:variant>
      <vt:variant>
        <vt:i4>1966135</vt:i4>
      </vt:variant>
      <vt:variant>
        <vt:i4>74</vt:i4>
      </vt:variant>
      <vt:variant>
        <vt:i4>0</vt:i4>
      </vt:variant>
      <vt:variant>
        <vt:i4>5</vt:i4>
      </vt:variant>
      <vt:variant>
        <vt:lpwstr/>
      </vt:variant>
      <vt:variant>
        <vt:lpwstr>_Toc136877757</vt:lpwstr>
      </vt:variant>
      <vt:variant>
        <vt:i4>1966135</vt:i4>
      </vt:variant>
      <vt:variant>
        <vt:i4>68</vt:i4>
      </vt:variant>
      <vt:variant>
        <vt:i4>0</vt:i4>
      </vt:variant>
      <vt:variant>
        <vt:i4>5</vt:i4>
      </vt:variant>
      <vt:variant>
        <vt:lpwstr/>
      </vt:variant>
      <vt:variant>
        <vt:lpwstr>_Toc136877756</vt:lpwstr>
      </vt:variant>
      <vt:variant>
        <vt:i4>1966135</vt:i4>
      </vt:variant>
      <vt:variant>
        <vt:i4>62</vt:i4>
      </vt:variant>
      <vt:variant>
        <vt:i4>0</vt:i4>
      </vt:variant>
      <vt:variant>
        <vt:i4>5</vt:i4>
      </vt:variant>
      <vt:variant>
        <vt:lpwstr/>
      </vt:variant>
      <vt:variant>
        <vt:lpwstr>_Toc136877755</vt:lpwstr>
      </vt:variant>
      <vt:variant>
        <vt:i4>1966135</vt:i4>
      </vt:variant>
      <vt:variant>
        <vt:i4>56</vt:i4>
      </vt:variant>
      <vt:variant>
        <vt:i4>0</vt:i4>
      </vt:variant>
      <vt:variant>
        <vt:i4>5</vt:i4>
      </vt:variant>
      <vt:variant>
        <vt:lpwstr/>
      </vt:variant>
      <vt:variant>
        <vt:lpwstr>_Toc136877754</vt:lpwstr>
      </vt:variant>
      <vt:variant>
        <vt:i4>1966135</vt:i4>
      </vt:variant>
      <vt:variant>
        <vt:i4>50</vt:i4>
      </vt:variant>
      <vt:variant>
        <vt:i4>0</vt:i4>
      </vt:variant>
      <vt:variant>
        <vt:i4>5</vt:i4>
      </vt:variant>
      <vt:variant>
        <vt:lpwstr/>
      </vt:variant>
      <vt:variant>
        <vt:lpwstr>_Toc136877753</vt:lpwstr>
      </vt:variant>
      <vt:variant>
        <vt:i4>1966135</vt:i4>
      </vt:variant>
      <vt:variant>
        <vt:i4>44</vt:i4>
      </vt:variant>
      <vt:variant>
        <vt:i4>0</vt:i4>
      </vt:variant>
      <vt:variant>
        <vt:i4>5</vt:i4>
      </vt:variant>
      <vt:variant>
        <vt:lpwstr/>
      </vt:variant>
      <vt:variant>
        <vt:lpwstr>_Toc136877752</vt:lpwstr>
      </vt:variant>
      <vt:variant>
        <vt:i4>1966135</vt:i4>
      </vt:variant>
      <vt:variant>
        <vt:i4>38</vt:i4>
      </vt:variant>
      <vt:variant>
        <vt:i4>0</vt:i4>
      </vt:variant>
      <vt:variant>
        <vt:i4>5</vt:i4>
      </vt:variant>
      <vt:variant>
        <vt:lpwstr/>
      </vt:variant>
      <vt:variant>
        <vt:lpwstr>_Toc136877751</vt:lpwstr>
      </vt:variant>
      <vt:variant>
        <vt:i4>1966135</vt:i4>
      </vt:variant>
      <vt:variant>
        <vt:i4>32</vt:i4>
      </vt:variant>
      <vt:variant>
        <vt:i4>0</vt:i4>
      </vt:variant>
      <vt:variant>
        <vt:i4>5</vt:i4>
      </vt:variant>
      <vt:variant>
        <vt:lpwstr/>
      </vt:variant>
      <vt:variant>
        <vt:lpwstr>_Toc136877750</vt:lpwstr>
      </vt:variant>
      <vt:variant>
        <vt:i4>2031671</vt:i4>
      </vt:variant>
      <vt:variant>
        <vt:i4>26</vt:i4>
      </vt:variant>
      <vt:variant>
        <vt:i4>0</vt:i4>
      </vt:variant>
      <vt:variant>
        <vt:i4>5</vt:i4>
      </vt:variant>
      <vt:variant>
        <vt:lpwstr/>
      </vt:variant>
      <vt:variant>
        <vt:lpwstr>_Toc136877749</vt:lpwstr>
      </vt:variant>
      <vt:variant>
        <vt:i4>2031671</vt:i4>
      </vt:variant>
      <vt:variant>
        <vt:i4>20</vt:i4>
      </vt:variant>
      <vt:variant>
        <vt:i4>0</vt:i4>
      </vt:variant>
      <vt:variant>
        <vt:i4>5</vt:i4>
      </vt:variant>
      <vt:variant>
        <vt:lpwstr/>
      </vt:variant>
      <vt:variant>
        <vt:lpwstr>_Toc136877748</vt:lpwstr>
      </vt:variant>
      <vt:variant>
        <vt:i4>2031671</vt:i4>
      </vt:variant>
      <vt:variant>
        <vt:i4>14</vt:i4>
      </vt:variant>
      <vt:variant>
        <vt:i4>0</vt:i4>
      </vt:variant>
      <vt:variant>
        <vt:i4>5</vt:i4>
      </vt:variant>
      <vt:variant>
        <vt:lpwstr/>
      </vt:variant>
      <vt:variant>
        <vt:lpwstr>_Toc136877747</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Threatened List</dc:title>
  <dc:subject>June 2024</dc:subject>
  <dc:creator>Phil Papas (DELWP)</dc:creator>
  <cp:keywords/>
  <dc:description/>
  <cp:lastModifiedBy>Ryan J Davis (DEECA)</cp:lastModifiedBy>
  <cp:revision>3</cp:revision>
  <cp:lastPrinted>2024-06-13T02:57:00Z</cp:lastPrinted>
  <dcterms:created xsi:type="dcterms:W3CDTF">2024-06-13T02:57:00Z</dcterms:created>
  <dcterms:modified xsi:type="dcterms:W3CDTF">2024-06-13T03:00:00Z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0x0101009298E819CE1EBB4F8D2096B3E0F0C2911D00F93B3675329CE54BA3CB5491A4607336</vt:lpwstr>
  </property>
  <property fmtid="{D5CDD505-2E9C-101B-9397-08002B2CF9AE}" pid="5" name="MediaServiceImageTags">
    <vt:lpwstr/>
  </property>
  <property fmtid="{D5CDD505-2E9C-101B-9397-08002B2CF9AE}" pid="6" name="Agency">
    <vt:i4>1</vt:i4>
  </property>
  <property fmtid="{D5CDD505-2E9C-101B-9397-08002B2CF9AE}" pid="7" name="Division">
    <vt:i4>5</vt:i4>
  </property>
  <property fmtid="{D5CDD505-2E9C-101B-9397-08002B2CF9AE}" pid="8" name="Dissemination Limiting Marker">
    <vt:lpwstr>1;#FOUO|955eb6fc-b35a-4808-8aa5-31e514fa3f26</vt:lpwstr>
  </property>
  <property fmtid="{D5CDD505-2E9C-101B-9397-08002B2CF9AE}" pid="9" name="Security Classification">
    <vt:lpwstr>2;#Unclassified|7fa379f4-4aba-4692-ab80-7d39d3a23cf4</vt:lpwstr>
  </property>
  <property fmtid="{D5CDD505-2E9C-101B-9397-08002B2CF9AE}" pid="10" name="MSIP_Label_4257e2ab-f512-40e2-9c9a-c64247360765_Enabled">
    <vt:lpwstr>true</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ContentBits">
    <vt:lpwstr>2</vt:lpwstr>
  </property>
  <property fmtid="{D5CDD505-2E9C-101B-9397-08002B2CF9AE}" pid="15" name="Records Class Project">
    <vt:lpwstr>17</vt:lpwstr>
  </property>
  <property fmtid="{D5CDD505-2E9C-101B-9397-08002B2CF9AE}" pid="16" name="_dlc_DocIdItemGuid">
    <vt:lpwstr>fe8292c7-2a2a-4c18-b965-ba8b1122d571</vt:lpwstr>
  </property>
  <property fmtid="{D5CDD505-2E9C-101B-9397-08002B2CF9AE}" pid="17" name="g91c59fb10974fa1a03160ad8386f0f4">
    <vt:lpwstr/>
  </property>
  <property fmtid="{D5CDD505-2E9C-101B-9397-08002B2CF9AE}" pid="18" name="Department Document Type">
    <vt:lpwstr/>
  </property>
  <property fmtid="{D5CDD505-2E9C-101B-9397-08002B2CF9AE}" pid="19" name="Record_x0020_Purpose">
    <vt:lpwstr/>
  </property>
  <property fmtid="{D5CDD505-2E9C-101B-9397-08002B2CF9AE}" pid="20" name="Year">
    <vt:lpwstr>214;#2024|67b388ef-8d30-471f-ae85-384a784842c4</vt:lpwstr>
  </property>
  <property fmtid="{D5CDD505-2E9C-101B-9397-08002B2CF9AE}" pid="21" name="Record Purpose">
    <vt:lpwstr/>
  </property>
  <property fmtid="{D5CDD505-2E9C-101B-9397-08002B2CF9AE}" pid="22" name="MSIP_Label_4257e2ab-f512-40e2-9c9a-c64247360765_SetDate">
    <vt:lpwstr>2023-06-02T02:56:22Z</vt:lpwstr>
  </property>
  <property fmtid="{D5CDD505-2E9C-101B-9397-08002B2CF9AE}" pid="23" name="MSIP_Label_4257e2ab-f512-40e2-9c9a-c64247360765_ActionId">
    <vt:lpwstr>d6e34113-cb51-4498-93a6-fe927a50aa57</vt:lpwstr>
  </property>
</Properties>
</file>